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597098819"/>
        <w:docPartObj>
          <w:docPartGallery w:val="Cover Pages"/>
          <w:docPartUnique/>
        </w:docPartObj>
      </w:sdtPr>
      <w:sdtContent>
        <w:p w:rsidR="00E600C9" w:rsidRDefault="00773C3D" w:rsidP="00E600C9">
          <w:pPr>
            <w:jc w:val="center"/>
            <w:rPr>
              <w:rFonts w:cstheme="minorHAnsi"/>
              <w:color w:val="C00000"/>
              <w:sz w:val="40"/>
              <w:szCs w:val="40"/>
            </w:rPr>
          </w:pPr>
          <w:r w:rsidRPr="00B369E8">
            <w:rPr>
              <w:rFonts w:cstheme="minorHAnsi"/>
              <w:color w:val="C00000"/>
              <w:sz w:val="40"/>
              <w:szCs w:val="40"/>
            </w:rPr>
            <w:t>Business Plan</w:t>
          </w:r>
        </w:p>
        <w:p w:rsidR="00B369E8" w:rsidRPr="00B369E8" w:rsidRDefault="00B369E8" w:rsidP="00E600C9">
          <w:pPr>
            <w:jc w:val="center"/>
            <w:rPr>
              <w:rFonts w:cstheme="minorHAnsi"/>
              <w:color w:val="C00000"/>
              <w:sz w:val="40"/>
              <w:szCs w:val="40"/>
            </w:rPr>
          </w:pPr>
        </w:p>
        <w:p w:rsidR="00773C3D" w:rsidRDefault="00773C3D" w:rsidP="00773C3D">
          <w:pPr>
            <w:pStyle w:val="NormalWeb"/>
          </w:pPr>
          <w:r>
            <w:rPr>
              <w:noProof/>
            </w:rPr>
            <mc:AlternateContent>
              <mc:Choice Requires="wps">
                <w:drawing>
                  <wp:anchor distT="45720" distB="45720" distL="114300" distR="114300" simplePos="0" relativeHeight="251661312" behindDoc="0" locked="0" layoutInCell="1" allowOverlap="1" wp14:anchorId="7AF44CA0" wp14:editId="092C7FDA">
                    <wp:simplePos x="0" y="0"/>
                    <wp:positionH relativeFrom="margin">
                      <wp:posOffset>5080</wp:posOffset>
                    </wp:positionH>
                    <wp:positionV relativeFrom="paragraph">
                      <wp:posOffset>3353435</wp:posOffset>
                    </wp:positionV>
                    <wp:extent cx="5941060" cy="1404620"/>
                    <wp:effectExtent l="0" t="0" r="0" b="0"/>
                    <wp:wrapSquare wrapText="bothSides"/>
                    <wp:docPr id="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1060" cy="1404620"/>
                            </a:xfrm>
                            <a:prstGeom prst="rect">
                              <a:avLst/>
                            </a:prstGeom>
                            <a:noFill/>
                            <a:ln w="9525">
                              <a:noFill/>
                              <a:miter lim="800000"/>
                              <a:headEnd/>
                              <a:tailEnd/>
                            </a:ln>
                          </wps:spPr>
                          <wps:txbx>
                            <w:txbxContent>
                              <w:p w:rsidR="00AF4FCD" w:rsidRPr="008F1194" w:rsidRDefault="00AF4FCD" w:rsidP="00773C3D">
                                <w:pPr>
                                  <w:jc w:val="center"/>
                                  <w:rPr>
                                    <w:b/>
                                    <w:color w:val="D83B01"/>
                                    <w:sz w:val="160"/>
                                  </w:rPr>
                                </w:pPr>
                                <w:r>
                                  <w:rPr>
                                    <w:b/>
                                    <w:color w:val="D83B01"/>
                                    <w:sz w:val="56"/>
                                  </w:rPr>
                                  <w:t>PARVIN’S PROTEIN BITES</w:t>
                                </w:r>
                              </w:p>
                              <w:p w:rsidR="00AF4FCD" w:rsidRPr="008F1194" w:rsidRDefault="00AF4FCD" w:rsidP="00773C3D">
                                <w:pPr>
                                  <w:rPr>
                                    <w:b/>
                                    <w:color w:val="D83B01"/>
                                    <w:sz w:val="160"/>
                                  </w:rPr>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7AF44CA0" id="_x0000_t202" coordsize="21600,21600" o:spt="202" path="m,l,21600r21600,l21600,xe">
                    <v:stroke joinstyle="miter"/>
                    <v:path gradientshapeok="t" o:connecttype="rect"/>
                  </v:shapetype>
                  <v:shape id="Text Box 2" o:spid="_x0000_s1026" type="#_x0000_t202" style="position:absolute;margin-left:.4pt;margin-top:264.05pt;width:467.8pt;height:110.6pt;z-index:25166131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" filled="f" stroked="f">
                    <v:textbox style="mso-fit-shape-to-text:t">
                      <w:txbxContent>
                        <w:p w:rsidR="00AF4FCD" w:rsidRPr="008F1194" w:rsidRDefault="00AF4FCD" w:rsidP="00773C3D">
                          <w:pPr>
                            <w:jc w:val="center"/>
                            <w:rPr>
                              <w:b/>
                              <w:color w:val="D83B01"/>
                              <w:sz w:val="160"/>
                            </w:rPr>
                          </w:pPr>
                          <w:r>
                            <w:rPr>
                              <w:b/>
                              <w:color w:val="D83B01"/>
                              <w:sz w:val="56"/>
                            </w:rPr>
                            <w:t>PARVIN’S PROTEIN BITES</w:t>
                          </w:r>
                        </w:p>
                        <w:p w:rsidR="00AF4FCD" w:rsidRPr="008F1194" w:rsidRDefault="00AF4FCD" w:rsidP="00773C3D">
                          <w:pPr>
                            <w:rPr>
                              <w:b/>
                              <w:color w:val="D83B01"/>
                              <w:sz w:val="160"/>
                            </w:rPr>
                          </w:pPr>
                        </w:p>
                      </w:txbxContent>
                    </v:textbox>
                    <w10:wrap type="square" anchorx="margin"/>
                  </v:shape>
                </w:pict>
              </mc:Fallback>
            </mc:AlternateContent>
          </w:r>
          <w:r>
            <w:rPr>
              <w:noProof/>
            </w:rPr>
            <w:drawing>
              <wp:inline distT="0" distB="0" distL="0" distR="0" wp14:anchorId="6736BBDE" wp14:editId="0943711E">
                <wp:extent cx="5943600" cy="2940050"/>
                <wp:effectExtent l="0" t="0" r="0" b="0"/>
                <wp:docPr id="22" name="Picture 22" descr="C:\Users\cl005222\Desktop\Clare's Personal\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l005222\Desktop\Clare's Personal\Logo.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43600" cy="2940050"/>
                        </a:xfrm>
                        <a:prstGeom prst="rect">
                          <a:avLst/>
                        </a:prstGeom>
                        <a:noFill/>
                        <a:ln>
                          <a:noFill/>
                        </a:ln>
                      </pic:spPr>
                    </pic:pic>
                  </a:graphicData>
                </a:graphic>
              </wp:inline>
            </w:drawing>
          </w:r>
        </w:p>
        <w:p w:rsidR="00B369E8" w:rsidRDefault="00773C3D" w:rsidP="00B369E8">
          <w:r w:rsidRPr="00773C3D">
            <w:rPr>
              <w:sz w:val="28"/>
              <w:szCs w:val="28"/>
            </w:rPr>
            <w:t xml:space="preserve">Clare Parvin </w:t>
          </w:r>
          <w:r w:rsidR="00B369E8">
            <w:rPr>
              <w:sz w:val="28"/>
              <w:szCs w:val="28"/>
            </w:rPr>
            <w:t>–</w:t>
          </w:r>
          <w:r w:rsidRPr="00773C3D">
            <w:rPr>
              <w:sz w:val="28"/>
              <w:szCs w:val="28"/>
            </w:rPr>
            <w:t xml:space="preserve"> 2431351</w:t>
          </w:r>
        </w:p>
        <w:p w:rsidR="00B369E8" w:rsidRDefault="00B369E8" w:rsidP="00B369E8">
          <w:pPr>
            <w:rPr>
              <w:color w:val="C00000"/>
              <w:sz w:val="28"/>
            </w:rPr>
          </w:pPr>
        </w:p>
        <w:p w:rsidR="00B369E8" w:rsidRDefault="00B369E8" w:rsidP="00B369E8">
          <w:pPr>
            <w:rPr>
              <w:color w:val="C00000"/>
              <w:sz w:val="28"/>
            </w:rPr>
          </w:pPr>
        </w:p>
        <w:p w:rsidR="00B369E8" w:rsidRDefault="00B369E8" w:rsidP="00B369E8">
          <w:pPr>
            <w:rPr>
              <w:color w:val="C00000"/>
              <w:sz w:val="28"/>
            </w:rPr>
          </w:pPr>
        </w:p>
        <w:p w:rsidR="00B369E8" w:rsidRDefault="00B369E8" w:rsidP="00B369E8">
          <w:pPr>
            <w:rPr>
              <w:color w:val="C00000"/>
              <w:sz w:val="28"/>
            </w:rPr>
          </w:pPr>
        </w:p>
        <w:p w:rsidR="00E600C9" w:rsidRPr="00953DE0" w:rsidRDefault="00E600C9" w:rsidP="00B369E8">
          <w:pPr>
            <w:rPr>
              <w:b/>
              <w:u w:val="single"/>
            </w:rPr>
          </w:pPr>
          <w:r w:rsidRPr="00953DE0">
            <w:rPr>
              <w:b/>
              <w:color w:val="C00000"/>
              <w:sz w:val="28"/>
              <w:u w:val="single"/>
            </w:rPr>
            <w:lastRenderedPageBreak/>
            <w:t>EXECUTIVE SUMMARY</w:t>
          </w:r>
        </w:p>
        <w:p w:rsidR="00B369E8" w:rsidRPr="002A4EB2" w:rsidRDefault="00B369E8" w:rsidP="00B369E8">
          <w:pPr>
            <w:pStyle w:val="NormalWeb"/>
            <w:spacing w:before="0" w:beforeAutospacing="0" w:after="180" w:afterAutospacing="0"/>
            <w:rPr>
              <w:rFonts w:asciiTheme="minorHAnsi" w:hAnsiTheme="minorHAnsi" w:cstheme="minorHAnsi"/>
            </w:rPr>
          </w:pPr>
          <w:r w:rsidRPr="002A4EB2">
            <w:rPr>
              <w:rFonts w:asciiTheme="minorHAnsi" w:hAnsiTheme="minorHAnsi" w:cstheme="minorHAnsi"/>
            </w:rPr>
            <w:t xml:space="preserve">Parvin’s Protein Bites is an </w:t>
          </w:r>
          <w:r w:rsidR="00AB3D68" w:rsidRPr="002A4EB2">
            <w:rPr>
              <w:rFonts w:asciiTheme="minorHAnsi" w:hAnsiTheme="minorHAnsi" w:cstheme="minorHAnsi"/>
            </w:rPr>
            <w:t>exciting new mobile food van venture</w:t>
          </w:r>
          <w:r w:rsidRPr="002A4EB2">
            <w:rPr>
              <w:rFonts w:asciiTheme="minorHAnsi" w:hAnsiTheme="minorHAnsi" w:cstheme="minorHAnsi"/>
            </w:rPr>
            <w:t xml:space="preserve"> dedicated to providing convenient, nutritious, high-protein, low-calorie m</w:t>
          </w:r>
          <w:r w:rsidR="001F7BBC" w:rsidRPr="002A4EB2">
            <w:rPr>
              <w:rFonts w:asciiTheme="minorHAnsi" w:hAnsiTheme="minorHAnsi" w:cstheme="minorHAnsi"/>
            </w:rPr>
            <w:t>eals</w:t>
          </w:r>
          <w:r w:rsidR="00AB3D68" w:rsidRPr="002A4EB2">
            <w:rPr>
              <w:rFonts w:asciiTheme="minorHAnsi" w:hAnsiTheme="minorHAnsi" w:cstheme="minorHAnsi"/>
            </w:rPr>
            <w:t xml:space="preserve"> and snacks to busy, health </w:t>
          </w:r>
          <w:r w:rsidR="00E72CB0" w:rsidRPr="002A4EB2">
            <w:rPr>
              <w:rFonts w:asciiTheme="minorHAnsi" w:hAnsiTheme="minorHAnsi" w:cstheme="minorHAnsi"/>
            </w:rPr>
            <w:t xml:space="preserve">conscious customers. The </w:t>
          </w:r>
          <w:r w:rsidRPr="002A4EB2">
            <w:rPr>
              <w:rFonts w:asciiTheme="minorHAnsi" w:hAnsiTheme="minorHAnsi" w:cstheme="minorHAnsi"/>
            </w:rPr>
            <w:t xml:space="preserve">mission is simple, to make healthy eating easy, tasty, and accessible for everyone whether they’re on their lunch break, heading to </w:t>
          </w:r>
          <w:r w:rsidR="00AB3D68" w:rsidRPr="002A4EB2">
            <w:rPr>
              <w:rFonts w:asciiTheme="minorHAnsi" w:hAnsiTheme="minorHAnsi" w:cstheme="minorHAnsi"/>
            </w:rPr>
            <w:t xml:space="preserve">the gym, or looking for a guilt </w:t>
          </w:r>
          <w:r w:rsidRPr="002A4EB2">
            <w:rPr>
              <w:rFonts w:asciiTheme="minorHAnsi" w:hAnsiTheme="minorHAnsi" w:cstheme="minorHAnsi"/>
            </w:rPr>
            <w:t>free snack</w:t>
          </w:r>
          <w:r w:rsidR="00E87DC0" w:rsidRPr="002A4EB2">
            <w:rPr>
              <w:rFonts w:asciiTheme="minorHAnsi" w:hAnsiTheme="minorHAnsi" w:cstheme="minorHAnsi"/>
            </w:rPr>
            <w:t>s</w:t>
          </w:r>
          <w:r w:rsidRPr="002A4EB2">
            <w:rPr>
              <w:rFonts w:asciiTheme="minorHAnsi" w:hAnsiTheme="minorHAnsi" w:cstheme="minorHAnsi"/>
            </w:rPr>
            <w:t xml:space="preserve"> on the go.</w:t>
          </w:r>
        </w:p>
        <w:p w:rsidR="008E180C" w:rsidRPr="002A4EB2" w:rsidRDefault="008E180C" w:rsidP="00B369E8">
          <w:pPr>
            <w:pStyle w:val="NormalWeb"/>
            <w:spacing w:before="0" w:beforeAutospacing="0" w:after="180" w:afterAutospacing="0"/>
            <w:rPr>
              <w:rFonts w:asciiTheme="minorHAnsi" w:hAnsiTheme="minorHAnsi" w:cstheme="minorHAnsi"/>
              <w:color w:val="000000"/>
              <w:shd w:val="clear" w:color="auto" w:fill="FFFFFF"/>
            </w:rPr>
          </w:pPr>
          <w:r w:rsidRPr="002A4EB2">
            <w:rPr>
              <w:rFonts w:asciiTheme="minorHAnsi" w:hAnsiTheme="minorHAnsi" w:cstheme="minorHAnsi"/>
              <w:color w:val="000000"/>
              <w:shd w:val="clear" w:color="auto" w:fill="FFFFFF"/>
            </w:rPr>
            <w:t>The key to healthy eating is having a balance of different foods and nutrients in your diet.</w:t>
          </w:r>
        </w:p>
        <w:p w:rsidR="008E180C" w:rsidRPr="002A4EB2" w:rsidRDefault="00603F7A" w:rsidP="00B369E8">
          <w:pPr>
            <w:pStyle w:val="NormalWeb"/>
            <w:spacing w:before="0" w:beforeAutospacing="0" w:after="180" w:afterAutospacing="0"/>
            <w:rPr>
              <w:rFonts w:asciiTheme="minorHAnsi" w:hAnsiTheme="minorHAnsi" w:cstheme="minorHAnsi"/>
              <w:i/>
            </w:rPr>
          </w:pPr>
          <w:r w:rsidRPr="002A4EB2">
            <w:rPr>
              <w:rFonts w:asciiTheme="minorHAnsi" w:hAnsiTheme="minorHAnsi" w:cstheme="minorHAnsi"/>
              <w:color w:val="000000"/>
              <w:shd w:val="clear" w:color="auto" w:fill="FFFFFF"/>
            </w:rPr>
            <w:t xml:space="preserve">British Nutrition Foundation, (2025) </w:t>
          </w:r>
          <w:r w:rsidRPr="002A4EB2">
            <w:rPr>
              <w:rFonts w:asciiTheme="minorHAnsi" w:hAnsiTheme="minorHAnsi" w:cstheme="minorHAnsi"/>
              <w:i/>
              <w:color w:val="000000"/>
              <w:shd w:val="clear" w:color="auto" w:fill="FFFFFF"/>
            </w:rPr>
            <w:t>A healthy balanced diet.</w:t>
          </w:r>
        </w:p>
        <w:p w:rsidR="00B369E8" w:rsidRPr="002A4EB2" w:rsidRDefault="00B369E8" w:rsidP="00B369E8">
          <w:pPr>
            <w:pStyle w:val="NormalWeb"/>
            <w:spacing w:before="0" w:beforeAutospacing="0" w:after="180" w:afterAutospacing="0"/>
            <w:rPr>
              <w:rFonts w:asciiTheme="minorHAnsi" w:hAnsiTheme="minorHAnsi" w:cstheme="minorHAnsi"/>
            </w:rPr>
          </w:pPr>
          <w:r w:rsidRPr="002A4EB2">
            <w:rPr>
              <w:rFonts w:asciiTheme="minorHAnsi" w:hAnsiTheme="minorHAnsi" w:cstheme="minorHAnsi"/>
            </w:rPr>
            <w:t xml:space="preserve">The idea behind Parvin’s Protein Bites </w:t>
          </w:r>
          <w:proofErr w:type="gramStart"/>
          <w:r w:rsidRPr="002A4EB2">
            <w:rPr>
              <w:rFonts w:asciiTheme="minorHAnsi" w:hAnsiTheme="minorHAnsi" w:cstheme="minorHAnsi"/>
            </w:rPr>
            <w:t>was created</w:t>
          </w:r>
          <w:proofErr w:type="gramEnd"/>
          <w:r w:rsidRPr="002A4EB2">
            <w:rPr>
              <w:rFonts w:asciiTheme="minorHAnsi" w:hAnsiTheme="minorHAnsi" w:cstheme="minorHAnsi"/>
            </w:rPr>
            <w:t xml:space="preserve"> from a clear gap in the market. While fast food options are everywhere, finding quick, affordable food that supports fitness goals and healthy lifestyles is still </w:t>
          </w:r>
          <w:r w:rsidR="00E72CB0" w:rsidRPr="002A4EB2">
            <w:rPr>
              <w:rFonts w:asciiTheme="minorHAnsi" w:hAnsiTheme="minorHAnsi" w:cstheme="minorHAnsi"/>
            </w:rPr>
            <w:t>a challenge for many people. Parvin’s Protein Bites</w:t>
          </w:r>
          <w:r w:rsidRPr="002A4EB2">
            <w:rPr>
              <w:rFonts w:asciiTheme="minorHAnsi" w:hAnsiTheme="minorHAnsi" w:cstheme="minorHAnsi"/>
            </w:rPr>
            <w:t xml:space="preserve"> food van solves this problem by bringing fres</w:t>
          </w:r>
          <w:r w:rsidR="00E72CB0" w:rsidRPr="002A4EB2">
            <w:rPr>
              <w:rFonts w:asciiTheme="minorHAnsi" w:hAnsiTheme="minorHAnsi" w:cstheme="minorHAnsi"/>
            </w:rPr>
            <w:t>h, balanced meals directly to the</w:t>
          </w:r>
          <w:r w:rsidR="00AB3D68" w:rsidRPr="002A4EB2">
            <w:rPr>
              <w:rFonts w:asciiTheme="minorHAnsi" w:hAnsiTheme="minorHAnsi" w:cstheme="minorHAnsi"/>
            </w:rPr>
            <w:t xml:space="preserve"> customers, whether</w:t>
          </w:r>
          <w:r w:rsidRPr="002A4EB2">
            <w:rPr>
              <w:rFonts w:asciiTheme="minorHAnsi" w:hAnsiTheme="minorHAnsi" w:cstheme="minorHAnsi"/>
            </w:rPr>
            <w:t xml:space="preserve"> they are in </w:t>
          </w:r>
          <w:r w:rsidR="00AB3D68" w:rsidRPr="002A4EB2">
            <w:rPr>
              <w:rFonts w:asciiTheme="minorHAnsi" w:hAnsiTheme="minorHAnsi" w:cstheme="minorHAnsi"/>
            </w:rPr>
            <w:t>work, at home or heading off to their local gym.</w:t>
          </w:r>
        </w:p>
        <w:p w:rsidR="00B369E8" w:rsidRPr="002A4EB2" w:rsidRDefault="00E72CB0" w:rsidP="00B369E8">
          <w:pPr>
            <w:pStyle w:val="NormalWeb"/>
            <w:spacing w:before="0" w:beforeAutospacing="0" w:after="180" w:afterAutospacing="0"/>
            <w:rPr>
              <w:rFonts w:asciiTheme="minorHAnsi" w:hAnsiTheme="minorHAnsi" w:cstheme="minorHAnsi"/>
            </w:rPr>
          </w:pPr>
          <w:r w:rsidRPr="002A4EB2">
            <w:rPr>
              <w:rFonts w:asciiTheme="minorHAnsi" w:hAnsiTheme="minorHAnsi" w:cstheme="minorHAnsi"/>
            </w:rPr>
            <w:t>Parvin’s Protein Bites</w:t>
          </w:r>
          <w:r w:rsidR="00B369E8" w:rsidRPr="002A4EB2">
            <w:rPr>
              <w:rFonts w:asciiTheme="minorHAnsi" w:hAnsiTheme="minorHAnsi" w:cstheme="minorHAnsi"/>
            </w:rPr>
            <w:t xml:space="preserve"> colourful </w:t>
          </w:r>
          <w:r w:rsidRPr="002A4EB2">
            <w:rPr>
              <w:rFonts w:asciiTheme="minorHAnsi" w:hAnsiTheme="minorHAnsi" w:cstheme="minorHAnsi"/>
            </w:rPr>
            <w:t xml:space="preserve">and </w:t>
          </w:r>
          <w:r w:rsidR="00B369E8" w:rsidRPr="002A4EB2">
            <w:rPr>
              <w:rFonts w:asciiTheme="minorHAnsi" w:hAnsiTheme="minorHAnsi" w:cstheme="minorHAnsi"/>
            </w:rPr>
            <w:t>quirky van will serve a me</w:t>
          </w:r>
          <w:r w:rsidR="00AB3D68" w:rsidRPr="002A4EB2">
            <w:rPr>
              <w:rFonts w:asciiTheme="minorHAnsi" w:hAnsiTheme="minorHAnsi" w:cstheme="minorHAnsi"/>
            </w:rPr>
            <w:t>nu packed with variety, high protein</w:t>
          </w:r>
          <w:r w:rsidR="00B369E8" w:rsidRPr="002A4EB2">
            <w:rPr>
              <w:rFonts w:asciiTheme="minorHAnsi" w:hAnsiTheme="minorHAnsi" w:cstheme="minorHAnsi"/>
            </w:rPr>
            <w:t xml:space="preserve"> wraps, salads, smoothie bowls, protein shakes, snack pots, and healthy treats. All dishes </w:t>
          </w:r>
          <w:proofErr w:type="gramStart"/>
          <w:r w:rsidR="00B369E8" w:rsidRPr="002A4EB2">
            <w:rPr>
              <w:rFonts w:asciiTheme="minorHAnsi" w:hAnsiTheme="minorHAnsi" w:cstheme="minorHAnsi"/>
            </w:rPr>
            <w:t>will be designed</w:t>
          </w:r>
          <w:proofErr w:type="gramEnd"/>
          <w:r w:rsidR="00B369E8" w:rsidRPr="002A4EB2">
            <w:rPr>
              <w:rFonts w:asciiTheme="minorHAnsi" w:hAnsiTheme="minorHAnsi" w:cstheme="minorHAnsi"/>
            </w:rPr>
            <w:t xml:space="preserve"> to deliver high nutritional value with carefully controlled c</w:t>
          </w:r>
          <w:r w:rsidR="00AB3D68" w:rsidRPr="002A4EB2">
            <w:rPr>
              <w:rFonts w:asciiTheme="minorHAnsi" w:hAnsiTheme="minorHAnsi" w:cstheme="minorHAnsi"/>
            </w:rPr>
            <w:t xml:space="preserve">alories, appealing to gym </w:t>
          </w:r>
          <w:r w:rsidR="00B369E8" w:rsidRPr="002A4EB2">
            <w:rPr>
              <w:rFonts w:asciiTheme="minorHAnsi" w:hAnsiTheme="minorHAnsi" w:cstheme="minorHAnsi"/>
            </w:rPr>
            <w:t xml:space="preserve">goers, busy professionals, students, and families who care about what they eat but </w:t>
          </w:r>
          <w:r w:rsidR="00AB3D68" w:rsidRPr="002A4EB2">
            <w:rPr>
              <w:rFonts w:asciiTheme="minorHAnsi" w:hAnsiTheme="minorHAnsi" w:cstheme="minorHAnsi"/>
            </w:rPr>
            <w:t>do not</w:t>
          </w:r>
          <w:r w:rsidR="00B369E8" w:rsidRPr="002A4EB2">
            <w:rPr>
              <w:rFonts w:asciiTheme="minorHAnsi" w:hAnsiTheme="minorHAnsi" w:cstheme="minorHAnsi"/>
            </w:rPr>
            <w:t xml:space="preserve"> want to sacrifice taste or convenience.</w:t>
          </w:r>
        </w:p>
        <w:p w:rsidR="00B369E8" w:rsidRPr="002A4EB2" w:rsidRDefault="00B369E8" w:rsidP="00B369E8">
          <w:pPr>
            <w:pStyle w:val="NormalWeb"/>
            <w:spacing w:before="0" w:beforeAutospacing="0" w:after="180" w:afterAutospacing="0"/>
            <w:rPr>
              <w:rFonts w:asciiTheme="minorHAnsi" w:hAnsiTheme="minorHAnsi" w:cstheme="minorHAnsi"/>
            </w:rPr>
          </w:pPr>
          <w:r w:rsidRPr="002A4EB2">
            <w:rPr>
              <w:rFonts w:asciiTheme="minorHAnsi" w:hAnsiTheme="minorHAnsi" w:cstheme="minorHAnsi"/>
            </w:rPr>
            <w:t>The business plan</w:t>
          </w:r>
          <w:r w:rsidR="00AB3D68" w:rsidRPr="002A4EB2">
            <w:rPr>
              <w:rFonts w:asciiTheme="minorHAnsi" w:hAnsiTheme="minorHAnsi" w:cstheme="minorHAnsi"/>
            </w:rPr>
            <w:t xml:space="preserve"> will detail</w:t>
          </w:r>
          <w:r w:rsidRPr="002A4EB2">
            <w:rPr>
              <w:rFonts w:asciiTheme="minorHAnsi" w:hAnsiTheme="minorHAnsi" w:cstheme="minorHAnsi"/>
            </w:rPr>
            <w:t xml:space="preserve"> how Parvin’s Protein Bi</w:t>
          </w:r>
          <w:r w:rsidR="00E86BDE" w:rsidRPr="002A4EB2">
            <w:rPr>
              <w:rFonts w:asciiTheme="minorHAnsi" w:hAnsiTheme="minorHAnsi" w:cstheme="minorHAnsi"/>
            </w:rPr>
            <w:t xml:space="preserve">tes will operate, including the </w:t>
          </w:r>
          <w:r w:rsidRPr="002A4EB2">
            <w:rPr>
              <w:rFonts w:asciiTheme="minorHAnsi" w:hAnsiTheme="minorHAnsi" w:cstheme="minorHAnsi"/>
            </w:rPr>
            <w:t>target market, marketing strategy, menu development and the sourcin</w:t>
          </w:r>
          <w:r w:rsidR="00E86BDE" w:rsidRPr="002A4EB2">
            <w:rPr>
              <w:rFonts w:asciiTheme="minorHAnsi" w:hAnsiTheme="minorHAnsi" w:cstheme="minorHAnsi"/>
            </w:rPr>
            <w:t>g of fresh local ingredients. The</w:t>
          </w:r>
          <w:r w:rsidRPr="002A4EB2">
            <w:rPr>
              <w:rFonts w:asciiTheme="minorHAnsi" w:hAnsiTheme="minorHAnsi" w:cstheme="minorHAnsi"/>
            </w:rPr>
            <w:t xml:space="preserve"> focus</w:t>
          </w:r>
          <w:r w:rsidR="00E86BDE" w:rsidRPr="002A4EB2">
            <w:rPr>
              <w:rFonts w:asciiTheme="minorHAnsi" w:hAnsiTheme="minorHAnsi" w:cstheme="minorHAnsi"/>
            </w:rPr>
            <w:t xml:space="preserve"> will be</w:t>
          </w:r>
          <w:r w:rsidRPr="002A4EB2">
            <w:rPr>
              <w:rFonts w:asciiTheme="minorHAnsi" w:hAnsiTheme="minorHAnsi" w:cstheme="minorHAnsi"/>
            </w:rPr>
            <w:t xml:space="preserve"> on building strong relationships with local gyms and community hubs, </w:t>
          </w:r>
          <w:r w:rsidR="00AB3D68" w:rsidRPr="002A4EB2">
            <w:rPr>
              <w:rFonts w:asciiTheme="minorHAnsi" w:hAnsiTheme="minorHAnsi" w:cstheme="minorHAnsi"/>
            </w:rPr>
            <w:t>hopefully to create l</w:t>
          </w:r>
          <w:r w:rsidR="00E86BDE" w:rsidRPr="002A4EB2">
            <w:rPr>
              <w:rFonts w:asciiTheme="minorHAnsi" w:hAnsiTheme="minorHAnsi" w:cstheme="minorHAnsi"/>
            </w:rPr>
            <w:t xml:space="preserve">oyal customers providing healthy </w:t>
          </w:r>
          <w:r w:rsidR="00AB3D68" w:rsidRPr="002A4EB2">
            <w:rPr>
              <w:rFonts w:asciiTheme="minorHAnsi" w:hAnsiTheme="minorHAnsi" w:cstheme="minorHAnsi"/>
            </w:rPr>
            <w:t>food on the go.</w:t>
          </w:r>
        </w:p>
        <w:p w:rsidR="00B369E8" w:rsidRPr="002A4EB2" w:rsidRDefault="00B369E8" w:rsidP="00B369E8">
          <w:pPr>
            <w:pStyle w:val="NormalWeb"/>
            <w:spacing w:before="0" w:beforeAutospacing="0" w:after="180" w:afterAutospacing="0"/>
            <w:rPr>
              <w:rFonts w:asciiTheme="minorHAnsi" w:hAnsiTheme="minorHAnsi" w:cstheme="minorHAnsi"/>
            </w:rPr>
          </w:pPr>
          <w:r w:rsidRPr="002A4EB2">
            <w:rPr>
              <w:rFonts w:asciiTheme="minorHAnsi" w:hAnsiTheme="minorHAnsi" w:cstheme="minorHAnsi"/>
            </w:rPr>
            <w:t xml:space="preserve">Financially, the plan lays out realistic </w:t>
          </w:r>
          <w:proofErr w:type="spellStart"/>
          <w:r w:rsidR="00AB3D68" w:rsidRPr="002A4EB2">
            <w:rPr>
              <w:rFonts w:asciiTheme="minorHAnsi" w:hAnsiTheme="minorHAnsi" w:cstheme="minorHAnsi"/>
            </w:rPr>
            <w:t>start up</w:t>
          </w:r>
          <w:proofErr w:type="spellEnd"/>
          <w:r w:rsidRPr="002A4EB2">
            <w:rPr>
              <w:rFonts w:asciiTheme="minorHAnsi" w:hAnsiTheme="minorHAnsi" w:cstheme="minorHAnsi"/>
            </w:rPr>
            <w:t xml:space="preserve"> costs for purchasing and outfitting the van, </w:t>
          </w:r>
          <w:proofErr w:type="gramStart"/>
          <w:r w:rsidR="002A39C7">
            <w:rPr>
              <w:rFonts w:asciiTheme="minorHAnsi" w:hAnsiTheme="minorHAnsi" w:cstheme="minorHAnsi"/>
            </w:rPr>
            <w:t>A</w:t>
          </w:r>
          <w:proofErr w:type="gramEnd"/>
          <w:r w:rsidR="002A39C7">
            <w:rPr>
              <w:rFonts w:asciiTheme="minorHAnsi" w:hAnsiTheme="minorHAnsi" w:cstheme="minorHAnsi"/>
            </w:rPr>
            <w:t xml:space="preserve"> screen print is included within the appendices for reference of the van chosen for Parvin’s Protein Bites.  It is</w:t>
          </w:r>
          <w:r w:rsidRPr="002A4EB2">
            <w:rPr>
              <w:rFonts w:asciiTheme="minorHAnsi" w:hAnsiTheme="minorHAnsi" w:cstheme="minorHAnsi"/>
            </w:rPr>
            <w:t xml:space="preserve"> necessary</w:t>
          </w:r>
          <w:r w:rsidR="002A39C7">
            <w:rPr>
              <w:rFonts w:asciiTheme="minorHAnsi" w:hAnsiTheme="minorHAnsi" w:cstheme="minorHAnsi"/>
            </w:rPr>
            <w:t xml:space="preserve"> for</w:t>
          </w:r>
          <w:r w:rsidRPr="002A4EB2">
            <w:rPr>
              <w:rFonts w:asciiTheme="minorHAnsi" w:hAnsiTheme="minorHAnsi" w:cstheme="minorHAnsi"/>
            </w:rPr>
            <w:t xml:space="preserve"> licenses and permits</w:t>
          </w:r>
          <w:r w:rsidR="002A39C7">
            <w:rPr>
              <w:rFonts w:asciiTheme="minorHAnsi" w:hAnsiTheme="minorHAnsi" w:cstheme="minorHAnsi"/>
            </w:rPr>
            <w:t xml:space="preserve"> to </w:t>
          </w:r>
          <w:proofErr w:type="gramStart"/>
          <w:r w:rsidR="002A39C7">
            <w:rPr>
              <w:rFonts w:asciiTheme="minorHAnsi" w:hAnsiTheme="minorHAnsi" w:cstheme="minorHAnsi"/>
            </w:rPr>
            <w:t>be applied</w:t>
          </w:r>
          <w:proofErr w:type="gramEnd"/>
          <w:r w:rsidR="002A39C7">
            <w:rPr>
              <w:rFonts w:asciiTheme="minorHAnsi" w:hAnsiTheme="minorHAnsi" w:cstheme="minorHAnsi"/>
            </w:rPr>
            <w:t xml:space="preserve"> for</w:t>
          </w:r>
          <w:r w:rsidRPr="002A4EB2">
            <w:rPr>
              <w:rFonts w:asciiTheme="minorHAnsi" w:hAnsiTheme="minorHAnsi" w:cstheme="minorHAnsi"/>
            </w:rPr>
            <w:t xml:space="preserve">, and funding </w:t>
          </w:r>
          <w:r w:rsidR="00E86BDE" w:rsidRPr="002A4EB2">
            <w:rPr>
              <w:rFonts w:asciiTheme="minorHAnsi" w:hAnsiTheme="minorHAnsi" w:cstheme="minorHAnsi"/>
            </w:rPr>
            <w:t>initial marketing and stock. Parvin’s Protein Bites</w:t>
          </w:r>
          <w:r w:rsidRPr="002A4EB2">
            <w:rPr>
              <w:rFonts w:asciiTheme="minorHAnsi" w:hAnsiTheme="minorHAnsi" w:cstheme="minorHAnsi"/>
            </w:rPr>
            <w:t xml:space="preserve"> mobile </w:t>
          </w:r>
          <w:r w:rsidR="00AB3D68" w:rsidRPr="002A4EB2">
            <w:rPr>
              <w:rFonts w:asciiTheme="minorHAnsi" w:hAnsiTheme="minorHAnsi" w:cstheme="minorHAnsi"/>
            </w:rPr>
            <w:t xml:space="preserve">food van </w:t>
          </w:r>
          <w:r w:rsidR="00E86BDE" w:rsidRPr="002A4EB2">
            <w:rPr>
              <w:rFonts w:asciiTheme="minorHAnsi" w:hAnsiTheme="minorHAnsi" w:cstheme="minorHAnsi"/>
            </w:rPr>
            <w:t xml:space="preserve">will test </w:t>
          </w:r>
          <w:r w:rsidRPr="002A4EB2">
            <w:rPr>
              <w:rFonts w:asciiTheme="minorHAnsi" w:hAnsiTheme="minorHAnsi" w:cstheme="minorHAnsi"/>
            </w:rPr>
            <w:t xml:space="preserve">multiple </w:t>
          </w:r>
          <w:proofErr w:type="gramStart"/>
          <w:r w:rsidRPr="002A4EB2">
            <w:rPr>
              <w:rFonts w:asciiTheme="minorHAnsi" w:hAnsiTheme="minorHAnsi" w:cstheme="minorHAnsi"/>
            </w:rPr>
            <w:t>sites,</w:t>
          </w:r>
          <w:proofErr w:type="gramEnd"/>
          <w:r w:rsidRPr="002A4EB2">
            <w:rPr>
              <w:rFonts w:asciiTheme="minorHAnsi" w:hAnsiTheme="minorHAnsi" w:cstheme="minorHAnsi"/>
            </w:rPr>
            <w:t xml:space="preserve"> adjust routes based on demand, and keep overheads low compared to a traditional café or restaurant</w:t>
          </w:r>
          <w:r w:rsidR="00AB3D68" w:rsidRPr="002A4EB2">
            <w:rPr>
              <w:rFonts w:asciiTheme="minorHAnsi" w:hAnsiTheme="minorHAnsi" w:cstheme="minorHAnsi"/>
            </w:rPr>
            <w:t>’s</w:t>
          </w:r>
          <w:r w:rsidRPr="002A4EB2">
            <w:rPr>
              <w:rFonts w:asciiTheme="minorHAnsi" w:hAnsiTheme="minorHAnsi" w:cstheme="minorHAnsi"/>
            </w:rPr>
            <w:t>.</w:t>
          </w:r>
        </w:p>
        <w:p w:rsidR="00B369E8" w:rsidRPr="002A4EB2" w:rsidRDefault="00B369E8" w:rsidP="00B369E8">
          <w:pPr>
            <w:pStyle w:val="NormalWeb"/>
            <w:spacing w:before="0" w:beforeAutospacing="0" w:after="180" w:afterAutospacing="0"/>
            <w:rPr>
              <w:rFonts w:asciiTheme="minorHAnsi" w:hAnsiTheme="minorHAnsi" w:cstheme="minorHAnsi"/>
            </w:rPr>
          </w:pPr>
          <w:r w:rsidRPr="002A4EB2">
            <w:rPr>
              <w:rFonts w:asciiTheme="minorHAnsi" w:hAnsiTheme="minorHAnsi" w:cstheme="minorHAnsi"/>
            </w:rPr>
            <w:t xml:space="preserve">Parvin’s Protein Bites is more than just a food van it’s convenient and a </w:t>
          </w:r>
          <w:r w:rsidR="00E86BDE" w:rsidRPr="002A4EB2">
            <w:rPr>
              <w:rFonts w:asciiTheme="minorHAnsi" w:hAnsiTheme="minorHAnsi" w:cstheme="minorHAnsi"/>
            </w:rPr>
            <w:t>healthier</w:t>
          </w:r>
          <w:r w:rsidRPr="002A4EB2">
            <w:rPr>
              <w:rFonts w:asciiTheme="minorHAnsi" w:hAnsiTheme="minorHAnsi" w:cstheme="minorHAnsi"/>
            </w:rPr>
            <w:t xml:space="preserve"> option to m</w:t>
          </w:r>
          <w:r w:rsidR="00AB3D68" w:rsidRPr="002A4EB2">
            <w:rPr>
              <w:rFonts w:asciiTheme="minorHAnsi" w:hAnsiTheme="minorHAnsi" w:cstheme="minorHAnsi"/>
            </w:rPr>
            <w:t>o</w:t>
          </w:r>
          <w:r w:rsidRPr="002A4EB2">
            <w:rPr>
              <w:rFonts w:asciiTheme="minorHAnsi" w:hAnsiTheme="minorHAnsi" w:cstheme="minorHAnsi"/>
            </w:rPr>
            <w:t>st fa</w:t>
          </w:r>
          <w:r w:rsidR="00AB3D68" w:rsidRPr="002A4EB2">
            <w:rPr>
              <w:rFonts w:asciiTheme="minorHAnsi" w:hAnsiTheme="minorHAnsi" w:cstheme="minorHAnsi"/>
            </w:rPr>
            <w:t>s</w:t>
          </w:r>
          <w:r w:rsidR="00E86BDE" w:rsidRPr="002A4EB2">
            <w:rPr>
              <w:rFonts w:asciiTheme="minorHAnsi" w:hAnsiTheme="minorHAnsi" w:cstheme="minorHAnsi"/>
            </w:rPr>
            <w:t>t food outlets. The</w:t>
          </w:r>
          <w:r w:rsidRPr="002A4EB2">
            <w:rPr>
              <w:rFonts w:asciiTheme="minorHAnsi" w:hAnsiTheme="minorHAnsi" w:cstheme="minorHAnsi"/>
            </w:rPr>
            <w:t xml:space="preserve"> vision is to grow into a trusted name in nutritious mobile dining, with the potential to expand into additional vans. With the right funding and community support, Parvin’s Protein Bites will deliver healthy, hi</w:t>
          </w:r>
          <w:r w:rsidR="00E86BDE" w:rsidRPr="002A4EB2">
            <w:rPr>
              <w:rFonts w:asciiTheme="minorHAnsi" w:hAnsiTheme="minorHAnsi" w:cstheme="minorHAnsi"/>
            </w:rPr>
            <w:t>gh-protein goodness wherever the</w:t>
          </w:r>
          <w:r w:rsidRPr="002A4EB2">
            <w:rPr>
              <w:rFonts w:asciiTheme="minorHAnsi" w:hAnsiTheme="minorHAnsi" w:cstheme="minorHAnsi"/>
            </w:rPr>
            <w:t xml:space="preserve"> customers need it most.</w:t>
          </w:r>
        </w:p>
        <w:p w:rsidR="00B369E8" w:rsidRPr="002A4EB2" w:rsidRDefault="00B369E8" w:rsidP="00B369E8">
          <w:pPr>
            <w:rPr>
              <w:rFonts w:eastAsia="Times New Roman" w:cstheme="minorHAnsi"/>
              <w:sz w:val="24"/>
              <w:szCs w:val="24"/>
            </w:rPr>
          </w:pPr>
          <w:r w:rsidRPr="002A4EB2">
            <w:rPr>
              <w:rFonts w:eastAsia="Times New Roman" w:cstheme="minorHAnsi"/>
              <w:sz w:val="24"/>
              <w:szCs w:val="24"/>
            </w:rPr>
            <w:br/>
          </w:r>
        </w:p>
        <w:p w:rsidR="00E600C9" w:rsidRDefault="00E600C9" w:rsidP="00E600C9"/>
        <w:p w:rsidR="00E600C9" w:rsidRDefault="00E600C9" w:rsidP="00E600C9"/>
        <w:p w:rsidR="00E600C9" w:rsidRDefault="00824EE7" w:rsidP="00E600C9"/>
      </w:sdtContent>
    </w:sdt>
    <w:p w:rsidR="00E600C9" w:rsidRPr="00953DE0" w:rsidRDefault="00293FFA" w:rsidP="00E600C9">
      <w:pPr>
        <w:spacing w:line="240" w:lineRule="auto"/>
        <w:jc w:val="both"/>
        <w:rPr>
          <w:b/>
          <w:color w:val="D83B01"/>
          <w:sz w:val="28"/>
          <w:u w:val="single"/>
        </w:rPr>
      </w:pPr>
      <w:r w:rsidRPr="00953DE0">
        <w:rPr>
          <w:b/>
          <w:color w:val="D83B01"/>
          <w:sz w:val="28"/>
          <w:u w:val="single"/>
        </w:rPr>
        <w:t>INTRODUCTION</w:t>
      </w:r>
    </w:p>
    <w:p w:rsidR="00293FFA" w:rsidRPr="002A4EB2" w:rsidRDefault="00505F2B" w:rsidP="00E600C9">
      <w:pPr>
        <w:spacing w:line="240" w:lineRule="auto"/>
        <w:jc w:val="both"/>
        <w:rPr>
          <w:rFonts w:cstheme="minorHAnsi"/>
          <w:i/>
          <w:color w:val="D83B01"/>
          <w:sz w:val="24"/>
          <w:szCs w:val="24"/>
        </w:rPr>
      </w:pPr>
      <w:r w:rsidRPr="002A4EB2">
        <w:rPr>
          <w:rFonts w:cstheme="minorHAnsi"/>
          <w:color w:val="333333"/>
          <w:sz w:val="24"/>
          <w:szCs w:val="24"/>
          <w:shd w:val="clear" w:color="auto" w:fill="FFFFFF"/>
        </w:rPr>
        <w:t xml:space="preserve">Now in the UK the </w:t>
      </w:r>
      <w:r w:rsidR="00293FFA" w:rsidRPr="002A4EB2">
        <w:rPr>
          <w:rFonts w:cstheme="minorHAnsi"/>
          <w:color w:val="333333"/>
          <w:sz w:val="24"/>
          <w:szCs w:val="24"/>
          <w:shd w:val="clear" w:color="auto" w:fill="FFFFFF"/>
        </w:rPr>
        <w:t>Healthy Food Standard</w:t>
      </w:r>
      <w:r w:rsidRPr="002A4EB2">
        <w:rPr>
          <w:rFonts w:cstheme="minorHAnsi"/>
          <w:color w:val="333333"/>
          <w:sz w:val="24"/>
          <w:szCs w:val="24"/>
          <w:shd w:val="clear" w:color="auto" w:fill="FFFFFF"/>
        </w:rPr>
        <w:t xml:space="preserve"> Agency now</w:t>
      </w:r>
      <w:r w:rsidR="00293FFA" w:rsidRPr="002A4EB2">
        <w:rPr>
          <w:rFonts w:cstheme="minorHAnsi"/>
          <w:color w:val="333333"/>
          <w:sz w:val="24"/>
          <w:szCs w:val="24"/>
          <w:shd w:val="clear" w:color="auto" w:fill="FFFFFF"/>
        </w:rPr>
        <w:t xml:space="preserve"> mandates retailers to increase healthier produc</w:t>
      </w:r>
      <w:r w:rsidR="00496EB5" w:rsidRPr="002A4EB2">
        <w:rPr>
          <w:rFonts w:cstheme="minorHAnsi"/>
          <w:color w:val="333333"/>
          <w:sz w:val="24"/>
          <w:szCs w:val="24"/>
          <w:shd w:val="clear" w:color="auto" w:fill="FFFFFF"/>
        </w:rPr>
        <w:t xml:space="preserve">t </w:t>
      </w:r>
      <w:proofErr w:type="gramStart"/>
      <w:r w:rsidR="00496EB5" w:rsidRPr="002A4EB2">
        <w:rPr>
          <w:rFonts w:cstheme="minorHAnsi"/>
          <w:color w:val="333333"/>
          <w:sz w:val="24"/>
          <w:szCs w:val="24"/>
          <w:shd w:val="clear" w:color="auto" w:fill="FFFFFF"/>
        </w:rPr>
        <w:t>sales which they hope</w:t>
      </w:r>
      <w:proofErr w:type="gramEnd"/>
      <w:r w:rsidR="00496EB5" w:rsidRPr="002A4EB2">
        <w:rPr>
          <w:rFonts w:cstheme="minorHAnsi"/>
          <w:color w:val="333333"/>
          <w:sz w:val="24"/>
          <w:szCs w:val="24"/>
          <w:shd w:val="clear" w:color="auto" w:fill="FFFFFF"/>
        </w:rPr>
        <w:t xml:space="preserve"> will help in </w:t>
      </w:r>
      <w:r w:rsidR="00293FFA" w:rsidRPr="002A4EB2">
        <w:rPr>
          <w:rFonts w:cstheme="minorHAnsi"/>
          <w:color w:val="333333"/>
          <w:sz w:val="24"/>
          <w:szCs w:val="24"/>
          <w:shd w:val="clear" w:color="auto" w:fill="FFFFFF"/>
        </w:rPr>
        <w:t>targeting obesity reduction and easing NHS burden.</w:t>
      </w:r>
      <w:r w:rsidRPr="002A4EB2">
        <w:rPr>
          <w:rFonts w:cstheme="minorHAnsi"/>
          <w:color w:val="333333"/>
          <w:sz w:val="24"/>
          <w:szCs w:val="24"/>
          <w:shd w:val="clear" w:color="auto" w:fill="FFFFFF"/>
        </w:rPr>
        <w:t xml:space="preserve"> </w:t>
      </w:r>
      <w:proofErr w:type="spellStart"/>
      <w:r w:rsidRPr="002A4EB2">
        <w:rPr>
          <w:rFonts w:cstheme="minorHAnsi"/>
          <w:color w:val="333333"/>
          <w:sz w:val="24"/>
          <w:szCs w:val="24"/>
          <w:shd w:val="clear" w:color="auto" w:fill="FFFFFF"/>
        </w:rPr>
        <w:t>Cornwell</w:t>
      </w:r>
      <w:proofErr w:type="gramStart"/>
      <w:r w:rsidRPr="002A4EB2">
        <w:rPr>
          <w:rFonts w:cstheme="minorHAnsi"/>
          <w:color w:val="333333"/>
          <w:sz w:val="24"/>
          <w:szCs w:val="24"/>
          <w:shd w:val="clear" w:color="auto" w:fill="FFFFFF"/>
        </w:rPr>
        <w:t>,Ben</w:t>
      </w:r>
      <w:proofErr w:type="spellEnd"/>
      <w:proofErr w:type="gramEnd"/>
      <w:r w:rsidRPr="002A4EB2">
        <w:rPr>
          <w:rFonts w:cstheme="minorHAnsi"/>
          <w:color w:val="333333"/>
          <w:sz w:val="24"/>
          <w:szCs w:val="24"/>
          <w:shd w:val="clear" w:color="auto" w:fill="FFFFFF"/>
        </w:rPr>
        <w:t>(2025),</w:t>
      </w:r>
      <w:proofErr w:type="spellStart"/>
      <w:r w:rsidRPr="002A4EB2">
        <w:rPr>
          <w:rFonts w:cstheme="minorHAnsi"/>
          <w:i/>
          <w:color w:val="333333"/>
          <w:sz w:val="24"/>
          <w:szCs w:val="24"/>
          <w:shd w:val="clear" w:color="auto" w:fill="FFFFFF"/>
        </w:rPr>
        <w:t>uk</w:t>
      </w:r>
      <w:proofErr w:type="spellEnd"/>
      <w:r w:rsidRPr="002A4EB2">
        <w:rPr>
          <w:rFonts w:cstheme="minorHAnsi"/>
          <w:i/>
          <w:color w:val="333333"/>
          <w:sz w:val="24"/>
          <w:szCs w:val="24"/>
          <w:shd w:val="clear" w:color="auto" w:fill="FFFFFF"/>
        </w:rPr>
        <w:t xml:space="preserve"> government launches healthy food.</w:t>
      </w:r>
    </w:p>
    <w:p w:rsidR="00E10792" w:rsidRPr="002A4EB2" w:rsidRDefault="00E10792" w:rsidP="00293FFA">
      <w:pPr>
        <w:pStyle w:val="NormalWeb"/>
        <w:spacing w:before="0" w:beforeAutospacing="0" w:after="180" w:afterAutospacing="0"/>
        <w:rPr>
          <w:rFonts w:asciiTheme="minorHAnsi" w:hAnsiTheme="minorHAnsi" w:cstheme="minorHAnsi"/>
        </w:rPr>
      </w:pPr>
      <w:r w:rsidRPr="002A4EB2">
        <w:rPr>
          <w:rFonts w:asciiTheme="minorHAnsi" w:hAnsiTheme="minorHAnsi" w:cstheme="minorHAnsi"/>
        </w:rPr>
        <w:t xml:space="preserve">As these new mandates are now in the process </w:t>
      </w:r>
      <w:r w:rsidR="00496EB5" w:rsidRPr="002A4EB2">
        <w:rPr>
          <w:rFonts w:asciiTheme="minorHAnsi" w:hAnsiTheme="minorHAnsi" w:cstheme="minorHAnsi"/>
        </w:rPr>
        <w:t xml:space="preserve">Parvin’s Protein Bites will consume of home cooked, protein rich meals that will be healthy, low in calorie and all made from natural, wholesome ingredients. The menu will be designed to offer a healthy alternative to traditional unhealthy fast </w:t>
      </w:r>
      <w:proofErr w:type="gramStart"/>
      <w:r w:rsidR="00496EB5" w:rsidRPr="002A4EB2">
        <w:rPr>
          <w:rFonts w:asciiTheme="minorHAnsi" w:hAnsiTheme="minorHAnsi" w:cstheme="minorHAnsi"/>
        </w:rPr>
        <w:t>foods which</w:t>
      </w:r>
      <w:proofErr w:type="gramEnd"/>
      <w:r w:rsidR="00496EB5" w:rsidRPr="002A4EB2">
        <w:rPr>
          <w:rFonts w:asciiTheme="minorHAnsi" w:hAnsiTheme="minorHAnsi" w:cstheme="minorHAnsi"/>
        </w:rPr>
        <w:t xml:space="preserve"> will hopefully support busy lifestyles, help fitness goals, and general wellbeing of the customers.</w:t>
      </w:r>
    </w:p>
    <w:p w:rsidR="00293FFA" w:rsidRPr="002A4EB2" w:rsidRDefault="00496EB5" w:rsidP="00293FFA">
      <w:pPr>
        <w:pStyle w:val="NormalWeb"/>
        <w:spacing w:before="0" w:beforeAutospacing="0" w:after="180" w:afterAutospacing="0"/>
        <w:rPr>
          <w:rFonts w:asciiTheme="minorHAnsi" w:hAnsiTheme="minorHAnsi" w:cstheme="minorHAnsi"/>
        </w:rPr>
      </w:pPr>
      <w:r w:rsidRPr="002A4EB2">
        <w:rPr>
          <w:rFonts w:asciiTheme="minorHAnsi" w:hAnsiTheme="minorHAnsi" w:cstheme="minorHAnsi"/>
        </w:rPr>
        <w:t xml:space="preserve">The aim is for Parvin’s Protein Bites to </w:t>
      </w:r>
      <w:r w:rsidR="00293FFA" w:rsidRPr="002A4EB2">
        <w:rPr>
          <w:rFonts w:asciiTheme="minorHAnsi" w:hAnsiTheme="minorHAnsi" w:cstheme="minorHAnsi"/>
        </w:rPr>
        <w:t>be a sole trader business owned and operated by the sole trader Clare Parvin, with the aim of providing delicious, nutritious, and convenient high protein</w:t>
      </w:r>
      <w:r w:rsidRPr="002A4EB2">
        <w:rPr>
          <w:rFonts w:asciiTheme="minorHAnsi" w:hAnsiTheme="minorHAnsi" w:cstheme="minorHAnsi"/>
        </w:rPr>
        <w:t xml:space="preserve"> meal </w:t>
      </w:r>
      <w:r w:rsidR="00293FFA" w:rsidRPr="002A4EB2">
        <w:rPr>
          <w:rFonts w:asciiTheme="minorHAnsi" w:hAnsiTheme="minorHAnsi" w:cstheme="minorHAnsi"/>
        </w:rPr>
        <w:t xml:space="preserve">options for health conscious individuals. Operating as a sole trader allows </w:t>
      </w:r>
      <w:proofErr w:type="gramStart"/>
      <w:r w:rsidR="00293FFA" w:rsidRPr="002A4EB2">
        <w:rPr>
          <w:rFonts w:asciiTheme="minorHAnsi" w:hAnsiTheme="minorHAnsi" w:cstheme="minorHAnsi"/>
        </w:rPr>
        <w:t>to maintain</w:t>
      </w:r>
      <w:proofErr w:type="gramEnd"/>
      <w:r w:rsidR="00293FFA" w:rsidRPr="002A4EB2">
        <w:rPr>
          <w:rFonts w:asciiTheme="minorHAnsi" w:hAnsiTheme="minorHAnsi" w:cstheme="minorHAnsi"/>
        </w:rPr>
        <w:t xml:space="preserve"> full control over all aspects of the business from product development to customer service </w:t>
      </w:r>
      <w:r w:rsidR="00EE51F3" w:rsidRPr="002A4EB2">
        <w:rPr>
          <w:rFonts w:asciiTheme="minorHAnsi" w:hAnsiTheme="minorHAnsi" w:cstheme="minorHAnsi"/>
        </w:rPr>
        <w:t xml:space="preserve">ensuring a personal, high </w:t>
      </w:r>
      <w:r w:rsidR="00293FFA" w:rsidRPr="002A4EB2">
        <w:rPr>
          <w:rFonts w:asciiTheme="minorHAnsi" w:hAnsiTheme="minorHAnsi" w:cstheme="minorHAnsi"/>
        </w:rPr>
        <w:t>quality</w:t>
      </w:r>
      <w:r w:rsidR="00EE51F3" w:rsidRPr="002A4EB2">
        <w:rPr>
          <w:rFonts w:asciiTheme="minorHAnsi" w:hAnsiTheme="minorHAnsi" w:cstheme="minorHAnsi"/>
        </w:rPr>
        <w:t xml:space="preserve"> experience for every customer.</w:t>
      </w:r>
    </w:p>
    <w:p w:rsidR="00293FFA" w:rsidRPr="002A4EB2" w:rsidRDefault="00293FFA" w:rsidP="00293FFA">
      <w:pPr>
        <w:pStyle w:val="NormalWeb"/>
        <w:spacing w:before="0" w:beforeAutospacing="0" w:after="180" w:afterAutospacing="0"/>
        <w:rPr>
          <w:rFonts w:asciiTheme="minorHAnsi" w:hAnsiTheme="minorHAnsi" w:cstheme="minorHAnsi"/>
        </w:rPr>
      </w:pPr>
      <w:r w:rsidRPr="002A4EB2">
        <w:rPr>
          <w:rFonts w:asciiTheme="minorHAnsi" w:hAnsiTheme="minorHAnsi" w:cstheme="minorHAnsi"/>
        </w:rPr>
        <w:t xml:space="preserve">Parvin’s Protein Bites </w:t>
      </w:r>
      <w:r w:rsidR="00EE51F3" w:rsidRPr="002A4EB2">
        <w:rPr>
          <w:rFonts w:asciiTheme="minorHAnsi" w:hAnsiTheme="minorHAnsi" w:cstheme="minorHAnsi"/>
        </w:rPr>
        <w:t xml:space="preserve">will operate through a combination of direct </w:t>
      </w:r>
      <w:proofErr w:type="gramStart"/>
      <w:r w:rsidR="00EE51F3" w:rsidRPr="002A4EB2">
        <w:rPr>
          <w:rFonts w:asciiTheme="minorHAnsi" w:hAnsiTheme="minorHAnsi" w:cstheme="minorHAnsi"/>
        </w:rPr>
        <w:t>face to face</w:t>
      </w:r>
      <w:proofErr w:type="gramEnd"/>
      <w:r w:rsidR="00EE51F3" w:rsidRPr="002A4EB2">
        <w:rPr>
          <w:rFonts w:asciiTheme="minorHAnsi" w:hAnsiTheme="minorHAnsi" w:cstheme="minorHAnsi"/>
        </w:rPr>
        <w:t xml:space="preserve"> </w:t>
      </w:r>
      <w:r w:rsidRPr="002A4EB2">
        <w:rPr>
          <w:rFonts w:asciiTheme="minorHAnsi" w:hAnsiTheme="minorHAnsi" w:cstheme="minorHAnsi"/>
        </w:rPr>
        <w:t>customer sales</w:t>
      </w:r>
      <w:r w:rsidR="00EE51F3" w:rsidRPr="002A4EB2">
        <w:rPr>
          <w:rFonts w:asciiTheme="minorHAnsi" w:hAnsiTheme="minorHAnsi" w:cstheme="minorHAnsi"/>
        </w:rPr>
        <w:t xml:space="preserve"> from the food van which will be situated outside the local gym and over the phone orders that will be for local delivery</w:t>
      </w:r>
      <w:r w:rsidRPr="002A4EB2">
        <w:rPr>
          <w:rFonts w:asciiTheme="minorHAnsi" w:hAnsiTheme="minorHAnsi" w:cstheme="minorHAnsi"/>
        </w:rPr>
        <w:t>. In addition to selling the produ</w:t>
      </w:r>
      <w:r w:rsidR="001F7BBC" w:rsidRPr="002A4EB2">
        <w:rPr>
          <w:rFonts w:asciiTheme="minorHAnsi" w:hAnsiTheme="minorHAnsi" w:cstheme="minorHAnsi"/>
        </w:rPr>
        <w:t>ct, Parvin’s Protein Bites</w:t>
      </w:r>
      <w:r w:rsidRPr="002A4EB2">
        <w:rPr>
          <w:rFonts w:asciiTheme="minorHAnsi" w:hAnsiTheme="minorHAnsi" w:cstheme="minorHAnsi"/>
        </w:rPr>
        <w:t xml:space="preserve"> aim </w:t>
      </w:r>
      <w:r w:rsidR="00EE51F3" w:rsidRPr="002A4EB2">
        <w:rPr>
          <w:rFonts w:asciiTheme="minorHAnsi" w:hAnsiTheme="minorHAnsi" w:cstheme="minorHAnsi"/>
        </w:rPr>
        <w:t xml:space="preserve">to provide exceptional service, </w:t>
      </w:r>
      <w:r w:rsidRPr="002A4EB2">
        <w:rPr>
          <w:rFonts w:asciiTheme="minorHAnsi" w:hAnsiTheme="minorHAnsi" w:cstheme="minorHAnsi"/>
        </w:rPr>
        <w:t xml:space="preserve">regular </w:t>
      </w:r>
      <w:r w:rsidR="00EE51F3" w:rsidRPr="002A4EB2">
        <w:rPr>
          <w:rFonts w:asciiTheme="minorHAnsi" w:hAnsiTheme="minorHAnsi" w:cstheme="minorHAnsi"/>
        </w:rPr>
        <w:t>reliable local delivery service</w:t>
      </w:r>
      <w:r w:rsidRPr="002A4EB2">
        <w:rPr>
          <w:rFonts w:asciiTheme="minorHAnsi" w:hAnsiTheme="minorHAnsi" w:cstheme="minorHAnsi"/>
        </w:rPr>
        <w:t xml:space="preserve"> </w:t>
      </w:r>
      <w:r w:rsidR="00EE51F3" w:rsidRPr="002A4EB2">
        <w:rPr>
          <w:rFonts w:asciiTheme="minorHAnsi" w:hAnsiTheme="minorHAnsi" w:cstheme="minorHAnsi"/>
        </w:rPr>
        <w:t xml:space="preserve">and </w:t>
      </w:r>
      <w:r w:rsidRPr="002A4EB2">
        <w:rPr>
          <w:rFonts w:asciiTheme="minorHAnsi" w:hAnsiTheme="minorHAnsi" w:cstheme="minorHAnsi"/>
        </w:rPr>
        <w:t xml:space="preserve">to ensure </w:t>
      </w:r>
      <w:r w:rsidR="00EE51F3" w:rsidRPr="002A4EB2">
        <w:rPr>
          <w:rFonts w:asciiTheme="minorHAnsi" w:hAnsiTheme="minorHAnsi" w:cstheme="minorHAnsi"/>
        </w:rPr>
        <w:t>customer satisfaction all while building a</w:t>
      </w:r>
      <w:r w:rsidRPr="002A4EB2">
        <w:rPr>
          <w:rFonts w:asciiTheme="minorHAnsi" w:hAnsiTheme="minorHAnsi" w:cstheme="minorHAnsi"/>
        </w:rPr>
        <w:t xml:space="preserve"> strong, lasting customer relationships.</w:t>
      </w:r>
    </w:p>
    <w:p w:rsidR="00293FFA" w:rsidRPr="002A4EB2" w:rsidRDefault="00293FFA" w:rsidP="00293FFA">
      <w:pPr>
        <w:pStyle w:val="NormalWeb"/>
        <w:spacing w:before="0" w:beforeAutospacing="0" w:after="180" w:afterAutospacing="0"/>
        <w:rPr>
          <w:rFonts w:asciiTheme="minorHAnsi" w:hAnsiTheme="minorHAnsi" w:cstheme="minorHAnsi"/>
        </w:rPr>
      </w:pPr>
      <w:r w:rsidRPr="002A4EB2">
        <w:rPr>
          <w:rFonts w:asciiTheme="minorHAnsi" w:hAnsiTheme="minorHAnsi" w:cstheme="minorHAnsi"/>
        </w:rPr>
        <w:t>Th</w:t>
      </w:r>
      <w:r w:rsidR="001F7BBC" w:rsidRPr="002A4EB2">
        <w:rPr>
          <w:rFonts w:asciiTheme="minorHAnsi" w:hAnsiTheme="minorHAnsi" w:cstheme="minorHAnsi"/>
        </w:rPr>
        <w:t>rough Parvin’s Protein Bites, the</w:t>
      </w:r>
      <w:r w:rsidRPr="002A4EB2">
        <w:rPr>
          <w:rFonts w:asciiTheme="minorHAnsi" w:hAnsiTheme="minorHAnsi" w:cstheme="minorHAnsi"/>
        </w:rPr>
        <w:t xml:space="preserve"> mission is to make healthy </w:t>
      </w:r>
      <w:r w:rsidR="00EE51F3" w:rsidRPr="002A4EB2">
        <w:rPr>
          <w:rFonts w:asciiTheme="minorHAnsi" w:hAnsiTheme="minorHAnsi" w:cstheme="minorHAnsi"/>
        </w:rPr>
        <w:t xml:space="preserve">meal and </w:t>
      </w:r>
      <w:r w:rsidRPr="002A4EB2">
        <w:rPr>
          <w:rFonts w:asciiTheme="minorHAnsi" w:hAnsiTheme="minorHAnsi" w:cstheme="minorHAnsi"/>
        </w:rPr>
        <w:t>snacking simple, tasty, and accessible to everyone, while building a trusted brand known for quality, care, and a personal touch.</w:t>
      </w:r>
    </w:p>
    <w:p w:rsidR="00E87DC0" w:rsidRPr="002A4EB2" w:rsidRDefault="00E87DC0" w:rsidP="00E87DC0">
      <w:pPr>
        <w:pStyle w:val="NormalWeb"/>
        <w:spacing w:before="0" w:beforeAutospacing="0" w:after="180" w:afterAutospacing="0"/>
        <w:rPr>
          <w:rFonts w:asciiTheme="minorHAnsi" w:hAnsiTheme="minorHAnsi" w:cstheme="minorHAnsi"/>
        </w:rPr>
      </w:pPr>
      <w:r w:rsidRPr="002A4EB2">
        <w:rPr>
          <w:rFonts w:asciiTheme="minorHAnsi" w:hAnsiTheme="minorHAnsi" w:cstheme="minorHAnsi"/>
        </w:rPr>
        <w:t xml:space="preserve">It </w:t>
      </w:r>
      <w:proofErr w:type="gramStart"/>
      <w:r w:rsidRPr="002A4EB2">
        <w:rPr>
          <w:rFonts w:asciiTheme="minorHAnsi" w:hAnsiTheme="minorHAnsi" w:cstheme="minorHAnsi"/>
        </w:rPr>
        <w:t>is anticipated</w:t>
      </w:r>
      <w:proofErr w:type="gramEnd"/>
      <w:r w:rsidRPr="002A4EB2">
        <w:rPr>
          <w:rFonts w:asciiTheme="minorHAnsi" w:hAnsiTheme="minorHAnsi" w:cstheme="minorHAnsi"/>
        </w:rPr>
        <w:t xml:space="preserve"> that Parvin’s Protein Bites can succeed by focusing on authentic branding and community building, maintaining high quality and a clear nutritional value food menu and to stay agile to adapt to trends by building strong partnerships to expand in the future.</w:t>
      </w:r>
    </w:p>
    <w:p w:rsidR="00E87DC0" w:rsidRPr="002A4EB2" w:rsidRDefault="00E87DC0" w:rsidP="00E87DC0">
      <w:pPr>
        <w:pStyle w:val="NormalWeb"/>
        <w:spacing w:before="0" w:beforeAutospacing="0" w:after="180" w:afterAutospacing="0"/>
        <w:rPr>
          <w:rFonts w:asciiTheme="minorHAnsi" w:hAnsiTheme="minorHAnsi" w:cstheme="minorHAnsi"/>
        </w:rPr>
      </w:pPr>
      <w:r w:rsidRPr="002A4EB2">
        <w:rPr>
          <w:rFonts w:asciiTheme="minorHAnsi" w:hAnsiTheme="minorHAnsi" w:cstheme="minorHAnsi"/>
        </w:rPr>
        <w:t>To enable all of this Parvin’s Protein Bites aims to well positioned in a growing health conscious market, but will still need to be different from established brands, maintaining strict food safety standards, keep up with health trends and eco-friendly practices, use up to date technology for marketing and distribution and to also navigate possible supply chains and cost fluctuations.</w:t>
      </w:r>
    </w:p>
    <w:p w:rsidR="00E87DC0" w:rsidRPr="002A4EB2" w:rsidRDefault="00E87DC0" w:rsidP="00E87DC0">
      <w:pPr>
        <w:pStyle w:val="NormalWeb"/>
        <w:spacing w:before="0" w:beforeAutospacing="0" w:after="180" w:afterAutospacing="0"/>
        <w:rPr>
          <w:rFonts w:asciiTheme="minorHAnsi" w:hAnsiTheme="minorHAnsi" w:cstheme="minorHAnsi"/>
        </w:rPr>
      </w:pPr>
    </w:p>
    <w:p w:rsidR="00E87DC0" w:rsidRPr="002A4EB2" w:rsidRDefault="00E87DC0" w:rsidP="00293FFA">
      <w:pPr>
        <w:pStyle w:val="NormalWeb"/>
        <w:spacing w:before="0" w:beforeAutospacing="0" w:after="180" w:afterAutospacing="0"/>
        <w:rPr>
          <w:rFonts w:asciiTheme="minorHAnsi" w:hAnsiTheme="minorHAnsi" w:cstheme="minorHAnsi"/>
        </w:rPr>
      </w:pPr>
    </w:p>
    <w:p w:rsidR="001F7BBC" w:rsidRPr="002A4EB2" w:rsidRDefault="001F7BBC" w:rsidP="00293FFA">
      <w:pPr>
        <w:pStyle w:val="NormalWeb"/>
        <w:spacing w:before="0" w:beforeAutospacing="0" w:after="180" w:afterAutospacing="0"/>
        <w:rPr>
          <w:rFonts w:asciiTheme="minorHAnsi" w:hAnsiTheme="minorHAnsi" w:cstheme="minorHAnsi"/>
        </w:rPr>
      </w:pPr>
    </w:p>
    <w:p w:rsidR="00293FFA" w:rsidRPr="002A4EB2" w:rsidRDefault="00293FFA" w:rsidP="00293FFA">
      <w:pPr>
        <w:pStyle w:val="NormalWeb"/>
        <w:spacing w:before="0" w:beforeAutospacing="0" w:after="180" w:afterAutospacing="0"/>
        <w:rPr>
          <w:rFonts w:asciiTheme="minorHAnsi" w:hAnsiTheme="minorHAnsi" w:cstheme="minorHAnsi"/>
        </w:rPr>
      </w:pPr>
    </w:p>
    <w:p w:rsidR="00293FFA" w:rsidRPr="002A4EB2" w:rsidRDefault="00293FFA" w:rsidP="00E600C9">
      <w:pPr>
        <w:spacing w:line="240" w:lineRule="auto"/>
        <w:jc w:val="both"/>
        <w:rPr>
          <w:rFonts w:cstheme="minorHAnsi"/>
          <w:color w:val="D83B01"/>
          <w:sz w:val="24"/>
          <w:szCs w:val="24"/>
        </w:rPr>
      </w:pPr>
    </w:p>
    <w:p w:rsidR="00953DE0" w:rsidRPr="002A4EB2" w:rsidRDefault="00953DE0" w:rsidP="001578E7">
      <w:pPr>
        <w:rPr>
          <w:rFonts w:cstheme="minorHAnsi"/>
          <w:b/>
          <w:color w:val="C00000"/>
          <w:sz w:val="24"/>
          <w:szCs w:val="24"/>
          <w:u w:val="single"/>
          <w:lang w:val="en-GB"/>
        </w:rPr>
      </w:pPr>
    </w:p>
    <w:p w:rsidR="001578E7" w:rsidRPr="00953DE0" w:rsidRDefault="00953DE0" w:rsidP="00953DE0">
      <w:pPr>
        <w:jc w:val="center"/>
        <w:rPr>
          <w:rFonts w:cstheme="minorHAnsi"/>
          <w:b/>
          <w:color w:val="C00000"/>
          <w:sz w:val="28"/>
          <w:szCs w:val="28"/>
          <w:u w:val="single"/>
          <w:lang w:val="en-GB"/>
        </w:rPr>
      </w:pPr>
      <w:r w:rsidRPr="00953DE0">
        <w:rPr>
          <w:rFonts w:cstheme="minorHAnsi"/>
          <w:b/>
          <w:color w:val="C00000"/>
          <w:sz w:val="28"/>
          <w:szCs w:val="28"/>
          <w:u w:val="single"/>
          <w:lang w:val="en-GB"/>
        </w:rPr>
        <w:t>SWOT ANALYSIS FOR PARVIN’S PROTEIN BITES</w:t>
      </w:r>
    </w:p>
    <w:p w:rsidR="001578E7" w:rsidRPr="001578E7" w:rsidRDefault="001578E7" w:rsidP="001578E7">
      <w:pPr>
        <w:rPr>
          <w:rFonts w:cstheme="minorHAnsi"/>
          <w:color w:val="C00000"/>
          <w:sz w:val="36"/>
          <w:szCs w:val="36"/>
          <w:u w:val="single"/>
          <w:lang w:val="en-GB"/>
        </w:rPr>
      </w:pPr>
    </w:p>
    <w:p w:rsidR="001578E7" w:rsidRPr="00953DE0" w:rsidRDefault="001578E7" w:rsidP="00E87DC0">
      <w:pPr>
        <w:ind w:left="720"/>
        <w:contextualSpacing/>
        <w:rPr>
          <w:rFonts w:cstheme="minorHAnsi"/>
          <w:sz w:val="24"/>
          <w:szCs w:val="24"/>
          <w:lang w:val="en-GB"/>
        </w:rPr>
      </w:pPr>
      <w:r w:rsidRPr="001578E7">
        <w:rPr>
          <w:rFonts w:cstheme="minorHAnsi"/>
          <w:b/>
          <w:color w:val="C00000"/>
          <w:sz w:val="24"/>
          <w:szCs w:val="24"/>
          <w:u w:val="single"/>
          <w:lang w:val="en-GB"/>
        </w:rPr>
        <w:t xml:space="preserve">STRENGHTS </w:t>
      </w:r>
    </w:p>
    <w:p w:rsidR="00953DE0" w:rsidRPr="001578E7" w:rsidRDefault="00953DE0" w:rsidP="00953DE0">
      <w:pPr>
        <w:ind w:left="720"/>
        <w:contextualSpacing/>
        <w:rPr>
          <w:rFonts w:cstheme="minorHAnsi"/>
          <w:sz w:val="24"/>
          <w:szCs w:val="24"/>
          <w:lang w:val="en-GB"/>
        </w:rPr>
      </w:pPr>
    </w:p>
    <w:p w:rsidR="001578E7" w:rsidRPr="002A4EB2" w:rsidRDefault="001578E7" w:rsidP="001578E7">
      <w:pPr>
        <w:numPr>
          <w:ilvl w:val="0"/>
          <w:numId w:val="22"/>
        </w:numPr>
        <w:spacing w:after="180" w:line="240" w:lineRule="auto"/>
        <w:rPr>
          <w:rFonts w:cstheme="minorHAnsi"/>
          <w:sz w:val="24"/>
          <w:szCs w:val="24"/>
          <w:lang w:val="en-GB"/>
        </w:rPr>
      </w:pPr>
      <w:r w:rsidRPr="002A4EB2">
        <w:rPr>
          <w:rFonts w:eastAsia="Times New Roman" w:cstheme="minorHAnsi"/>
          <w:sz w:val="24"/>
          <w:szCs w:val="24"/>
          <w:lang w:val="en-GB"/>
        </w:rPr>
        <w:t>Health focused product, Taps into growing demand for high protein and healthy, convenient meals and snacks.</w:t>
      </w:r>
    </w:p>
    <w:p w:rsidR="001578E7" w:rsidRPr="002A4EB2" w:rsidRDefault="001578E7" w:rsidP="001578E7">
      <w:pPr>
        <w:numPr>
          <w:ilvl w:val="0"/>
          <w:numId w:val="22"/>
        </w:numPr>
        <w:spacing w:after="180" w:line="240" w:lineRule="auto"/>
        <w:rPr>
          <w:rFonts w:cstheme="minorHAnsi"/>
          <w:sz w:val="24"/>
          <w:szCs w:val="24"/>
          <w:lang w:val="en-GB"/>
        </w:rPr>
      </w:pPr>
      <w:r w:rsidRPr="002A4EB2">
        <w:rPr>
          <w:rFonts w:eastAsia="Times New Roman" w:cstheme="minorHAnsi"/>
          <w:sz w:val="24"/>
          <w:szCs w:val="24"/>
          <w:lang w:val="en-GB"/>
        </w:rPr>
        <w:t xml:space="preserve">Unique branding, Parvin’s protein Bites can target a wide range of </w:t>
      </w:r>
      <w:proofErr w:type="gramStart"/>
      <w:r w:rsidRPr="002A4EB2">
        <w:rPr>
          <w:rFonts w:eastAsia="Times New Roman" w:cstheme="minorHAnsi"/>
          <w:sz w:val="24"/>
          <w:szCs w:val="24"/>
          <w:lang w:val="en-GB"/>
        </w:rPr>
        <w:t>customers,</w:t>
      </w:r>
      <w:proofErr w:type="gramEnd"/>
      <w:r w:rsidRPr="002A4EB2">
        <w:rPr>
          <w:rFonts w:eastAsia="Times New Roman" w:cstheme="minorHAnsi"/>
          <w:sz w:val="24"/>
          <w:szCs w:val="24"/>
          <w:lang w:val="en-GB"/>
        </w:rPr>
        <w:t xml:space="preserve"> an example could be gym goers, busy professionals or parents.</w:t>
      </w:r>
    </w:p>
    <w:p w:rsidR="001578E7" w:rsidRPr="002A4EB2" w:rsidRDefault="001578E7" w:rsidP="001578E7">
      <w:pPr>
        <w:numPr>
          <w:ilvl w:val="0"/>
          <w:numId w:val="22"/>
        </w:numPr>
        <w:spacing w:after="180" w:line="240" w:lineRule="auto"/>
        <w:rPr>
          <w:rFonts w:cstheme="minorHAnsi"/>
          <w:sz w:val="24"/>
          <w:szCs w:val="24"/>
          <w:lang w:val="en-GB"/>
        </w:rPr>
      </w:pPr>
      <w:r w:rsidRPr="002A4EB2">
        <w:rPr>
          <w:rFonts w:eastAsia="Times New Roman" w:cstheme="minorHAnsi"/>
          <w:sz w:val="24"/>
          <w:szCs w:val="24"/>
          <w:lang w:val="en-GB"/>
        </w:rPr>
        <w:t>Flexibility, Parvin’s Protein Bites will be a small business so menus can be adaptable quickly based on trends and customer feedback.</w:t>
      </w:r>
    </w:p>
    <w:p w:rsidR="001578E7" w:rsidRPr="002A4EB2" w:rsidRDefault="001578E7" w:rsidP="001578E7">
      <w:pPr>
        <w:numPr>
          <w:ilvl w:val="0"/>
          <w:numId w:val="22"/>
        </w:numPr>
        <w:spacing w:after="180" w:line="240" w:lineRule="auto"/>
        <w:rPr>
          <w:rFonts w:cstheme="minorHAnsi"/>
          <w:sz w:val="24"/>
          <w:szCs w:val="24"/>
          <w:lang w:val="en-GB"/>
        </w:rPr>
      </w:pPr>
      <w:r w:rsidRPr="002A4EB2">
        <w:rPr>
          <w:rFonts w:eastAsia="Times New Roman" w:cstheme="minorHAnsi"/>
          <w:sz w:val="24"/>
          <w:szCs w:val="24"/>
          <w:lang w:val="en-GB"/>
        </w:rPr>
        <w:t>Potential for unique recipes, Parvin’s Protein Bites can stand out with flavours, dietary adaptations, or added benefits such as added fibre, low sugar and low calorie.</w:t>
      </w:r>
    </w:p>
    <w:p w:rsidR="001578E7" w:rsidRPr="001578E7" w:rsidRDefault="001578E7" w:rsidP="001578E7">
      <w:pPr>
        <w:spacing w:after="180" w:line="240" w:lineRule="auto"/>
        <w:ind w:left="720"/>
        <w:rPr>
          <w:rFonts w:cstheme="minorHAnsi"/>
          <w:sz w:val="24"/>
          <w:szCs w:val="24"/>
          <w:lang w:val="en-GB"/>
        </w:rPr>
      </w:pPr>
    </w:p>
    <w:p w:rsidR="00953DE0" w:rsidRPr="00953DE0" w:rsidRDefault="001578E7" w:rsidP="00E87DC0">
      <w:pPr>
        <w:spacing w:after="180" w:line="240" w:lineRule="auto"/>
        <w:ind w:left="720"/>
        <w:rPr>
          <w:rFonts w:ascii="Times New Roman" w:hAnsi="Times New Roman" w:cs="Times New Roman"/>
          <w:b/>
          <w:sz w:val="24"/>
          <w:szCs w:val="24"/>
          <w:u w:val="single"/>
          <w:lang w:val="en-GB" w:eastAsia="en-GB"/>
        </w:rPr>
      </w:pPr>
      <w:r w:rsidRPr="001578E7">
        <w:rPr>
          <w:rFonts w:cstheme="minorHAnsi"/>
          <w:b/>
          <w:color w:val="C00000"/>
          <w:sz w:val="24"/>
          <w:szCs w:val="24"/>
          <w:u w:val="single"/>
          <w:lang w:val="en-GB" w:eastAsia="en-GB"/>
        </w:rPr>
        <w:t>WEAKNESSES</w:t>
      </w:r>
    </w:p>
    <w:p w:rsidR="001578E7" w:rsidRPr="002A4EB2" w:rsidRDefault="001578E7" w:rsidP="001578E7">
      <w:pPr>
        <w:numPr>
          <w:ilvl w:val="0"/>
          <w:numId w:val="23"/>
        </w:numPr>
        <w:spacing w:after="180" w:line="240" w:lineRule="auto"/>
        <w:rPr>
          <w:rFonts w:cstheme="minorHAnsi"/>
          <w:sz w:val="24"/>
          <w:szCs w:val="24"/>
          <w:lang w:val="en-GB"/>
        </w:rPr>
      </w:pPr>
      <w:r w:rsidRPr="002A4EB2">
        <w:rPr>
          <w:rFonts w:eastAsia="Times New Roman" w:cstheme="minorHAnsi"/>
          <w:sz w:val="24"/>
          <w:szCs w:val="24"/>
          <w:lang w:val="en-GB"/>
        </w:rPr>
        <w:t>Limited brand recognition, Parvin’s Protein Bites will be a completely new and small business, some new businesses struggle to compete with established companies.</w:t>
      </w:r>
    </w:p>
    <w:p w:rsidR="001578E7" w:rsidRPr="002A4EB2" w:rsidRDefault="001578E7" w:rsidP="001578E7">
      <w:pPr>
        <w:numPr>
          <w:ilvl w:val="0"/>
          <w:numId w:val="23"/>
        </w:numPr>
        <w:spacing w:after="180" w:line="240" w:lineRule="auto"/>
        <w:rPr>
          <w:rFonts w:cstheme="minorHAnsi"/>
          <w:sz w:val="24"/>
          <w:szCs w:val="24"/>
          <w:lang w:val="en-GB"/>
        </w:rPr>
      </w:pPr>
      <w:r w:rsidRPr="002A4EB2">
        <w:rPr>
          <w:rFonts w:eastAsia="Times New Roman" w:cstheme="minorHAnsi"/>
          <w:sz w:val="24"/>
          <w:szCs w:val="24"/>
          <w:lang w:val="en-GB"/>
        </w:rPr>
        <w:t>Small scale, Parvin’s Protein Bites will produce smaller volumes of meals and snacks compared to larger fast food companies so this can mean higher per unit costs.</w:t>
      </w:r>
    </w:p>
    <w:p w:rsidR="001578E7" w:rsidRPr="002A4EB2" w:rsidRDefault="001578E7" w:rsidP="001578E7">
      <w:pPr>
        <w:numPr>
          <w:ilvl w:val="0"/>
          <w:numId w:val="23"/>
        </w:numPr>
        <w:spacing w:after="180" w:line="240" w:lineRule="auto"/>
        <w:rPr>
          <w:rFonts w:cstheme="minorHAnsi"/>
          <w:sz w:val="24"/>
          <w:szCs w:val="24"/>
          <w:lang w:val="en-GB"/>
        </w:rPr>
      </w:pPr>
      <w:r w:rsidRPr="002A4EB2">
        <w:rPr>
          <w:rFonts w:eastAsia="Times New Roman" w:cstheme="minorHAnsi"/>
          <w:sz w:val="24"/>
          <w:szCs w:val="24"/>
          <w:lang w:val="en-GB"/>
        </w:rPr>
        <w:t>Cash flow, As Parvin’s Protein Bites is a fresh new business proposal the Initial setup costs may strain finances during the first year.</w:t>
      </w:r>
    </w:p>
    <w:p w:rsidR="001578E7" w:rsidRPr="001578E7" w:rsidRDefault="001578E7" w:rsidP="001578E7">
      <w:pPr>
        <w:spacing w:after="180" w:line="240" w:lineRule="auto"/>
        <w:ind w:left="720"/>
        <w:rPr>
          <w:rFonts w:cstheme="minorHAnsi"/>
          <w:sz w:val="24"/>
          <w:szCs w:val="24"/>
          <w:lang w:val="en-GB"/>
        </w:rPr>
      </w:pPr>
    </w:p>
    <w:p w:rsidR="001578E7" w:rsidRPr="001578E7" w:rsidRDefault="001578E7" w:rsidP="00E87DC0">
      <w:pPr>
        <w:spacing w:after="210" w:line="240" w:lineRule="auto"/>
        <w:ind w:left="720"/>
        <w:rPr>
          <w:rFonts w:cstheme="minorHAnsi"/>
          <w:color w:val="C00000"/>
          <w:sz w:val="24"/>
          <w:szCs w:val="24"/>
          <w:u w:val="single"/>
          <w:lang w:val="en-GB" w:eastAsia="en-GB"/>
        </w:rPr>
      </w:pPr>
      <w:r w:rsidRPr="001578E7">
        <w:rPr>
          <w:rFonts w:cstheme="minorHAnsi"/>
          <w:b/>
          <w:bCs/>
          <w:color w:val="C00000"/>
          <w:sz w:val="24"/>
          <w:szCs w:val="24"/>
          <w:u w:val="single"/>
          <w:lang w:val="en-GB" w:eastAsia="en-GB"/>
        </w:rPr>
        <w:t>OPPORTUNITIES</w:t>
      </w:r>
    </w:p>
    <w:p w:rsidR="001578E7" w:rsidRPr="002A4EB2" w:rsidRDefault="001578E7" w:rsidP="001578E7">
      <w:pPr>
        <w:numPr>
          <w:ilvl w:val="0"/>
          <w:numId w:val="24"/>
        </w:numPr>
        <w:spacing w:after="180" w:line="240" w:lineRule="auto"/>
        <w:rPr>
          <w:rFonts w:cstheme="minorHAnsi"/>
          <w:sz w:val="24"/>
          <w:szCs w:val="24"/>
          <w:lang w:val="en-GB"/>
        </w:rPr>
      </w:pPr>
      <w:r w:rsidRPr="002A4EB2">
        <w:rPr>
          <w:rFonts w:eastAsia="Times New Roman" w:cstheme="minorHAnsi"/>
          <w:sz w:val="24"/>
          <w:szCs w:val="24"/>
          <w:lang w:val="en-GB"/>
        </w:rPr>
        <w:t>Health trends, There is a rising demand for protein rich, healthy and convenient snacks.</w:t>
      </w:r>
    </w:p>
    <w:p w:rsidR="001578E7" w:rsidRPr="002A4EB2" w:rsidRDefault="001578E7" w:rsidP="001578E7">
      <w:pPr>
        <w:numPr>
          <w:ilvl w:val="0"/>
          <w:numId w:val="24"/>
        </w:numPr>
        <w:spacing w:after="180" w:line="240" w:lineRule="auto"/>
        <w:rPr>
          <w:rFonts w:cstheme="minorHAnsi"/>
          <w:sz w:val="24"/>
          <w:szCs w:val="24"/>
          <w:lang w:val="en-GB"/>
        </w:rPr>
      </w:pPr>
      <w:r w:rsidRPr="002A4EB2">
        <w:rPr>
          <w:rFonts w:eastAsia="Times New Roman" w:cstheme="minorHAnsi"/>
          <w:sz w:val="24"/>
          <w:szCs w:val="24"/>
          <w:lang w:val="en-GB"/>
        </w:rPr>
        <w:t xml:space="preserve">Partnerships, Parvin’s Protein Bites could have the opportunity to collaborate with gyms, which would enable the unique food vans to </w:t>
      </w:r>
      <w:proofErr w:type="gramStart"/>
      <w:r w:rsidRPr="002A4EB2">
        <w:rPr>
          <w:rFonts w:eastAsia="Times New Roman" w:cstheme="minorHAnsi"/>
          <w:sz w:val="24"/>
          <w:szCs w:val="24"/>
          <w:lang w:val="en-GB"/>
        </w:rPr>
        <w:t>be situated</w:t>
      </w:r>
      <w:proofErr w:type="gramEnd"/>
      <w:r w:rsidRPr="002A4EB2">
        <w:rPr>
          <w:rFonts w:eastAsia="Times New Roman" w:cstheme="minorHAnsi"/>
          <w:sz w:val="24"/>
          <w:szCs w:val="24"/>
          <w:lang w:val="en-GB"/>
        </w:rPr>
        <w:t xml:space="preserve"> outside of their premises.</w:t>
      </w:r>
    </w:p>
    <w:p w:rsidR="001578E7" w:rsidRPr="002A4EB2" w:rsidRDefault="001578E7" w:rsidP="001578E7">
      <w:pPr>
        <w:numPr>
          <w:ilvl w:val="0"/>
          <w:numId w:val="24"/>
        </w:numPr>
        <w:spacing w:after="180" w:line="240" w:lineRule="auto"/>
        <w:contextualSpacing/>
        <w:rPr>
          <w:rFonts w:cstheme="minorHAnsi"/>
          <w:sz w:val="24"/>
          <w:szCs w:val="24"/>
          <w:lang w:val="en-GB"/>
        </w:rPr>
      </w:pPr>
      <w:r w:rsidRPr="002A4EB2">
        <w:rPr>
          <w:rFonts w:eastAsia="Times New Roman" w:cstheme="minorHAnsi"/>
          <w:sz w:val="24"/>
          <w:szCs w:val="24"/>
          <w:lang w:val="en-GB"/>
        </w:rPr>
        <w:t xml:space="preserve">Convenience, Parvin’s Protein Bites can attract health conscious customers as they finish their gym session, quick and convenient. </w:t>
      </w:r>
    </w:p>
    <w:p w:rsidR="001578E7" w:rsidRPr="002A4EB2" w:rsidRDefault="001578E7" w:rsidP="001578E7">
      <w:pPr>
        <w:ind w:left="720"/>
        <w:contextualSpacing/>
        <w:rPr>
          <w:rFonts w:cstheme="minorHAnsi"/>
          <w:sz w:val="24"/>
          <w:szCs w:val="24"/>
          <w:lang w:val="en-GB"/>
        </w:rPr>
      </w:pPr>
    </w:p>
    <w:p w:rsidR="001578E7" w:rsidRPr="001578E7" w:rsidRDefault="001578E7" w:rsidP="001578E7">
      <w:pPr>
        <w:rPr>
          <w:rFonts w:cstheme="minorHAnsi"/>
          <w:sz w:val="24"/>
          <w:szCs w:val="24"/>
          <w:lang w:val="en-GB"/>
        </w:rPr>
      </w:pPr>
    </w:p>
    <w:p w:rsidR="001578E7" w:rsidRDefault="001578E7" w:rsidP="001578E7">
      <w:pPr>
        <w:rPr>
          <w:rFonts w:cstheme="minorHAnsi"/>
          <w:b/>
          <w:color w:val="C00000"/>
          <w:sz w:val="24"/>
          <w:szCs w:val="24"/>
          <w:u w:val="single"/>
          <w:lang w:val="en-GB"/>
        </w:rPr>
      </w:pPr>
    </w:p>
    <w:p w:rsidR="002A4EB2" w:rsidRPr="001578E7" w:rsidRDefault="002A4EB2" w:rsidP="001578E7">
      <w:pPr>
        <w:rPr>
          <w:rFonts w:cstheme="minorHAnsi"/>
          <w:sz w:val="24"/>
          <w:szCs w:val="24"/>
          <w:lang w:val="en-GB"/>
        </w:rPr>
      </w:pPr>
    </w:p>
    <w:p w:rsidR="001578E7" w:rsidRDefault="001578E7" w:rsidP="00E87DC0">
      <w:pPr>
        <w:ind w:left="720"/>
        <w:contextualSpacing/>
        <w:rPr>
          <w:rFonts w:cstheme="minorHAnsi"/>
          <w:b/>
          <w:color w:val="C00000"/>
          <w:sz w:val="24"/>
          <w:szCs w:val="24"/>
          <w:u w:val="single"/>
          <w:lang w:val="en-GB"/>
        </w:rPr>
      </w:pPr>
      <w:r w:rsidRPr="001578E7">
        <w:rPr>
          <w:rFonts w:cstheme="minorHAnsi"/>
          <w:b/>
          <w:color w:val="C00000"/>
          <w:sz w:val="24"/>
          <w:szCs w:val="24"/>
          <w:u w:val="single"/>
          <w:lang w:val="en-GB"/>
        </w:rPr>
        <w:t>THREATS</w:t>
      </w:r>
    </w:p>
    <w:p w:rsidR="002A4EB2" w:rsidRPr="001578E7" w:rsidRDefault="002A4EB2" w:rsidP="00E87DC0">
      <w:pPr>
        <w:ind w:left="720"/>
        <w:contextualSpacing/>
        <w:rPr>
          <w:rFonts w:cstheme="minorHAnsi"/>
          <w:sz w:val="24"/>
          <w:szCs w:val="24"/>
          <w:lang w:val="en-GB"/>
        </w:rPr>
      </w:pPr>
    </w:p>
    <w:p w:rsidR="001578E7" w:rsidRPr="002A4EB2" w:rsidRDefault="001578E7" w:rsidP="001578E7">
      <w:pPr>
        <w:numPr>
          <w:ilvl w:val="0"/>
          <w:numId w:val="26"/>
        </w:numPr>
        <w:spacing w:after="180" w:line="240" w:lineRule="auto"/>
        <w:rPr>
          <w:rFonts w:cstheme="minorHAnsi"/>
          <w:sz w:val="24"/>
          <w:szCs w:val="24"/>
          <w:lang w:val="en-GB"/>
        </w:rPr>
      </w:pPr>
      <w:r w:rsidRPr="002A4EB2">
        <w:rPr>
          <w:rFonts w:eastAsia="Times New Roman" w:cstheme="minorHAnsi"/>
          <w:sz w:val="24"/>
          <w:szCs w:val="24"/>
          <w:lang w:val="en-GB"/>
        </w:rPr>
        <w:t>Strong competition, bigger fast food brands have a large customer base so can afford larger delivers of produce which can lead to cheaper alternatives for them, that can squeeze margins.</w:t>
      </w:r>
    </w:p>
    <w:p w:rsidR="001578E7" w:rsidRPr="002A4EB2" w:rsidRDefault="001578E7" w:rsidP="001578E7">
      <w:pPr>
        <w:numPr>
          <w:ilvl w:val="0"/>
          <w:numId w:val="26"/>
        </w:numPr>
        <w:spacing w:after="180" w:line="240" w:lineRule="auto"/>
        <w:rPr>
          <w:rFonts w:cstheme="minorHAnsi"/>
          <w:sz w:val="24"/>
          <w:szCs w:val="24"/>
          <w:lang w:val="en-GB"/>
        </w:rPr>
      </w:pPr>
      <w:r w:rsidRPr="002A4EB2">
        <w:rPr>
          <w:rFonts w:eastAsia="Times New Roman" w:cstheme="minorHAnsi"/>
          <w:sz w:val="24"/>
          <w:szCs w:val="24"/>
          <w:lang w:val="en-GB"/>
        </w:rPr>
        <w:t>Price, healthy meals and snacks are often more expensive.</w:t>
      </w:r>
    </w:p>
    <w:p w:rsidR="001578E7" w:rsidRPr="002A4EB2" w:rsidRDefault="001578E7" w:rsidP="001578E7">
      <w:pPr>
        <w:numPr>
          <w:ilvl w:val="0"/>
          <w:numId w:val="26"/>
        </w:numPr>
        <w:spacing w:after="180" w:line="240" w:lineRule="auto"/>
        <w:rPr>
          <w:rFonts w:cstheme="minorHAnsi"/>
          <w:sz w:val="24"/>
          <w:szCs w:val="24"/>
          <w:lang w:val="en-GB"/>
        </w:rPr>
      </w:pPr>
      <w:r w:rsidRPr="002A4EB2">
        <w:rPr>
          <w:rFonts w:eastAsia="Times New Roman" w:cstheme="minorHAnsi"/>
          <w:sz w:val="24"/>
          <w:szCs w:val="24"/>
          <w:lang w:val="en-GB"/>
        </w:rPr>
        <w:t>Supply chain risks, Ingredient shortages, price spikes, or quality issues can disrupt production.</w:t>
      </w:r>
    </w:p>
    <w:p w:rsidR="001578E7" w:rsidRPr="002A4EB2" w:rsidRDefault="001578E7" w:rsidP="001578E7">
      <w:pPr>
        <w:numPr>
          <w:ilvl w:val="0"/>
          <w:numId w:val="26"/>
        </w:numPr>
        <w:spacing w:after="180" w:line="240" w:lineRule="auto"/>
        <w:rPr>
          <w:rFonts w:cstheme="minorHAnsi"/>
          <w:sz w:val="24"/>
          <w:szCs w:val="24"/>
          <w:lang w:val="en-GB"/>
        </w:rPr>
      </w:pPr>
      <w:r w:rsidRPr="002A4EB2">
        <w:rPr>
          <w:rFonts w:eastAsia="Times New Roman" w:cstheme="minorHAnsi"/>
          <w:sz w:val="24"/>
          <w:szCs w:val="24"/>
          <w:lang w:val="en-GB"/>
        </w:rPr>
        <w:t>Change in regulations, Food labelling laws, health claims, or new taxes could affect the product line.</w:t>
      </w:r>
    </w:p>
    <w:p w:rsidR="001578E7" w:rsidRPr="002A4EB2" w:rsidRDefault="001578E7" w:rsidP="001578E7">
      <w:pPr>
        <w:numPr>
          <w:ilvl w:val="0"/>
          <w:numId w:val="26"/>
        </w:numPr>
        <w:spacing w:after="180" w:line="240" w:lineRule="auto"/>
        <w:rPr>
          <w:rFonts w:cstheme="minorHAnsi"/>
          <w:sz w:val="24"/>
          <w:szCs w:val="24"/>
          <w:lang w:val="en-GB"/>
        </w:rPr>
      </w:pPr>
      <w:r w:rsidRPr="002A4EB2">
        <w:rPr>
          <w:rFonts w:eastAsia="Times New Roman" w:cstheme="minorHAnsi"/>
          <w:sz w:val="24"/>
          <w:szCs w:val="24"/>
          <w:lang w:val="en-GB"/>
        </w:rPr>
        <w:t>Customer trends change, a new diet fad or change in tastes could reduce demand for products on the menu.</w:t>
      </w:r>
    </w:p>
    <w:p w:rsidR="001578E7" w:rsidRPr="001578E7" w:rsidRDefault="001578E7" w:rsidP="001578E7">
      <w:pPr>
        <w:ind w:left="720"/>
        <w:contextualSpacing/>
        <w:rPr>
          <w:rFonts w:cstheme="minorHAnsi"/>
          <w:b/>
          <w:color w:val="C00000"/>
          <w:sz w:val="24"/>
          <w:szCs w:val="24"/>
          <w:u w:val="single"/>
          <w:lang w:val="en-GB"/>
        </w:rPr>
      </w:pPr>
    </w:p>
    <w:p w:rsidR="001578E7" w:rsidRPr="001578E7" w:rsidRDefault="001578E7" w:rsidP="001578E7">
      <w:pPr>
        <w:spacing w:after="180" w:line="240" w:lineRule="auto"/>
        <w:rPr>
          <w:rFonts w:ascii="Times New Roman" w:hAnsi="Times New Roman" w:cs="Times New Roman"/>
          <w:sz w:val="18"/>
          <w:szCs w:val="18"/>
          <w:lang w:val="en-GB" w:eastAsia="en-GB"/>
        </w:rPr>
      </w:pPr>
    </w:p>
    <w:p w:rsidR="001578E7" w:rsidRPr="001578E7" w:rsidRDefault="001578E7" w:rsidP="001578E7">
      <w:pPr>
        <w:ind w:left="720"/>
        <w:contextualSpacing/>
        <w:rPr>
          <w:rFonts w:cstheme="minorHAnsi"/>
          <w:sz w:val="24"/>
          <w:szCs w:val="24"/>
          <w:lang w:val="en-GB"/>
        </w:rPr>
      </w:pPr>
    </w:p>
    <w:p w:rsidR="00E600C9" w:rsidRDefault="00E600C9" w:rsidP="00E600C9"/>
    <w:p w:rsidR="00E600C9" w:rsidRDefault="00E600C9" w:rsidP="00E600C9"/>
    <w:p w:rsidR="00E600C9" w:rsidRDefault="00E600C9" w:rsidP="00E600C9"/>
    <w:p w:rsidR="00953DE0" w:rsidRDefault="00953DE0" w:rsidP="00E600C9"/>
    <w:p w:rsidR="00953DE0" w:rsidRDefault="00953DE0" w:rsidP="00E600C9"/>
    <w:p w:rsidR="00953DE0" w:rsidRDefault="00953DE0" w:rsidP="00E600C9"/>
    <w:p w:rsidR="00953DE0" w:rsidRDefault="00953DE0" w:rsidP="00E600C9"/>
    <w:p w:rsidR="00953DE0" w:rsidRDefault="00953DE0" w:rsidP="00E600C9"/>
    <w:p w:rsidR="00953DE0" w:rsidRDefault="00953DE0" w:rsidP="00E600C9"/>
    <w:p w:rsidR="00953DE0" w:rsidRDefault="00953DE0" w:rsidP="00E600C9"/>
    <w:p w:rsidR="00953DE0" w:rsidRDefault="00953DE0" w:rsidP="00E600C9"/>
    <w:p w:rsidR="00953DE0" w:rsidRDefault="00953DE0" w:rsidP="00E600C9"/>
    <w:p w:rsidR="00953DE0" w:rsidRDefault="00953DE0" w:rsidP="00E600C9"/>
    <w:p w:rsidR="00953DE0" w:rsidRDefault="00953DE0" w:rsidP="00E600C9"/>
    <w:p w:rsidR="00953DE0" w:rsidRDefault="00953DE0" w:rsidP="00E600C9"/>
    <w:p w:rsidR="00953DE0" w:rsidRDefault="00953DE0" w:rsidP="00953DE0">
      <w:pPr>
        <w:spacing w:after="210" w:line="240" w:lineRule="auto"/>
      </w:pPr>
    </w:p>
    <w:p w:rsidR="00953DE0" w:rsidRPr="00953DE0" w:rsidRDefault="00953DE0" w:rsidP="00953DE0">
      <w:pPr>
        <w:spacing w:after="210" w:line="240" w:lineRule="auto"/>
        <w:jc w:val="center"/>
        <w:rPr>
          <w:rFonts w:cstheme="minorHAnsi"/>
          <w:b/>
          <w:bCs/>
          <w:color w:val="C00000"/>
          <w:sz w:val="28"/>
          <w:szCs w:val="28"/>
          <w:u w:val="single"/>
          <w:lang w:val="en-GB" w:eastAsia="en-GB"/>
        </w:rPr>
      </w:pPr>
      <w:r w:rsidRPr="00953DE0">
        <w:rPr>
          <w:rFonts w:cstheme="minorHAnsi"/>
          <w:b/>
          <w:bCs/>
          <w:color w:val="C00000"/>
          <w:sz w:val="28"/>
          <w:szCs w:val="28"/>
          <w:u w:val="single"/>
          <w:lang w:val="en-GB" w:eastAsia="en-GB"/>
        </w:rPr>
        <w:t>PEST ANALYSIS FOR PARVIN’S PROTEIN BITES</w:t>
      </w:r>
    </w:p>
    <w:p w:rsidR="00953DE0" w:rsidRPr="00953DE0" w:rsidRDefault="00953DE0" w:rsidP="00953DE0">
      <w:pPr>
        <w:spacing w:after="210" w:line="240" w:lineRule="auto"/>
        <w:rPr>
          <w:rFonts w:cstheme="minorHAnsi"/>
          <w:b/>
          <w:bCs/>
          <w:color w:val="C00000"/>
          <w:sz w:val="24"/>
          <w:szCs w:val="24"/>
          <w:u w:val="single"/>
          <w:lang w:val="en-GB" w:eastAsia="en-GB"/>
        </w:rPr>
      </w:pPr>
    </w:p>
    <w:p w:rsidR="00953DE0" w:rsidRPr="00D77C4B" w:rsidRDefault="00953DE0" w:rsidP="00D77C4B">
      <w:pPr>
        <w:spacing w:after="210" w:line="240" w:lineRule="auto"/>
        <w:rPr>
          <w:rFonts w:cstheme="minorHAnsi"/>
          <w:color w:val="C00000"/>
          <w:sz w:val="24"/>
          <w:szCs w:val="24"/>
          <w:u w:val="single"/>
          <w:lang w:val="en-GB" w:eastAsia="en-GB"/>
        </w:rPr>
      </w:pPr>
      <w:r w:rsidRPr="00D77C4B">
        <w:rPr>
          <w:rFonts w:cstheme="minorHAnsi"/>
          <w:b/>
          <w:bCs/>
          <w:color w:val="C00000"/>
          <w:sz w:val="24"/>
          <w:szCs w:val="24"/>
          <w:u w:val="single"/>
          <w:lang w:val="en-GB" w:eastAsia="en-GB"/>
        </w:rPr>
        <w:t>POLITICAL</w:t>
      </w:r>
    </w:p>
    <w:p w:rsidR="00953DE0" w:rsidRPr="002A4EB2" w:rsidRDefault="00953DE0" w:rsidP="00953DE0">
      <w:pPr>
        <w:numPr>
          <w:ilvl w:val="0"/>
          <w:numId w:val="27"/>
        </w:numPr>
        <w:spacing w:after="180" w:line="240" w:lineRule="auto"/>
        <w:rPr>
          <w:rFonts w:cstheme="minorHAnsi"/>
          <w:sz w:val="24"/>
          <w:szCs w:val="24"/>
          <w:lang w:val="en-GB" w:eastAsia="en-GB"/>
        </w:rPr>
      </w:pPr>
      <w:r w:rsidRPr="002A4EB2">
        <w:rPr>
          <w:rFonts w:eastAsia="Times New Roman" w:cstheme="minorHAnsi"/>
          <w:sz w:val="24"/>
          <w:szCs w:val="24"/>
          <w:lang w:val="en-GB" w:eastAsia="en-GB"/>
        </w:rPr>
        <w:t>Food regulations, the business must comply with local and national food safety laws for example the labelling must contain all allergens, and the van must comply with hygiene standards by law.</w:t>
      </w:r>
    </w:p>
    <w:p w:rsidR="00953DE0" w:rsidRPr="002A4EB2" w:rsidRDefault="00953DE0" w:rsidP="00953DE0">
      <w:pPr>
        <w:numPr>
          <w:ilvl w:val="0"/>
          <w:numId w:val="27"/>
        </w:numPr>
        <w:spacing w:after="180" w:line="240" w:lineRule="auto"/>
        <w:rPr>
          <w:rFonts w:cstheme="minorHAnsi"/>
          <w:sz w:val="24"/>
          <w:szCs w:val="24"/>
          <w:lang w:val="en-GB" w:eastAsia="en-GB"/>
        </w:rPr>
      </w:pPr>
      <w:r w:rsidRPr="002A4EB2">
        <w:rPr>
          <w:rFonts w:eastAsia="Times New Roman" w:cstheme="minorHAnsi"/>
          <w:sz w:val="24"/>
          <w:szCs w:val="24"/>
          <w:lang w:val="en-GB" w:eastAsia="en-GB"/>
        </w:rPr>
        <w:t>Trade policies, if sourcing ingredients internationally like nuts, whey, or plant protein the tariffs or import and export restrictions could affect cost.</w:t>
      </w:r>
    </w:p>
    <w:p w:rsidR="00953DE0" w:rsidRPr="00953DE0" w:rsidRDefault="00953DE0" w:rsidP="00953DE0">
      <w:pPr>
        <w:numPr>
          <w:ilvl w:val="0"/>
          <w:numId w:val="27"/>
        </w:numPr>
        <w:spacing w:after="180" w:line="240" w:lineRule="auto"/>
        <w:rPr>
          <w:rFonts w:cstheme="minorHAnsi"/>
          <w:sz w:val="24"/>
          <w:szCs w:val="24"/>
          <w:lang w:val="en-GB" w:eastAsia="en-GB"/>
        </w:rPr>
      </w:pPr>
      <w:r w:rsidRPr="002A4EB2">
        <w:rPr>
          <w:rFonts w:eastAsia="Times New Roman" w:cstheme="minorHAnsi"/>
          <w:sz w:val="24"/>
          <w:szCs w:val="24"/>
          <w:lang w:val="en-GB" w:eastAsia="en-GB"/>
        </w:rPr>
        <w:t xml:space="preserve">Government incentives, some regions offer grants or tax incentives for small businesses, healthy food </w:t>
      </w:r>
      <w:proofErr w:type="spellStart"/>
      <w:proofErr w:type="gramStart"/>
      <w:r w:rsidRPr="002A4EB2">
        <w:rPr>
          <w:rFonts w:eastAsia="Times New Roman" w:cstheme="minorHAnsi"/>
          <w:sz w:val="24"/>
          <w:szCs w:val="24"/>
          <w:lang w:val="en-GB" w:eastAsia="en-GB"/>
        </w:rPr>
        <w:t>start ups</w:t>
      </w:r>
      <w:proofErr w:type="spellEnd"/>
      <w:proofErr w:type="gramEnd"/>
      <w:r w:rsidRPr="002A4EB2">
        <w:rPr>
          <w:rFonts w:eastAsia="Times New Roman" w:cstheme="minorHAnsi"/>
          <w:sz w:val="24"/>
          <w:szCs w:val="24"/>
          <w:lang w:val="en-GB" w:eastAsia="en-GB"/>
        </w:rPr>
        <w:t>, or local manufacturing</w:t>
      </w:r>
      <w:r w:rsidRPr="00953DE0">
        <w:rPr>
          <w:rFonts w:eastAsia="Times New Roman" w:cstheme="minorHAnsi"/>
          <w:sz w:val="24"/>
          <w:szCs w:val="24"/>
          <w:lang w:val="en-GB" w:eastAsia="en-GB"/>
        </w:rPr>
        <w:t>.</w:t>
      </w:r>
    </w:p>
    <w:p w:rsidR="00953DE0" w:rsidRPr="00953DE0" w:rsidRDefault="00953DE0" w:rsidP="00953DE0">
      <w:pPr>
        <w:spacing w:after="180" w:line="240" w:lineRule="auto"/>
        <w:rPr>
          <w:rFonts w:ascii="Times New Roman" w:hAnsi="Times New Roman" w:cs="Times New Roman"/>
          <w:sz w:val="18"/>
          <w:szCs w:val="18"/>
          <w:lang w:val="en-GB" w:eastAsia="en-GB"/>
        </w:rPr>
      </w:pPr>
    </w:p>
    <w:p w:rsidR="00953DE0" w:rsidRPr="00953DE0" w:rsidRDefault="00953DE0" w:rsidP="00953DE0">
      <w:pPr>
        <w:spacing w:after="180" w:line="240" w:lineRule="auto"/>
        <w:rPr>
          <w:rFonts w:ascii="Times New Roman" w:hAnsi="Times New Roman" w:cs="Times New Roman"/>
          <w:sz w:val="18"/>
          <w:szCs w:val="18"/>
          <w:lang w:val="en-GB" w:eastAsia="en-GB"/>
        </w:rPr>
      </w:pPr>
    </w:p>
    <w:p w:rsidR="00953DE0" w:rsidRPr="00D77C4B" w:rsidRDefault="00953DE0" w:rsidP="00953DE0">
      <w:pPr>
        <w:spacing w:after="180" w:line="240" w:lineRule="auto"/>
        <w:rPr>
          <w:rFonts w:cstheme="minorHAnsi"/>
          <w:b/>
          <w:color w:val="C00000"/>
          <w:sz w:val="24"/>
          <w:szCs w:val="24"/>
          <w:u w:val="single"/>
          <w:lang w:val="en-GB" w:eastAsia="en-GB"/>
        </w:rPr>
      </w:pPr>
      <w:r w:rsidRPr="00953DE0">
        <w:rPr>
          <w:rFonts w:cstheme="minorHAnsi"/>
          <w:b/>
          <w:color w:val="C00000"/>
          <w:sz w:val="24"/>
          <w:szCs w:val="24"/>
          <w:u w:val="single"/>
          <w:lang w:val="en-GB" w:eastAsia="en-GB"/>
        </w:rPr>
        <w:t>ECO</w:t>
      </w:r>
      <w:r w:rsidR="00D77C4B">
        <w:rPr>
          <w:rFonts w:cstheme="minorHAnsi"/>
          <w:b/>
          <w:color w:val="C00000"/>
          <w:sz w:val="24"/>
          <w:szCs w:val="24"/>
          <w:u w:val="single"/>
          <w:lang w:val="en-GB" w:eastAsia="en-GB"/>
        </w:rPr>
        <w:t>NOMIC</w:t>
      </w:r>
    </w:p>
    <w:p w:rsidR="00953DE0" w:rsidRPr="002A4EB2" w:rsidRDefault="00953DE0" w:rsidP="00953DE0">
      <w:pPr>
        <w:numPr>
          <w:ilvl w:val="0"/>
          <w:numId w:val="30"/>
        </w:numPr>
        <w:spacing w:before="100" w:beforeAutospacing="1" w:after="100" w:afterAutospacing="1" w:line="240" w:lineRule="auto"/>
        <w:contextualSpacing/>
        <w:rPr>
          <w:rFonts w:eastAsia="Times New Roman" w:cstheme="minorHAnsi"/>
          <w:sz w:val="24"/>
          <w:szCs w:val="24"/>
          <w:lang w:val="en-GB" w:eastAsia="en-GB"/>
        </w:rPr>
      </w:pPr>
      <w:r w:rsidRPr="002A4EB2">
        <w:rPr>
          <w:rFonts w:eastAsia="Times New Roman" w:cstheme="minorHAnsi"/>
          <w:bCs/>
          <w:sz w:val="24"/>
          <w:szCs w:val="24"/>
          <w:lang w:val="en-GB" w:eastAsia="en-GB"/>
        </w:rPr>
        <w:t>Customer spending,</w:t>
      </w:r>
      <w:r w:rsidRPr="002A4EB2">
        <w:rPr>
          <w:rFonts w:eastAsia="Times New Roman" w:cstheme="minorHAnsi"/>
          <w:sz w:val="24"/>
          <w:szCs w:val="24"/>
          <w:lang w:val="en-GB" w:eastAsia="en-GB"/>
        </w:rPr>
        <w:t xml:space="preserve"> during tough economic times, people might cut back on premium   snacks. However, healthy food tends to stay in demand, as many still prioritize their health and well-being.</w:t>
      </w:r>
    </w:p>
    <w:p w:rsidR="00953DE0" w:rsidRPr="002A4EB2" w:rsidRDefault="00953DE0" w:rsidP="00953DE0">
      <w:pPr>
        <w:spacing w:before="100" w:beforeAutospacing="1" w:after="100" w:afterAutospacing="1" w:line="240" w:lineRule="auto"/>
        <w:ind w:left="720"/>
        <w:contextualSpacing/>
        <w:rPr>
          <w:rFonts w:eastAsia="Times New Roman" w:cstheme="minorHAnsi"/>
          <w:sz w:val="24"/>
          <w:szCs w:val="24"/>
          <w:lang w:val="en-GB" w:eastAsia="en-GB"/>
        </w:rPr>
      </w:pPr>
    </w:p>
    <w:p w:rsidR="00953DE0" w:rsidRPr="002A4EB2" w:rsidRDefault="00953DE0" w:rsidP="00953DE0">
      <w:pPr>
        <w:numPr>
          <w:ilvl w:val="0"/>
          <w:numId w:val="30"/>
        </w:numPr>
        <w:spacing w:before="100" w:beforeAutospacing="1" w:after="100" w:afterAutospacing="1" w:line="240" w:lineRule="auto"/>
        <w:contextualSpacing/>
        <w:rPr>
          <w:rFonts w:eastAsia="Times New Roman" w:cstheme="minorHAnsi"/>
          <w:sz w:val="24"/>
          <w:szCs w:val="24"/>
          <w:lang w:val="en-GB" w:eastAsia="en-GB"/>
        </w:rPr>
      </w:pPr>
      <w:r w:rsidRPr="002A4EB2">
        <w:rPr>
          <w:rFonts w:eastAsia="Times New Roman" w:cstheme="minorHAnsi"/>
          <w:sz w:val="24"/>
          <w:szCs w:val="24"/>
          <w:lang w:val="en-GB" w:eastAsia="en-GB"/>
        </w:rPr>
        <w:t>Cost of ingredients, the prices of protein-rich ingredients like nuts, dairy, and soy can go up or down depending on supply chain disruptions or global events.</w:t>
      </w:r>
    </w:p>
    <w:p w:rsidR="00953DE0" w:rsidRPr="002A4EB2" w:rsidRDefault="00953DE0" w:rsidP="00953DE0">
      <w:pPr>
        <w:spacing w:after="0" w:line="240" w:lineRule="auto"/>
        <w:ind w:left="720"/>
        <w:contextualSpacing/>
        <w:rPr>
          <w:rFonts w:eastAsia="Times New Roman" w:cstheme="minorHAnsi"/>
          <w:sz w:val="24"/>
          <w:szCs w:val="24"/>
          <w:lang w:val="en-GB" w:eastAsia="en-GB"/>
        </w:rPr>
      </w:pPr>
    </w:p>
    <w:p w:rsidR="00953DE0" w:rsidRPr="002A4EB2" w:rsidRDefault="00953DE0" w:rsidP="00953DE0">
      <w:pPr>
        <w:spacing w:before="100" w:beforeAutospacing="1" w:after="100" w:afterAutospacing="1" w:line="240" w:lineRule="auto"/>
        <w:ind w:left="720"/>
        <w:contextualSpacing/>
        <w:rPr>
          <w:rFonts w:eastAsia="Times New Roman" w:cstheme="minorHAnsi"/>
          <w:sz w:val="24"/>
          <w:szCs w:val="24"/>
          <w:lang w:val="en-GB" w:eastAsia="en-GB"/>
        </w:rPr>
      </w:pPr>
    </w:p>
    <w:p w:rsidR="00953DE0" w:rsidRPr="002A4EB2" w:rsidRDefault="00953DE0" w:rsidP="00953DE0">
      <w:pPr>
        <w:numPr>
          <w:ilvl w:val="0"/>
          <w:numId w:val="30"/>
        </w:numPr>
        <w:spacing w:before="100" w:beforeAutospacing="1" w:after="100" w:afterAutospacing="1" w:line="240" w:lineRule="auto"/>
        <w:contextualSpacing/>
        <w:rPr>
          <w:rFonts w:eastAsia="Times New Roman" w:cstheme="minorHAnsi"/>
          <w:sz w:val="24"/>
          <w:szCs w:val="24"/>
          <w:lang w:val="en-GB" w:eastAsia="en-GB"/>
        </w:rPr>
      </w:pPr>
      <w:r w:rsidRPr="002A4EB2">
        <w:rPr>
          <w:rFonts w:eastAsia="Times New Roman" w:cstheme="minorHAnsi"/>
          <w:sz w:val="24"/>
          <w:szCs w:val="24"/>
          <w:lang w:val="en-GB" w:eastAsia="en-GB"/>
        </w:rPr>
        <w:t xml:space="preserve">Competition, competing with big, established brands means </w:t>
      </w:r>
      <w:proofErr w:type="gramStart"/>
      <w:r w:rsidRPr="002A4EB2">
        <w:rPr>
          <w:rFonts w:eastAsia="Times New Roman" w:cstheme="minorHAnsi"/>
          <w:sz w:val="24"/>
          <w:szCs w:val="24"/>
          <w:lang w:val="en-GB" w:eastAsia="en-GB"/>
        </w:rPr>
        <w:t>you'll</w:t>
      </w:r>
      <w:proofErr w:type="gramEnd"/>
      <w:r w:rsidRPr="002A4EB2">
        <w:rPr>
          <w:rFonts w:eastAsia="Times New Roman" w:cstheme="minorHAnsi"/>
          <w:sz w:val="24"/>
          <w:szCs w:val="24"/>
          <w:lang w:val="en-GB" w:eastAsia="en-GB"/>
        </w:rPr>
        <w:t xml:space="preserve"> need to offer competitive prices and highlight what makes your food van unique.</w:t>
      </w:r>
    </w:p>
    <w:p w:rsidR="00953DE0" w:rsidRPr="002A4EB2" w:rsidRDefault="00953DE0" w:rsidP="00953DE0">
      <w:pPr>
        <w:spacing w:before="100" w:beforeAutospacing="1" w:after="100" w:afterAutospacing="1" w:line="240" w:lineRule="auto"/>
        <w:ind w:left="720"/>
        <w:contextualSpacing/>
        <w:rPr>
          <w:rFonts w:eastAsia="Times New Roman" w:cstheme="minorHAnsi"/>
          <w:sz w:val="24"/>
          <w:szCs w:val="24"/>
          <w:lang w:val="en-GB" w:eastAsia="en-GB"/>
        </w:rPr>
      </w:pPr>
    </w:p>
    <w:p w:rsidR="00953DE0" w:rsidRPr="002A4EB2" w:rsidRDefault="00953DE0" w:rsidP="00953DE0">
      <w:pPr>
        <w:numPr>
          <w:ilvl w:val="0"/>
          <w:numId w:val="30"/>
        </w:numPr>
        <w:spacing w:before="100" w:beforeAutospacing="1" w:after="100" w:afterAutospacing="1" w:line="240" w:lineRule="auto"/>
        <w:contextualSpacing/>
        <w:rPr>
          <w:rFonts w:eastAsia="Times New Roman" w:cstheme="minorHAnsi"/>
          <w:sz w:val="24"/>
          <w:szCs w:val="24"/>
          <w:lang w:val="en-GB" w:eastAsia="en-GB"/>
        </w:rPr>
      </w:pPr>
      <w:r w:rsidRPr="002A4EB2">
        <w:rPr>
          <w:rFonts w:eastAsia="Times New Roman" w:cstheme="minorHAnsi"/>
          <w:sz w:val="24"/>
          <w:szCs w:val="24"/>
          <w:lang w:val="en-GB" w:eastAsia="en-GB"/>
        </w:rPr>
        <w:t xml:space="preserve">Disposable income, how much extra money your target customers have will affect your </w:t>
      </w:r>
      <w:proofErr w:type="gramStart"/>
      <w:r w:rsidRPr="002A4EB2">
        <w:rPr>
          <w:rFonts w:eastAsia="Times New Roman" w:cstheme="minorHAnsi"/>
          <w:sz w:val="24"/>
          <w:szCs w:val="24"/>
          <w:lang w:val="en-GB" w:eastAsia="en-GB"/>
        </w:rPr>
        <w:t>sales,</w:t>
      </w:r>
      <w:proofErr w:type="gramEnd"/>
      <w:r w:rsidRPr="002A4EB2">
        <w:rPr>
          <w:rFonts w:eastAsia="Times New Roman" w:cstheme="minorHAnsi"/>
          <w:sz w:val="24"/>
          <w:szCs w:val="24"/>
          <w:lang w:val="en-GB" w:eastAsia="en-GB"/>
        </w:rPr>
        <w:t xml:space="preserve"> people with higher disposable income are usually less concerned about price.</w:t>
      </w:r>
    </w:p>
    <w:p w:rsidR="00953DE0" w:rsidRPr="00953DE0" w:rsidRDefault="00953DE0" w:rsidP="00953DE0">
      <w:pPr>
        <w:spacing w:after="180" w:line="240" w:lineRule="auto"/>
        <w:rPr>
          <w:rFonts w:ascii="Times New Roman" w:hAnsi="Times New Roman" w:cs="Times New Roman"/>
          <w:sz w:val="18"/>
          <w:szCs w:val="18"/>
          <w:lang w:val="en-GB" w:eastAsia="en-GB"/>
        </w:rPr>
      </w:pPr>
    </w:p>
    <w:p w:rsidR="00953DE0" w:rsidRPr="00953DE0" w:rsidRDefault="00953DE0" w:rsidP="00953DE0">
      <w:pPr>
        <w:spacing w:after="180" w:line="240" w:lineRule="auto"/>
        <w:rPr>
          <w:rFonts w:ascii="Times New Roman" w:hAnsi="Times New Roman" w:cs="Times New Roman"/>
          <w:sz w:val="18"/>
          <w:szCs w:val="18"/>
          <w:lang w:val="en-GB" w:eastAsia="en-GB"/>
        </w:rPr>
      </w:pPr>
    </w:p>
    <w:p w:rsidR="00953DE0" w:rsidRDefault="00D77C4B" w:rsidP="00D77C4B">
      <w:pPr>
        <w:spacing w:after="0" w:line="240" w:lineRule="auto"/>
        <w:rPr>
          <w:rFonts w:cstheme="minorHAnsi"/>
          <w:b/>
          <w:color w:val="C00000"/>
          <w:sz w:val="24"/>
          <w:szCs w:val="24"/>
          <w:u w:val="single"/>
          <w:lang w:val="en-GB" w:eastAsia="en-GB"/>
        </w:rPr>
      </w:pPr>
      <w:r>
        <w:rPr>
          <w:rFonts w:cstheme="minorHAnsi"/>
          <w:b/>
          <w:color w:val="C00000"/>
          <w:sz w:val="24"/>
          <w:szCs w:val="24"/>
          <w:u w:val="single"/>
          <w:lang w:val="en-GB" w:eastAsia="en-GB"/>
        </w:rPr>
        <w:t>SOCIAL</w:t>
      </w:r>
    </w:p>
    <w:p w:rsidR="00D77C4B" w:rsidRPr="00D77C4B" w:rsidRDefault="00D77C4B" w:rsidP="00D77C4B">
      <w:pPr>
        <w:spacing w:after="0" w:line="240" w:lineRule="auto"/>
        <w:rPr>
          <w:rFonts w:cstheme="minorHAnsi"/>
          <w:b/>
          <w:color w:val="C00000"/>
          <w:sz w:val="24"/>
          <w:szCs w:val="24"/>
          <w:u w:val="single"/>
          <w:lang w:val="en-GB" w:eastAsia="en-GB"/>
        </w:rPr>
      </w:pPr>
    </w:p>
    <w:p w:rsidR="00953DE0" w:rsidRPr="002A4EB2" w:rsidRDefault="00953DE0" w:rsidP="00953DE0">
      <w:pPr>
        <w:numPr>
          <w:ilvl w:val="0"/>
          <w:numId w:val="28"/>
        </w:numPr>
        <w:spacing w:after="180" w:line="240" w:lineRule="auto"/>
        <w:rPr>
          <w:rFonts w:cstheme="minorHAnsi"/>
          <w:sz w:val="24"/>
          <w:szCs w:val="24"/>
          <w:lang w:val="en-GB" w:eastAsia="en-GB"/>
        </w:rPr>
      </w:pPr>
      <w:r w:rsidRPr="002A4EB2">
        <w:rPr>
          <w:rFonts w:eastAsia="Times New Roman" w:cstheme="minorHAnsi"/>
          <w:sz w:val="24"/>
          <w:szCs w:val="24"/>
          <w:lang w:val="en-GB" w:eastAsia="en-GB"/>
        </w:rPr>
        <w:t>Health trends, increasing focus on fitness, protein intake, and convenience foods are very favourable.</w:t>
      </w:r>
    </w:p>
    <w:p w:rsidR="00953DE0" w:rsidRPr="002A4EB2" w:rsidRDefault="00953DE0" w:rsidP="00953DE0">
      <w:pPr>
        <w:numPr>
          <w:ilvl w:val="0"/>
          <w:numId w:val="28"/>
        </w:numPr>
        <w:spacing w:after="180" w:line="240" w:lineRule="auto"/>
        <w:rPr>
          <w:rFonts w:cstheme="minorHAnsi"/>
          <w:sz w:val="24"/>
          <w:szCs w:val="24"/>
          <w:lang w:val="en-GB" w:eastAsia="en-GB"/>
        </w:rPr>
      </w:pPr>
      <w:r w:rsidRPr="002A4EB2">
        <w:rPr>
          <w:rFonts w:eastAsia="Times New Roman" w:cstheme="minorHAnsi"/>
          <w:sz w:val="24"/>
          <w:szCs w:val="24"/>
          <w:lang w:val="en-GB" w:eastAsia="en-GB"/>
        </w:rPr>
        <w:t>Lifestyle changes, busy lifestyles drive demand for grab and go healthy snacks.</w:t>
      </w:r>
    </w:p>
    <w:p w:rsidR="00953DE0" w:rsidRPr="002A4EB2" w:rsidRDefault="00953DE0" w:rsidP="00953DE0">
      <w:pPr>
        <w:numPr>
          <w:ilvl w:val="0"/>
          <w:numId w:val="28"/>
        </w:numPr>
        <w:spacing w:after="180" w:line="240" w:lineRule="auto"/>
        <w:rPr>
          <w:rFonts w:cstheme="minorHAnsi"/>
          <w:sz w:val="24"/>
          <w:szCs w:val="24"/>
          <w:lang w:val="en-GB" w:eastAsia="en-GB"/>
        </w:rPr>
      </w:pPr>
      <w:r w:rsidRPr="002A4EB2">
        <w:rPr>
          <w:rFonts w:eastAsia="Times New Roman" w:cstheme="minorHAnsi"/>
          <w:sz w:val="24"/>
          <w:szCs w:val="24"/>
          <w:lang w:val="en-GB" w:eastAsia="en-GB"/>
        </w:rPr>
        <w:t xml:space="preserve">Diet preferences, trends like veganism, </w:t>
      </w:r>
      <w:proofErr w:type="spellStart"/>
      <w:r w:rsidRPr="002A4EB2">
        <w:rPr>
          <w:rFonts w:eastAsia="Times New Roman" w:cstheme="minorHAnsi"/>
          <w:sz w:val="24"/>
          <w:szCs w:val="24"/>
          <w:lang w:val="en-GB" w:eastAsia="en-GB"/>
        </w:rPr>
        <w:t>keto</w:t>
      </w:r>
      <w:proofErr w:type="spellEnd"/>
      <w:r w:rsidRPr="002A4EB2">
        <w:rPr>
          <w:rFonts w:eastAsia="Times New Roman" w:cstheme="minorHAnsi"/>
          <w:sz w:val="24"/>
          <w:szCs w:val="24"/>
          <w:lang w:val="en-GB" w:eastAsia="en-GB"/>
        </w:rPr>
        <w:t>, and allergen free diets might create niche product lines.</w:t>
      </w:r>
    </w:p>
    <w:p w:rsidR="00953DE0" w:rsidRPr="00953DE0" w:rsidRDefault="00953DE0" w:rsidP="00953DE0">
      <w:pPr>
        <w:numPr>
          <w:ilvl w:val="0"/>
          <w:numId w:val="28"/>
        </w:numPr>
        <w:spacing w:after="180" w:line="240" w:lineRule="auto"/>
        <w:rPr>
          <w:rFonts w:cstheme="minorHAnsi"/>
          <w:sz w:val="24"/>
          <w:szCs w:val="24"/>
          <w:lang w:val="en-GB" w:eastAsia="en-GB"/>
        </w:rPr>
      </w:pPr>
      <w:r w:rsidRPr="002A4EB2">
        <w:rPr>
          <w:rFonts w:eastAsia="Times New Roman" w:cstheme="minorHAnsi"/>
          <w:sz w:val="24"/>
          <w:szCs w:val="24"/>
          <w:lang w:val="en-GB" w:eastAsia="en-GB"/>
        </w:rPr>
        <w:lastRenderedPageBreak/>
        <w:t>Consumer trust, transparency about ingredients, sustainability, and ethical sourcing builds trust</w:t>
      </w:r>
      <w:r w:rsidRPr="00953DE0">
        <w:rPr>
          <w:rFonts w:eastAsia="Times New Roman" w:cstheme="minorHAnsi"/>
          <w:sz w:val="24"/>
          <w:szCs w:val="24"/>
          <w:lang w:val="en-GB" w:eastAsia="en-GB"/>
        </w:rPr>
        <w:t>.</w:t>
      </w:r>
    </w:p>
    <w:p w:rsidR="00953DE0" w:rsidRPr="00953DE0" w:rsidRDefault="00953DE0" w:rsidP="00953DE0">
      <w:pPr>
        <w:spacing w:after="180" w:line="240" w:lineRule="auto"/>
        <w:rPr>
          <w:rFonts w:ascii="Times New Roman" w:hAnsi="Times New Roman" w:cs="Times New Roman"/>
          <w:sz w:val="18"/>
          <w:szCs w:val="18"/>
          <w:lang w:val="en-GB" w:eastAsia="en-GB"/>
        </w:rPr>
      </w:pPr>
    </w:p>
    <w:p w:rsidR="00953DE0" w:rsidRPr="00953DE0" w:rsidRDefault="00953DE0" w:rsidP="00953DE0">
      <w:pPr>
        <w:spacing w:after="180" w:line="240" w:lineRule="auto"/>
        <w:rPr>
          <w:rFonts w:cstheme="minorHAnsi"/>
          <w:color w:val="C00000"/>
          <w:sz w:val="24"/>
          <w:szCs w:val="24"/>
          <w:u w:val="single"/>
          <w:lang w:val="en-GB" w:eastAsia="en-GB"/>
        </w:rPr>
      </w:pPr>
    </w:p>
    <w:p w:rsidR="00953DE0" w:rsidRPr="00D77C4B" w:rsidRDefault="00953DE0" w:rsidP="00D77C4B">
      <w:pPr>
        <w:spacing w:after="210" w:line="240" w:lineRule="auto"/>
        <w:rPr>
          <w:rFonts w:cstheme="minorHAnsi"/>
          <w:color w:val="C00000"/>
          <w:sz w:val="24"/>
          <w:szCs w:val="24"/>
          <w:u w:val="single"/>
          <w:lang w:val="en-GB" w:eastAsia="en-GB"/>
        </w:rPr>
      </w:pPr>
      <w:r w:rsidRPr="00953DE0">
        <w:rPr>
          <w:rFonts w:cstheme="minorHAnsi"/>
          <w:b/>
          <w:bCs/>
          <w:color w:val="C00000"/>
          <w:sz w:val="24"/>
          <w:szCs w:val="24"/>
          <w:u w:val="single"/>
          <w:lang w:val="en-GB" w:eastAsia="en-GB"/>
        </w:rPr>
        <w:t>Technological</w:t>
      </w:r>
    </w:p>
    <w:p w:rsidR="00953DE0" w:rsidRPr="002A4EB2" w:rsidRDefault="00953DE0" w:rsidP="00953DE0">
      <w:pPr>
        <w:numPr>
          <w:ilvl w:val="0"/>
          <w:numId w:val="31"/>
        </w:numPr>
        <w:spacing w:before="100" w:beforeAutospacing="1" w:after="100" w:afterAutospacing="1" w:line="240" w:lineRule="auto"/>
        <w:contextualSpacing/>
        <w:rPr>
          <w:rFonts w:eastAsia="Times New Roman" w:cstheme="minorHAnsi"/>
          <w:sz w:val="24"/>
          <w:szCs w:val="24"/>
          <w:lang w:val="en-GB" w:eastAsia="en-GB"/>
        </w:rPr>
      </w:pPr>
      <w:r w:rsidRPr="002A4EB2">
        <w:rPr>
          <w:rFonts w:eastAsia="Times New Roman" w:cstheme="minorHAnsi"/>
          <w:bCs/>
          <w:sz w:val="24"/>
          <w:szCs w:val="24"/>
          <w:lang w:val="en-GB" w:eastAsia="en-GB"/>
        </w:rPr>
        <w:t xml:space="preserve">Food preservation, </w:t>
      </w:r>
      <w:r w:rsidRPr="002A4EB2">
        <w:rPr>
          <w:rFonts w:eastAsia="Times New Roman" w:cstheme="minorHAnsi"/>
          <w:sz w:val="24"/>
          <w:szCs w:val="24"/>
          <w:lang w:val="en-GB" w:eastAsia="en-GB"/>
        </w:rPr>
        <w:t xml:space="preserve">modern food production, packaging, and technology can help extend shelf life and keep your products fresh and </w:t>
      </w:r>
      <w:proofErr w:type="gramStart"/>
      <w:r w:rsidRPr="002A4EB2">
        <w:rPr>
          <w:rFonts w:eastAsia="Times New Roman" w:cstheme="minorHAnsi"/>
          <w:sz w:val="24"/>
          <w:szCs w:val="24"/>
          <w:lang w:val="en-GB" w:eastAsia="en-GB"/>
        </w:rPr>
        <w:t>high-quality</w:t>
      </w:r>
      <w:proofErr w:type="gramEnd"/>
      <w:r w:rsidRPr="002A4EB2">
        <w:rPr>
          <w:rFonts w:eastAsia="Times New Roman" w:cstheme="minorHAnsi"/>
          <w:sz w:val="24"/>
          <w:szCs w:val="24"/>
          <w:lang w:val="en-GB" w:eastAsia="en-GB"/>
        </w:rPr>
        <w:t>.</w:t>
      </w:r>
    </w:p>
    <w:p w:rsidR="00953DE0" w:rsidRPr="002A4EB2" w:rsidRDefault="00953DE0" w:rsidP="00953DE0">
      <w:pPr>
        <w:spacing w:before="100" w:beforeAutospacing="1" w:after="100" w:afterAutospacing="1" w:line="240" w:lineRule="auto"/>
        <w:ind w:left="720"/>
        <w:contextualSpacing/>
        <w:rPr>
          <w:rFonts w:eastAsia="Times New Roman" w:cstheme="minorHAnsi"/>
          <w:sz w:val="24"/>
          <w:szCs w:val="24"/>
          <w:lang w:val="en-GB" w:eastAsia="en-GB"/>
        </w:rPr>
      </w:pPr>
    </w:p>
    <w:p w:rsidR="00953DE0" w:rsidRPr="002A4EB2" w:rsidRDefault="00953DE0" w:rsidP="00953DE0">
      <w:pPr>
        <w:numPr>
          <w:ilvl w:val="0"/>
          <w:numId w:val="31"/>
        </w:numPr>
        <w:spacing w:before="100" w:beforeAutospacing="1" w:after="100" w:afterAutospacing="1" w:line="240" w:lineRule="auto"/>
        <w:contextualSpacing/>
        <w:rPr>
          <w:rFonts w:eastAsia="Times New Roman" w:cstheme="minorHAnsi"/>
          <w:sz w:val="24"/>
          <w:szCs w:val="24"/>
          <w:lang w:val="en-GB" w:eastAsia="en-GB"/>
        </w:rPr>
      </w:pPr>
      <w:r w:rsidRPr="002A4EB2">
        <w:rPr>
          <w:rFonts w:eastAsia="Times New Roman" w:cstheme="minorHAnsi"/>
          <w:sz w:val="24"/>
          <w:szCs w:val="24"/>
          <w:lang w:val="en-GB" w:eastAsia="en-GB"/>
        </w:rPr>
        <w:t>Online sales, technology makes it easier to sell directly to customers through an online store, social media, and food delivery apps.</w:t>
      </w:r>
    </w:p>
    <w:p w:rsidR="00953DE0" w:rsidRPr="002A4EB2" w:rsidRDefault="00953DE0" w:rsidP="00953DE0">
      <w:pPr>
        <w:spacing w:after="0" w:line="240" w:lineRule="auto"/>
        <w:ind w:left="720"/>
        <w:contextualSpacing/>
        <w:rPr>
          <w:rFonts w:eastAsia="Times New Roman" w:cstheme="minorHAnsi"/>
          <w:sz w:val="24"/>
          <w:szCs w:val="24"/>
          <w:lang w:val="en-GB" w:eastAsia="en-GB"/>
        </w:rPr>
      </w:pPr>
    </w:p>
    <w:p w:rsidR="00953DE0" w:rsidRPr="002A4EB2" w:rsidRDefault="00953DE0" w:rsidP="00953DE0">
      <w:pPr>
        <w:spacing w:before="100" w:beforeAutospacing="1" w:after="100" w:afterAutospacing="1" w:line="240" w:lineRule="auto"/>
        <w:ind w:left="720"/>
        <w:contextualSpacing/>
        <w:rPr>
          <w:rFonts w:eastAsia="Times New Roman" w:cstheme="minorHAnsi"/>
          <w:sz w:val="24"/>
          <w:szCs w:val="24"/>
          <w:lang w:val="en-GB" w:eastAsia="en-GB"/>
        </w:rPr>
      </w:pPr>
    </w:p>
    <w:p w:rsidR="00953DE0" w:rsidRPr="002A4EB2" w:rsidRDefault="00953DE0" w:rsidP="00953DE0">
      <w:pPr>
        <w:numPr>
          <w:ilvl w:val="0"/>
          <w:numId w:val="31"/>
        </w:numPr>
        <w:spacing w:before="100" w:beforeAutospacing="1" w:after="100" w:afterAutospacing="1" w:line="240" w:lineRule="auto"/>
        <w:contextualSpacing/>
        <w:rPr>
          <w:rFonts w:eastAsia="Times New Roman" w:cstheme="minorHAnsi"/>
          <w:sz w:val="24"/>
          <w:szCs w:val="24"/>
          <w:lang w:val="en-GB" w:eastAsia="en-GB"/>
        </w:rPr>
      </w:pPr>
      <w:r w:rsidRPr="002A4EB2">
        <w:rPr>
          <w:rFonts w:eastAsia="Times New Roman" w:cstheme="minorHAnsi"/>
          <w:sz w:val="24"/>
          <w:szCs w:val="24"/>
          <w:lang w:val="en-GB" w:eastAsia="en-GB"/>
        </w:rPr>
        <w:t xml:space="preserve">Product innovation, creating unique recipes with trendy ingredients like collagen or </w:t>
      </w:r>
      <w:proofErr w:type="spellStart"/>
      <w:r w:rsidRPr="002A4EB2">
        <w:rPr>
          <w:rFonts w:eastAsia="Times New Roman" w:cstheme="minorHAnsi"/>
          <w:sz w:val="24"/>
          <w:szCs w:val="24"/>
          <w:lang w:val="en-GB" w:eastAsia="en-GB"/>
        </w:rPr>
        <w:t>adaptogens</w:t>
      </w:r>
      <w:proofErr w:type="spellEnd"/>
      <w:r w:rsidRPr="002A4EB2">
        <w:rPr>
          <w:rFonts w:eastAsia="Times New Roman" w:cstheme="minorHAnsi"/>
          <w:sz w:val="24"/>
          <w:szCs w:val="24"/>
          <w:lang w:val="en-GB" w:eastAsia="en-GB"/>
        </w:rPr>
        <w:t xml:space="preserve"> can help your brand stand out from competitors.</w:t>
      </w:r>
    </w:p>
    <w:p w:rsidR="00953DE0" w:rsidRPr="002A4EB2" w:rsidRDefault="00953DE0" w:rsidP="00953DE0">
      <w:pPr>
        <w:spacing w:before="100" w:beforeAutospacing="1" w:after="100" w:afterAutospacing="1" w:line="240" w:lineRule="auto"/>
        <w:ind w:left="720"/>
        <w:contextualSpacing/>
        <w:rPr>
          <w:rFonts w:eastAsia="Times New Roman" w:cstheme="minorHAnsi"/>
          <w:sz w:val="24"/>
          <w:szCs w:val="24"/>
          <w:lang w:val="en-GB" w:eastAsia="en-GB"/>
        </w:rPr>
      </w:pPr>
    </w:p>
    <w:p w:rsidR="00953DE0" w:rsidRPr="00953DE0" w:rsidRDefault="00953DE0" w:rsidP="00953DE0">
      <w:pPr>
        <w:numPr>
          <w:ilvl w:val="0"/>
          <w:numId w:val="31"/>
        </w:numPr>
        <w:spacing w:before="100" w:beforeAutospacing="1" w:after="100" w:afterAutospacing="1" w:line="240" w:lineRule="auto"/>
        <w:contextualSpacing/>
        <w:rPr>
          <w:rFonts w:eastAsia="Times New Roman" w:cstheme="minorHAnsi"/>
          <w:sz w:val="24"/>
          <w:szCs w:val="24"/>
          <w:lang w:val="en-GB" w:eastAsia="en-GB"/>
        </w:rPr>
      </w:pPr>
      <w:r w:rsidRPr="002A4EB2">
        <w:rPr>
          <w:rFonts w:eastAsia="Times New Roman" w:cstheme="minorHAnsi"/>
          <w:sz w:val="24"/>
          <w:szCs w:val="24"/>
          <w:lang w:val="en-GB" w:eastAsia="en-GB"/>
        </w:rPr>
        <w:t>Supply chain tools, tech can help you manage inventory, track suppliers, and predict demand, making your operations more efficient</w:t>
      </w:r>
      <w:r w:rsidRPr="00953DE0">
        <w:rPr>
          <w:rFonts w:eastAsia="Times New Roman" w:cstheme="minorHAnsi"/>
          <w:sz w:val="24"/>
          <w:szCs w:val="24"/>
          <w:lang w:val="en-GB" w:eastAsia="en-GB"/>
        </w:rPr>
        <w:t>.</w:t>
      </w:r>
    </w:p>
    <w:p w:rsidR="00953DE0" w:rsidRPr="00953DE0" w:rsidRDefault="00953DE0" w:rsidP="00953DE0">
      <w:pPr>
        <w:spacing w:after="180" w:line="240" w:lineRule="auto"/>
        <w:rPr>
          <w:rFonts w:ascii="Times New Roman" w:hAnsi="Times New Roman" w:cs="Times New Roman"/>
          <w:sz w:val="18"/>
          <w:szCs w:val="18"/>
          <w:lang w:val="en-GB" w:eastAsia="en-GB"/>
        </w:rPr>
      </w:pPr>
    </w:p>
    <w:p w:rsidR="00953DE0" w:rsidRPr="00953DE0" w:rsidRDefault="00953DE0" w:rsidP="00953DE0">
      <w:pPr>
        <w:spacing w:after="180" w:line="240" w:lineRule="auto"/>
        <w:rPr>
          <w:rFonts w:ascii="Times New Roman" w:hAnsi="Times New Roman" w:cs="Times New Roman"/>
          <w:sz w:val="18"/>
          <w:szCs w:val="18"/>
          <w:lang w:val="en-GB" w:eastAsia="en-GB"/>
        </w:rPr>
      </w:pPr>
    </w:p>
    <w:p w:rsidR="00953DE0" w:rsidRPr="00D77C4B" w:rsidRDefault="00953DE0" w:rsidP="00D77C4B">
      <w:pPr>
        <w:spacing w:after="210" w:line="240" w:lineRule="auto"/>
        <w:rPr>
          <w:rFonts w:cstheme="minorHAnsi"/>
          <w:color w:val="C00000"/>
          <w:sz w:val="24"/>
          <w:szCs w:val="24"/>
          <w:u w:val="single"/>
          <w:lang w:val="en-GB" w:eastAsia="en-GB"/>
        </w:rPr>
      </w:pPr>
      <w:r w:rsidRPr="00953DE0">
        <w:rPr>
          <w:rFonts w:cstheme="minorHAnsi"/>
          <w:b/>
          <w:bCs/>
          <w:color w:val="C00000"/>
          <w:sz w:val="24"/>
          <w:szCs w:val="24"/>
          <w:u w:val="single"/>
          <w:lang w:val="en-GB" w:eastAsia="en-GB"/>
        </w:rPr>
        <w:t>LEGAL</w:t>
      </w:r>
    </w:p>
    <w:p w:rsidR="00953DE0" w:rsidRPr="002A4EB2" w:rsidRDefault="00953DE0" w:rsidP="00953DE0">
      <w:pPr>
        <w:numPr>
          <w:ilvl w:val="0"/>
          <w:numId w:val="29"/>
        </w:numPr>
        <w:spacing w:after="180" w:line="240" w:lineRule="auto"/>
        <w:rPr>
          <w:rFonts w:cstheme="minorHAnsi"/>
          <w:sz w:val="24"/>
          <w:szCs w:val="24"/>
          <w:lang w:val="en-GB" w:eastAsia="en-GB"/>
        </w:rPr>
      </w:pPr>
      <w:r w:rsidRPr="002A4EB2">
        <w:rPr>
          <w:rFonts w:eastAsia="Times New Roman" w:cstheme="minorHAnsi"/>
          <w:sz w:val="24"/>
          <w:szCs w:val="24"/>
          <w:lang w:val="en-GB" w:eastAsia="en-GB"/>
        </w:rPr>
        <w:t>Food safety standards, must comply with food labelling laws, nutritional information, allergy warnings, and possible health claims.</w:t>
      </w:r>
    </w:p>
    <w:p w:rsidR="00953DE0" w:rsidRPr="002A4EB2" w:rsidRDefault="00953DE0" w:rsidP="00953DE0">
      <w:pPr>
        <w:numPr>
          <w:ilvl w:val="0"/>
          <w:numId w:val="29"/>
        </w:numPr>
        <w:spacing w:after="180" w:line="240" w:lineRule="auto"/>
        <w:rPr>
          <w:rFonts w:cstheme="minorHAnsi"/>
          <w:sz w:val="24"/>
          <w:szCs w:val="24"/>
          <w:lang w:val="en-GB" w:eastAsia="en-GB"/>
        </w:rPr>
      </w:pPr>
      <w:r w:rsidRPr="002A4EB2">
        <w:rPr>
          <w:rFonts w:eastAsia="Times New Roman" w:cstheme="minorHAnsi"/>
          <w:sz w:val="24"/>
          <w:szCs w:val="24"/>
          <w:lang w:val="en-GB" w:eastAsia="en-GB"/>
        </w:rPr>
        <w:t>Intellectual property, trademarking the brand name and packaging design can protect your identity.</w:t>
      </w:r>
    </w:p>
    <w:p w:rsidR="00953DE0" w:rsidRPr="002A4EB2" w:rsidRDefault="00953DE0" w:rsidP="00953DE0">
      <w:pPr>
        <w:numPr>
          <w:ilvl w:val="0"/>
          <w:numId w:val="29"/>
        </w:numPr>
        <w:spacing w:after="180" w:line="240" w:lineRule="auto"/>
        <w:rPr>
          <w:rFonts w:cstheme="minorHAnsi"/>
          <w:sz w:val="24"/>
          <w:szCs w:val="24"/>
          <w:lang w:val="en-GB" w:eastAsia="en-GB"/>
        </w:rPr>
      </w:pPr>
      <w:r w:rsidRPr="002A4EB2">
        <w:rPr>
          <w:rFonts w:eastAsia="Times New Roman" w:cstheme="minorHAnsi"/>
          <w:sz w:val="24"/>
          <w:szCs w:val="24"/>
          <w:lang w:val="en-GB" w:eastAsia="en-GB"/>
        </w:rPr>
        <w:t>Employment law, if hiring staff for production or sales, must comply with local employment regulations.</w:t>
      </w:r>
    </w:p>
    <w:p w:rsidR="00EA5F84" w:rsidRPr="002A4EB2" w:rsidRDefault="00953DE0" w:rsidP="00E600C9">
      <w:pPr>
        <w:numPr>
          <w:ilvl w:val="0"/>
          <w:numId w:val="29"/>
        </w:numPr>
        <w:spacing w:after="180" w:line="240" w:lineRule="auto"/>
        <w:rPr>
          <w:rFonts w:cstheme="minorHAnsi"/>
          <w:sz w:val="24"/>
          <w:szCs w:val="24"/>
          <w:lang w:val="en-GB" w:eastAsia="en-GB"/>
        </w:rPr>
      </w:pPr>
      <w:r w:rsidRPr="002A4EB2">
        <w:rPr>
          <w:rFonts w:eastAsia="Times New Roman" w:cstheme="minorHAnsi"/>
          <w:sz w:val="24"/>
          <w:szCs w:val="24"/>
          <w:lang w:val="en-GB" w:eastAsia="en-GB"/>
        </w:rPr>
        <w:t>Advertising laws, health claims must be accurate and compl</w:t>
      </w:r>
      <w:r w:rsidR="00F7421A" w:rsidRPr="002A4EB2">
        <w:rPr>
          <w:rFonts w:eastAsia="Times New Roman" w:cstheme="minorHAnsi"/>
          <w:sz w:val="24"/>
          <w:szCs w:val="24"/>
          <w:lang w:val="en-GB" w:eastAsia="en-GB"/>
        </w:rPr>
        <w:t>iant with advertising standards.</w:t>
      </w:r>
    </w:p>
    <w:p w:rsidR="000874B1" w:rsidRDefault="000874B1" w:rsidP="000874B1">
      <w:pPr>
        <w:spacing w:after="180" w:line="240" w:lineRule="auto"/>
        <w:rPr>
          <w:rFonts w:cstheme="minorHAnsi"/>
          <w:sz w:val="24"/>
          <w:szCs w:val="24"/>
          <w:lang w:val="en-GB" w:eastAsia="en-GB"/>
        </w:rPr>
      </w:pPr>
    </w:p>
    <w:p w:rsidR="000874B1" w:rsidRDefault="000874B1" w:rsidP="000874B1">
      <w:pPr>
        <w:spacing w:after="180" w:line="240" w:lineRule="auto"/>
        <w:rPr>
          <w:rFonts w:cstheme="minorHAnsi"/>
          <w:sz w:val="24"/>
          <w:szCs w:val="24"/>
          <w:lang w:val="en-GB" w:eastAsia="en-GB"/>
        </w:rPr>
      </w:pPr>
    </w:p>
    <w:p w:rsidR="000874B1" w:rsidRDefault="000874B1" w:rsidP="000874B1">
      <w:pPr>
        <w:spacing w:after="180" w:line="240" w:lineRule="auto"/>
        <w:rPr>
          <w:rFonts w:cstheme="minorHAnsi"/>
          <w:sz w:val="24"/>
          <w:szCs w:val="24"/>
          <w:lang w:val="en-GB" w:eastAsia="en-GB"/>
        </w:rPr>
      </w:pPr>
    </w:p>
    <w:p w:rsidR="000874B1" w:rsidRDefault="000874B1" w:rsidP="000874B1">
      <w:pPr>
        <w:spacing w:after="180" w:line="240" w:lineRule="auto"/>
        <w:rPr>
          <w:rFonts w:cstheme="minorHAnsi"/>
          <w:sz w:val="24"/>
          <w:szCs w:val="24"/>
          <w:lang w:val="en-GB" w:eastAsia="en-GB"/>
        </w:rPr>
      </w:pPr>
    </w:p>
    <w:p w:rsidR="000874B1" w:rsidRDefault="000874B1" w:rsidP="000874B1">
      <w:pPr>
        <w:spacing w:after="180" w:line="240" w:lineRule="auto"/>
        <w:rPr>
          <w:rFonts w:cstheme="minorHAnsi"/>
          <w:sz w:val="24"/>
          <w:szCs w:val="24"/>
          <w:lang w:val="en-GB" w:eastAsia="en-GB"/>
        </w:rPr>
      </w:pPr>
    </w:p>
    <w:p w:rsidR="000874B1" w:rsidRDefault="000874B1" w:rsidP="000874B1">
      <w:pPr>
        <w:spacing w:after="180" w:line="240" w:lineRule="auto"/>
        <w:rPr>
          <w:rFonts w:cstheme="minorHAnsi"/>
          <w:sz w:val="24"/>
          <w:szCs w:val="24"/>
          <w:lang w:val="en-GB" w:eastAsia="en-GB"/>
        </w:rPr>
      </w:pPr>
    </w:p>
    <w:p w:rsidR="000874B1" w:rsidRPr="001432D2" w:rsidRDefault="000874B1" w:rsidP="001432D2">
      <w:pPr>
        <w:jc w:val="center"/>
        <w:rPr>
          <w:b/>
          <w:color w:val="C00000"/>
          <w:sz w:val="28"/>
          <w:szCs w:val="28"/>
          <w:u w:val="single"/>
          <w:lang w:eastAsia="en-GB"/>
        </w:rPr>
      </w:pPr>
      <w:r w:rsidRPr="001432D2">
        <w:rPr>
          <w:b/>
          <w:color w:val="C00000"/>
          <w:sz w:val="28"/>
          <w:szCs w:val="28"/>
          <w:u w:val="single"/>
          <w:lang w:eastAsia="en-GB"/>
        </w:rPr>
        <w:lastRenderedPageBreak/>
        <w:t>COMPETITOR ANALYSIS – PARVIN’S PROTEIN BITES</w:t>
      </w:r>
    </w:p>
    <w:p w:rsidR="000874B1" w:rsidRPr="002A4EB2" w:rsidRDefault="000874B1" w:rsidP="000874B1">
      <w:pPr>
        <w:spacing w:after="180" w:line="240" w:lineRule="auto"/>
        <w:rPr>
          <w:rFonts w:cstheme="minorHAnsi"/>
          <w:sz w:val="24"/>
          <w:szCs w:val="24"/>
        </w:rPr>
      </w:pPr>
      <w:r w:rsidRPr="002A4EB2">
        <w:rPr>
          <w:rFonts w:cstheme="minorHAnsi"/>
          <w:sz w:val="24"/>
          <w:szCs w:val="24"/>
        </w:rPr>
        <w:t>Parvin’s Protein Bites is part of the fast growing healthy food industry, serving fresh, high protein snacks and meals from a mobile food van. As more people look for convenient and nutritious food on the go, competition in this space is increasing. To stand out and succeed, it is important to understand both direct and indirect competitors in the market.</w:t>
      </w:r>
    </w:p>
    <w:p w:rsidR="000874B1" w:rsidRPr="002A4EB2" w:rsidRDefault="000874B1" w:rsidP="000874B1">
      <w:pPr>
        <w:spacing w:after="180" w:line="240" w:lineRule="auto"/>
        <w:rPr>
          <w:rFonts w:eastAsia="Times New Roman" w:cstheme="minorHAnsi"/>
          <w:sz w:val="24"/>
          <w:szCs w:val="24"/>
          <w:lang w:eastAsia="en-GB"/>
        </w:rPr>
      </w:pPr>
      <w:r w:rsidRPr="002A4EB2">
        <w:rPr>
          <w:rFonts w:eastAsia="Times New Roman" w:cstheme="minorHAnsi"/>
          <w:b/>
          <w:bCs/>
          <w:sz w:val="24"/>
          <w:szCs w:val="24"/>
          <w:lang w:eastAsia="en-GB"/>
        </w:rPr>
        <w:t xml:space="preserve"> Direct Competitors - </w:t>
      </w:r>
      <w:r w:rsidRPr="002A4EB2">
        <w:rPr>
          <w:rFonts w:eastAsia="Times New Roman" w:cstheme="minorHAnsi"/>
          <w:sz w:val="24"/>
          <w:szCs w:val="24"/>
          <w:lang w:eastAsia="en-GB"/>
        </w:rPr>
        <w:t xml:space="preserve">These </w:t>
      </w:r>
      <w:proofErr w:type="gramStart"/>
      <w:r w:rsidRPr="002A4EB2">
        <w:rPr>
          <w:rFonts w:eastAsia="Times New Roman" w:cstheme="minorHAnsi"/>
          <w:sz w:val="24"/>
          <w:szCs w:val="24"/>
          <w:lang w:eastAsia="en-GB"/>
        </w:rPr>
        <w:t>are businesses that</w:t>
      </w:r>
      <w:proofErr w:type="gramEnd"/>
      <w:r w:rsidRPr="002A4EB2">
        <w:rPr>
          <w:rFonts w:eastAsia="Times New Roman" w:cstheme="minorHAnsi"/>
          <w:sz w:val="24"/>
          <w:szCs w:val="24"/>
          <w:lang w:eastAsia="en-GB"/>
        </w:rPr>
        <w:t xml:space="preserve"> offer similar high protein, healthy </w:t>
      </w:r>
      <w:r w:rsidR="00C9575C" w:rsidRPr="002A4EB2">
        <w:rPr>
          <w:rFonts w:eastAsia="Times New Roman" w:cstheme="minorHAnsi"/>
          <w:sz w:val="24"/>
          <w:szCs w:val="24"/>
          <w:lang w:eastAsia="en-GB"/>
        </w:rPr>
        <w:t>snacks</w:t>
      </w:r>
      <w:r w:rsidRPr="002A4EB2">
        <w:rPr>
          <w:rFonts w:eastAsia="Times New Roman" w:cstheme="minorHAnsi"/>
          <w:sz w:val="24"/>
          <w:szCs w:val="24"/>
          <w:lang w:eastAsia="en-GB"/>
        </w:rPr>
        <w:t xml:space="preserve"> and target a similar customer base. These would </w:t>
      </w:r>
      <w:proofErr w:type="gramStart"/>
      <w:r w:rsidRPr="002A4EB2">
        <w:rPr>
          <w:rFonts w:eastAsia="Times New Roman" w:cstheme="minorHAnsi"/>
          <w:sz w:val="24"/>
          <w:szCs w:val="24"/>
          <w:lang w:eastAsia="en-GB"/>
        </w:rPr>
        <w:t>include</w:t>
      </w:r>
      <w:r w:rsidRPr="002A4EB2">
        <w:rPr>
          <w:rFonts w:eastAsia="Times New Roman" w:cstheme="minorHAnsi"/>
          <w:b/>
          <w:bCs/>
          <w:sz w:val="24"/>
          <w:szCs w:val="24"/>
          <w:lang w:eastAsia="en-GB"/>
        </w:rPr>
        <w:t>,</w:t>
      </w:r>
      <w:proofErr w:type="gramEnd"/>
      <w:r w:rsidRPr="002A4EB2">
        <w:rPr>
          <w:rFonts w:eastAsia="Times New Roman" w:cstheme="minorHAnsi"/>
          <w:b/>
          <w:bCs/>
          <w:sz w:val="24"/>
          <w:szCs w:val="24"/>
          <w:lang w:eastAsia="en-GB"/>
        </w:rPr>
        <w:t xml:space="preserve"> </w:t>
      </w:r>
      <w:r w:rsidRPr="002A4EB2">
        <w:rPr>
          <w:rFonts w:eastAsia="Times New Roman" w:cstheme="minorHAnsi"/>
          <w:bCs/>
          <w:sz w:val="24"/>
          <w:szCs w:val="24"/>
          <w:lang w:eastAsia="en-GB"/>
        </w:rPr>
        <w:t>health food vans and meal prep trucks.</w:t>
      </w:r>
      <w:r w:rsidRPr="002A4EB2">
        <w:rPr>
          <w:rFonts w:eastAsia="Times New Roman" w:cstheme="minorHAnsi"/>
          <w:sz w:val="24"/>
          <w:szCs w:val="24"/>
          <w:lang w:eastAsia="en-GB"/>
        </w:rPr>
        <w:br/>
        <w:t xml:space="preserve">Examples of this include mobile vendors selling smoothies, protein packed salads, wraps, and bowls. While some focus on plant based or vegan food, few specialize in protein focused options. Another direct competitor could be </w:t>
      </w:r>
      <w:r w:rsidRPr="002A4EB2">
        <w:rPr>
          <w:rFonts w:eastAsia="Times New Roman" w:cstheme="minorHAnsi"/>
          <w:bCs/>
          <w:sz w:val="24"/>
          <w:szCs w:val="24"/>
          <w:lang w:eastAsia="en-GB"/>
        </w:rPr>
        <w:t>local high protein snack brands at supermarkets.</w:t>
      </w:r>
      <w:r w:rsidRPr="002A4EB2">
        <w:rPr>
          <w:rFonts w:eastAsia="Times New Roman" w:cstheme="minorHAnsi"/>
          <w:sz w:val="24"/>
          <w:szCs w:val="24"/>
          <w:lang w:eastAsia="en-GB"/>
        </w:rPr>
        <w:br/>
        <w:t xml:space="preserve">Some shops sell protein balls, protein bars, and high end high protein ready meals. </w:t>
      </w:r>
    </w:p>
    <w:p w:rsidR="000874B1" w:rsidRPr="002A4EB2" w:rsidRDefault="000874B1" w:rsidP="000874B1">
      <w:pPr>
        <w:tabs>
          <w:tab w:val="num" w:pos="720"/>
        </w:tabs>
        <w:spacing w:after="180" w:line="240" w:lineRule="auto"/>
        <w:rPr>
          <w:rFonts w:eastAsia="Times New Roman" w:cstheme="minorHAnsi"/>
          <w:sz w:val="24"/>
          <w:szCs w:val="24"/>
          <w:lang w:eastAsia="en-GB"/>
        </w:rPr>
      </w:pPr>
      <w:r w:rsidRPr="002A4EB2">
        <w:rPr>
          <w:rFonts w:eastAsia="Times New Roman" w:cstheme="minorHAnsi"/>
          <w:sz w:val="24"/>
          <w:szCs w:val="24"/>
          <w:lang w:eastAsia="en-GB"/>
        </w:rPr>
        <w:br/>
      </w:r>
      <w:r w:rsidRPr="002A4EB2">
        <w:rPr>
          <w:rFonts w:eastAsia="Times New Roman" w:cstheme="minorHAnsi"/>
          <w:b/>
          <w:bCs/>
          <w:sz w:val="24"/>
          <w:szCs w:val="24"/>
          <w:lang w:eastAsia="en-GB"/>
        </w:rPr>
        <w:t xml:space="preserve">Indirect Competitors - </w:t>
      </w:r>
      <w:r w:rsidRPr="002A4EB2">
        <w:rPr>
          <w:rFonts w:eastAsia="Times New Roman" w:cstheme="minorHAnsi"/>
          <w:sz w:val="24"/>
          <w:szCs w:val="24"/>
          <w:lang w:eastAsia="en-GB"/>
        </w:rPr>
        <w:t>These businesses do n</w:t>
      </w:r>
      <w:r w:rsidR="00C9575C" w:rsidRPr="002A4EB2">
        <w:rPr>
          <w:rFonts w:eastAsia="Times New Roman" w:cstheme="minorHAnsi"/>
          <w:sz w:val="24"/>
          <w:szCs w:val="24"/>
          <w:lang w:eastAsia="en-GB"/>
        </w:rPr>
        <w:t>ot sell the same type of foods</w:t>
      </w:r>
      <w:r w:rsidRPr="002A4EB2">
        <w:rPr>
          <w:rFonts w:eastAsia="Times New Roman" w:cstheme="minorHAnsi"/>
          <w:sz w:val="24"/>
          <w:szCs w:val="24"/>
          <w:lang w:eastAsia="en-GB"/>
        </w:rPr>
        <w:t xml:space="preserve"> as Parvin’s Protein Bites but serve similar customer needs that are convenient and healthy eating. </w:t>
      </w:r>
      <w:r w:rsidRPr="002A4EB2">
        <w:rPr>
          <w:rFonts w:eastAsia="Times New Roman" w:cstheme="minorHAnsi"/>
          <w:bCs/>
          <w:sz w:val="24"/>
          <w:szCs w:val="24"/>
          <w:lang w:eastAsia="en-GB"/>
        </w:rPr>
        <w:t>Fast and convenient salads or wrap chains</w:t>
      </w:r>
      <w:r w:rsidRPr="002A4EB2">
        <w:rPr>
          <w:rFonts w:eastAsia="Times New Roman" w:cstheme="minorHAnsi"/>
          <w:sz w:val="24"/>
          <w:szCs w:val="24"/>
          <w:lang w:eastAsia="en-GB"/>
        </w:rPr>
        <w:t xml:space="preserve"> like Subway </w:t>
      </w:r>
      <w:proofErr w:type="spellStart"/>
      <w:proofErr w:type="gramStart"/>
      <w:r w:rsidRPr="002A4EB2">
        <w:rPr>
          <w:rFonts w:eastAsia="Times New Roman" w:cstheme="minorHAnsi"/>
          <w:sz w:val="24"/>
          <w:szCs w:val="24"/>
          <w:lang w:eastAsia="en-GB"/>
        </w:rPr>
        <w:t>ect</w:t>
      </w:r>
      <w:proofErr w:type="spellEnd"/>
      <w:proofErr w:type="gramEnd"/>
      <w:r w:rsidRPr="002A4EB2">
        <w:rPr>
          <w:rFonts w:eastAsia="Times New Roman" w:cstheme="minorHAnsi"/>
          <w:sz w:val="24"/>
          <w:szCs w:val="24"/>
          <w:lang w:eastAsia="en-GB"/>
        </w:rPr>
        <w:t xml:space="preserve">. These businesses provide quick, seemingly healthy meals, though not all are genuinely high in protein. </w:t>
      </w:r>
      <w:r w:rsidRPr="002A4EB2">
        <w:rPr>
          <w:rFonts w:eastAsia="Times New Roman" w:cstheme="minorHAnsi"/>
          <w:sz w:val="24"/>
          <w:szCs w:val="24"/>
          <w:lang w:eastAsia="en-GB"/>
        </w:rPr>
        <w:br/>
      </w:r>
    </w:p>
    <w:p w:rsidR="000874B1" w:rsidRPr="002A4EB2" w:rsidRDefault="000874B1" w:rsidP="000874B1">
      <w:pPr>
        <w:tabs>
          <w:tab w:val="num" w:pos="720"/>
        </w:tabs>
        <w:spacing w:after="180" w:line="240" w:lineRule="auto"/>
        <w:rPr>
          <w:rFonts w:cstheme="minorHAnsi"/>
          <w:sz w:val="24"/>
          <w:szCs w:val="24"/>
        </w:rPr>
      </w:pPr>
      <w:r w:rsidRPr="002A4EB2">
        <w:rPr>
          <w:rFonts w:eastAsia="Times New Roman" w:cstheme="minorHAnsi"/>
          <w:b/>
          <w:bCs/>
          <w:sz w:val="24"/>
          <w:szCs w:val="24"/>
          <w:lang w:eastAsia="en-GB"/>
        </w:rPr>
        <w:t xml:space="preserve">Competitive Advantage of Parvin’s Protein Bites - </w:t>
      </w:r>
      <w:r w:rsidRPr="002A4EB2">
        <w:rPr>
          <w:rFonts w:cstheme="minorHAnsi"/>
          <w:sz w:val="24"/>
          <w:szCs w:val="24"/>
        </w:rPr>
        <w:t xml:space="preserve">Parvin’s Protein Bites stands out in the mobile food industry by focusing on specific needs that many other food vans do not fully meet. It offers freshly prepared, protein packed snacks and meals that </w:t>
      </w:r>
      <w:proofErr w:type="gramStart"/>
      <w:r w:rsidRPr="002A4EB2">
        <w:rPr>
          <w:rFonts w:cstheme="minorHAnsi"/>
          <w:sz w:val="24"/>
          <w:szCs w:val="24"/>
        </w:rPr>
        <w:t>are designed</w:t>
      </w:r>
      <w:proofErr w:type="gramEnd"/>
      <w:r w:rsidRPr="002A4EB2">
        <w:rPr>
          <w:rFonts w:cstheme="minorHAnsi"/>
          <w:sz w:val="24"/>
          <w:szCs w:val="24"/>
        </w:rPr>
        <w:t xml:space="preserve"> especially for people who care about their health, stay active, or have busy lifestyles. Whether it is fitness enthusiasts looking for a post workout boost, health conscious individuals wanting clean, nutritious food, or professionals needing a quick but healthy meal on the go, Parvin’s Protein Bites provides a convenient and satisfying option.</w:t>
      </w:r>
    </w:p>
    <w:p w:rsidR="00974189" w:rsidRPr="002A4EB2" w:rsidRDefault="00B779B2" w:rsidP="00974189">
      <w:pPr>
        <w:tabs>
          <w:tab w:val="num" w:pos="720"/>
        </w:tabs>
        <w:spacing w:before="100" w:beforeAutospacing="1" w:after="100" w:afterAutospacing="1" w:line="240" w:lineRule="auto"/>
        <w:rPr>
          <w:rFonts w:eastAsia="Times New Roman" w:cstheme="minorHAnsi"/>
          <w:sz w:val="24"/>
          <w:szCs w:val="24"/>
          <w:lang w:eastAsia="en-GB"/>
        </w:rPr>
      </w:pPr>
      <w:r w:rsidRPr="002A4EB2">
        <w:rPr>
          <w:rFonts w:eastAsia="Times New Roman" w:cstheme="minorHAnsi"/>
          <w:b/>
          <w:bCs/>
          <w:sz w:val="24"/>
          <w:szCs w:val="24"/>
          <w:lang w:eastAsia="en-GB"/>
        </w:rPr>
        <w:t xml:space="preserve">Key Differentiators </w:t>
      </w:r>
      <w:r w:rsidR="00974189" w:rsidRPr="002A4EB2">
        <w:rPr>
          <w:rFonts w:eastAsia="Times New Roman" w:cstheme="minorHAnsi"/>
          <w:b/>
          <w:bCs/>
          <w:sz w:val="24"/>
          <w:szCs w:val="24"/>
          <w:lang w:eastAsia="en-GB"/>
        </w:rPr>
        <w:t>–</w:t>
      </w:r>
      <w:r w:rsidRPr="002A4EB2">
        <w:rPr>
          <w:rFonts w:eastAsia="Times New Roman" w:cstheme="minorHAnsi"/>
          <w:b/>
          <w:bCs/>
          <w:sz w:val="24"/>
          <w:szCs w:val="24"/>
          <w:lang w:eastAsia="en-GB"/>
        </w:rPr>
        <w:t xml:space="preserve"> </w:t>
      </w:r>
      <w:r w:rsidR="00974189" w:rsidRPr="002A4EB2">
        <w:rPr>
          <w:rFonts w:eastAsia="Times New Roman" w:cstheme="minorHAnsi"/>
          <w:bCs/>
          <w:sz w:val="24"/>
          <w:szCs w:val="24"/>
          <w:lang w:eastAsia="en-GB"/>
        </w:rPr>
        <w:t>Parvin’s Protein Bites will f</w:t>
      </w:r>
      <w:r w:rsidR="00974189" w:rsidRPr="002A4EB2">
        <w:rPr>
          <w:rFonts w:eastAsia="Times New Roman" w:cstheme="minorHAnsi"/>
          <w:sz w:val="24"/>
          <w:szCs w:val="24"/>
          <w:lang w:eastAsia="en-GB"/>
        </w:rPr>
        <w:t>ocus on offering</w:t>
      </w:r>
      <w:r w:rsidRPr="002A4EB2">
        <w:rPr>
          <w:rFonts w:eastAsia="Times New Roman" w:cstheme="minorHAnsi"/>
          <w:sz w:val="24"/>
          <w:szCs w:val="24"/>
          <w:lang w:eastAsia="en-GB"/>
        </w:rPr>
        <w:t xml:space="preserve"> </w:t>
      </w:r>
      <w:r w:rsidRPr="002A4EB2">
        <w:rPr>
          <w:rFonts w:eastAsia="Times New Roman" w:cstheme="minorHAnsi"/>
          <w:bCs/>
          <w:sz w:val="24"/>
          <w:szCs w:val="24"/>
          <w:lang w:eastAsia="en-GB"/>
        </w:rPr>
        <w:t>clean, whole ingredients</w:t>
      </w:r>
      <w:r w:rsidRPr="002A4EB2">
        <w:rPr>
          <w:rFonts w:eastAsia="Times New Roman" w:cstheme="minorHAnsi"/>
          <w:sz w:val="24"/>
          <w:szCs w:val="24"/>
          <w:lang w:eastAsia="en-GB"/>
        </w:rPr>
        <w:t xml:space="preserve"> and </w:t>
      </w:r>
      <w:r w:rsidRPr="002A4EB2">
        <w:rPr>
          <w:rFonts w:eastAsia="Times New Roman" w:cstheme="minorHAnsi"/>
          <w:bCs/>
          <w:sz w:val="24"/>
          <w:szCs w:val="24"/>
          <w:lang w:eastAsia="en-GB"/>
        </w:rPr>
        <w:t xml:space="preserve">high protein </w:t>
      </w:r>
      <w:r w:rsidR="00974189" w:rsidRPr="002A4EB2">
        <w:rPr>
          <w:rFonts w:eastAsia="Times New Roman" w:cstheme="minorHAnsi"/>
          <w:bCs/>
          <w:sz w:val="24"/>
          <w:szCs w:val="24"/>
          <w:lang w:eastAsia="en-GB"/>
        </w:rPr>
        <w:t>content, which will be healthy, and convenient. Having a food van, which will be mobile,</w:t>
      </w:r>
      <w:r w:rsidRPr="002A4EB2">
        <w:rPr>
          <w:rFonts w:eastAsia="Times New Roman" w:cstheme="minorHAnsi"/>
          <w:sz w:val="24"/>
          <w:szCs w:val="24"/>
          <w:lang w:eastAsia="en-GB"/>
        </w:rPr>
        <w:t xml:space="preserve"> allo</w:t>
      </w:r>
      <w:r w:rsidR="00974189" w:rsidRPr="002A4EB2">
        <w:rPr>
          <w:rFonts w:eastAsia="Times New Roman" w:cstheme="minorHAnsi"/>
          <w:sz w:val="24"/>
          <w:szCs w:val="24"/>
          <w:lang w:eastAsia="en-GB"/>
        </w:rPr>
        <w:t xml:space="preserve">ws flexible location targeting </w:t>
      </w:r>
      <w:r w:rsidRPr="002A4EB2">
        <w:rPr>
          <w:rFonts w:eastAsia="Times New Roman" w:cstheme="minorHAnsi"/>
          <w:sz w:val="24"/>
          <w:szCs w:val="24"/>
          <w:lang w:eastAsia="en-GB"/>
        </w:rPr>
        <w:t>gy</w:t>
      </w:r>
      <w:r w:rsidR="00974189" w:rsidRPr="002A4EB2">
        <w:rPr>
          <w:rFonts w:eastAsia="Times New Roman" w:cstheme="minorHAnsi"/>
          <w:sz w:val="24"/>
          <w:szCs w:val="24"/>
          <w:lang w:eastAsia="en-GB"/>
        </w:rPr>
        <w:t>ms, business districts and markets. Parvin’s Protein Bites will have a s</w:t>
      </w:r>
      <w:r w:rsidRPr="002A4EB2">
        <w:rPr>
          <w:rFonts w:eastAsia="Times New Roman" w:cstheme="minorHAnsi"/>
          <w:sz w:val="24"/>
          <w:szCs w:val="24"/>
          <w:lang w:eastAsia="en-GB"/>
        </w:rPr>
        <w:t xml:space="preserve">trong emphasis on </w:t>
      </w:r>
      <w:r w:rsidRPr="002A4EB2">
        <w:rPr>
          <w:rFonts w:eastAsia="Times New Roman" w:cstheme="minorHAnsi"/>
          <w:bCs/>
          <w:sz w:val="24"/>
          <w:szCs w:val="24"/>
          <w:lang w:eastAsia="en-GB"/>
        </w:rPr>
        <w:t>nutritional transparency</w:t>
      </w:r>
      <w:r w:rsidRPr="002A4EB2">
        <w:rPr>
          <w:rFonts w:eastAsia="Times New Roman" w:cstheme="minorHAnsi"/>
          <w:sz w:val="24"/>
          <w:szCs w:val="24"/>
          <w:lang w:eastAsia="en-GB"/>
        </w:rPr>
        <w:t>, portion</w:t>
      </w:r>
      <w:r w:rsidR="00974189" w:rsidRPr="002A4EB2">
        <w:rPr>
          <w:rFonts w:eastAsia="Times New Roman" w:cstheme="minorHAnsi"/>
          <w:sz w:val="24"/>
          <w:szCs w:val="24"/>
          <w:lang w:eastAsia="en-GB"/>
        </w:rPr>
        <w:t xml:space="preserve"> control, an</w:t>
      </w:r>
      <w:r w:rsidRPr="002A4EB2">
        <w:rPr>
          <w:rFonts w:eastAsia="Times New Roman" w:cstheme="minorHAnsi"/>
          <w:sz w:val="24"/>
          <w:szCs w:val="24"/>
          <w:lang w:eastAsia="en-GB"/>
        </w:rPr>
        <w:t>d taste</w:t>
      </w:r>
    </w:p>
    <w:p w:rsidR="00974189" w:rsidRPr="002A4EB2" w:rsidRDefault="00974189" w:rsidP="00974189">
      <w:pPr>
        <w:tabs>
          <w:tab w:val="num" w:pos="720"/>
        </w:tabs>
        <w:spacing w:before="100" w:beforeAutospacing="1" w:after="100" w:afterAutospacing="1" w:line="240" w:lineRule="auto"/>
        <w:rPr>
          <w:rFonts w:eastAsia="Times New Roman" w:cstheme="minorHAnsi"/>
          <w:sz w:val="24"/>
          <w:szCs w:val="24"/>
          <w:lang w:eastAsia="en-GB"/>
        </w:rPr>
      </w:pPr>
      <w:r w:rsidRPr="002A4EB2">
        <w:rPr>
          <w:rFonts w:eastAsia="Times New Roman" w:cstheme="minorHAnsi"/>
          <w:b/>
          <w:bCs/>
          <w:sz w:val="24"/>
          <w:szCs w:val="24"/>
          <w:lang w:eastAsia="en-GB"/>
        </w:rPr>
        <w:t xml:space="preserve">Market Opportunity - </w:t>
      </w:r>
      <w:r w:rsidRPr="002A4EB2">
        <w:rPr>
          <w:rFonts w:eastAsia="Times New Roman" w:cstheme="minorHAnsi"/>
          <w:sz w:val="24"/>
          <w:szCs w:val="24"/>
          <w:lang w:eastAsia="en-GB"/>
        </w:rPr>
        <w:t xml:space="preserve">While the health food market is competitive, there is a clear gap for </w:t>
      </w:r>
      <w:r w:rsidRPr="002A4EB2">
        <w:rPr>
          <w:rFonts w:eastAsia="Times New Roman" w:cstheme="minorHAnsi"/>
          <w:bCs/>
          <w:sz w:val="24"/>
          <w:szCs w:val="24"/>
          <w:lang w:eastAsia="en-GB"/>
        </w:rPr>
        <w:t>affordable, protein rich meals and snacks sold from a mobile platform</w:t>
      </w:r>
      <w:r w:rsidRPr="002A4EB2">
        <w:rPr>
          <w:rFonts w:eastAsia="Times New Roman" w:cstheme="minorHAnsi"/>
          <w:sz w:val="24"/>
          <w:szCs w:val="24"/>
          <w:lang w:eastAsia="en-GB"/>
        </w:rPr>
        <w:t>. By focusing on this niche, Parvin’s Protein Bites can carve out a loyal customer base and build strong brand equity.</w:t>
      </w:r>
    </w:p>
    <w:p w:rsidR="00B779B2" w:rsidRPr="002A4EB2" w:rsidRDefault="00B779B2" w:rsidP="000874B1">
      <w:pPr>
        <w:tabs>
          <w:tab w:val="num" w:pos="720"/>
        </w:tabs>
        <w:spacing w:after="180" w:line="240" w:lineRule="auto"/>
        <w:rPr>
          <w:rFonts w:cstheme="minorHAnsi"/>
          <w:sz w:val="24"/>
          <w:szCs w:val="24"/>
          <w:lang w:val="en-GB" w:eastAsia="en-GB"/>
        </w:rPr>
      </w:pPr>
    </w:p>
    <w:p w:rsidR="00974189" w:rsidRPr="002A4EB2" w:rsidRDefault="00974189" w:rsidP="000874B1">
      <w:pPr>
        <w:tabs>
          <w:tab w:val="num" w:pos="720"/>
        </w:tabs>
        <w:spacing w:after="180" w:line="240" w:lineRule="auto"/>
        <w:rPr>
          <w:rFonts w:cstheme="minorHAnsi"/>
          <w:sz w:val="24"/>
          <w:szCs w:val="24"/>
          <w:lang w:val="en-GB" w:eastAsia="en-GB"/>
        </w:rPr>
      </w:pPr>
    </w:p>
    <w:p w:rsidR="00974189" w:rsidRDefault="00974189" w:rsidP="000874B1">
      <w:pPr>
        <w:tabs>
          <w:tab w:val="num" w:pos="720"/>
        </w:tabs>
        <w:spacing w:after="180" w:line="240" w:lineRule="auto"/>
        <w:rPr>
          <w:rFonts w:cstheme="minorHAnsi"/>
          <w:sz w:val="24"/>
          <w:szCs w:val="24"/>
          <w:lang w:val="en-GB" w:eastAsia="en-GB"/>
        </w:rPr>
      </w:pPr>
    </w:p>
    <w:p w:rsidR="00B84EA8" w:rsidRDefault="00B84EA8" w:rsidP="000874B1">
      <w:pPr>
        <w:tabs>
          <w:tab w:val="num" w:pos="720"/>
        </w:tabs>
        <w:spacing w:after="180" w:line="240" w:lineRule="auto"/>
        <w:rPr>
          <w:rFonts w:cstheme="minorHAnsi"/>
          <w:sz w:val="24"/>
          <w:szCs w:val="24"/>
          <w:lang w:val="en-GB" w:eastAsia="en-GB"/>
        </w:rPr>
      </w:pPr>
    </w:p>
    <w:p w:rsidR="001432D2" w:rsidRDefault="001432D2" w:rsidP="001432D2">
      <w:pPr>
        <w:jc w:val="center"/>
        <w:rPr>
          <w:b/>
          <w:color w:val="C00000"/>
          <w:sz w:val="28"/>
          <w:szCs w:val="28"/>
          <w:u w:val="single"/>
          <w:lang w:eastAsia="en-GB"/>
        </w:rPr>
      </w:pPr>
    </w:p>
    <w:p w:rsidR="00B84EA8" w:rsidRPr="001432D2" w:rsidRDefault="00B84EA8" w:rsidP="001432D2">
      <w:pPr>
        <w:jc w:val="center"/>
        <w:rPr>
          <w:b/>
          <w:color w:val="C00000"/>
          <w:sz w:val="28"/>
          <w:szCs w:val="28"/>
          <w:u w:val="single"/>
          <w:lang w:eastAsia="en-GB"/>
        </w:rPr>
      </w:pPr>
      <w:r w:rsidRPr="001432D2">
        <w:rPr>
          <w:b/>
          <w:color w:val="C00000"/>
          <w:sz w:val="28"/>
          <w:szCs w:val="28"/>
          <w:u w:val="single"/>
          <w:lang w:eastAsia="en-GB"/>
        </w:rPr>
        <w:lastRenderedPageBreak/>
        <w:t>MARKETING OBJECTIVES – PARVIN’S PROTEIN BITES</w:t>
      </w:r>
    </w:p>
    <w:p w:rsidR="00F74BDE" w:rsidRPr="002A4EB2" w:rsidRDefault="00B84EA8" w:rsidP="00F74BDE">
      <w:pPr>
        <w:tabs>
          <w:tab w:val="num" w:pos="720"/>
        </w:tabs>
        <w:spacing w:after="180" w:line="240" w:lineRule="auto"/>
        <w:rPr>
          <w:rFonts w:cstheme="minorHAnsi"/>
          <w:sz w:val="24"/>
          <w:szCs w:val="24"/>
        </w:rPr>
      </w:pPr>
      <w:r w:rsidRPr="002A4EB2">
        <w:rPr>
          <w:rFonts w:cstheme="minorHAnsi"/>
          <w:sz w:val="24"/>
          <w:szCs w:val="24"/>
        </w:rPr>
        <w:t xml:space="preserve">Parvin’s Protein Bites aims to become a </w:t>
      </w:r>
      <w:proofErr w:type="spellStart"/>
      <w:proofErr w:type="gramStart"/>
      <w:r w:rsidRPr="002A4EB2">
        <w:rPr>
          <w:rFonts w:cstheme="minorHAnsi"/>
          <w:sz w:val="24"/>
          <w:szCs w:val="24"/>
        </w:rPr>
        <w:t>well known</w:t>
      </w:r>
      <w:proofErr w:type="spellEnd"/>
      <w:proofErr w:type="gramEnd"/>
      <w:r w:rsidRPr="002A4EB2">
        <w:rPr>
          <w:rFonts w:cstheme="minorHAnsi"/>
          <w:sz w:val="24"/>
          <w:szCs w:val="24"/>
        </w:rPr>
        <w:t xml:space="preserve"> bran</w:t>
      </w:r>
      <w:r w:rsidR="00F74BDE" w:rsidRPr="002A4EB2">
        <w:rPr>
          <w:rFonts w:cstheme="minorHAnsi"/>
          <w:sz w:val="24"/>
          <w:szCs w:val="24"/>
        </w:rPr>
        <w:t xml:space="preserve">d that stands for healthy, high </w:t>
      </w:r>
      <w:r w:rsidRPr="002A4EB2">
        <w:rPr>
          <w:rFonts w:cstheme="minorHAnsi"/>
          <w:sz w:val="24"/>
          <w:szCs w:val="24"/>
        </w:rPr>
        <w:t>protein food that’s easy to access and perfect for busy lifestyles. To make this happen, Parvin’s Protein Bites will focus on marketing and reaching out to the right people</w:t>
      </w:r>
      <w:r w:rsidR="00F74BDE" w:rsidRPr="002A4EB2">
        <w:rPr>
          <w:rFonts w:cstheme="minorHAnsi"/>
          <w:sz w:val="24"/>
          <w:szCs w:val="24"/>
        </w:rPr>
        <w:t>, those</w:t>
      </w:r>
      <w:r w:rsidRPr="002A4EB2">
        <w:rPr>
          <w:rFonts w:cstheme="minorHAnsi"/>
          <w:sz w:val="24"/>
          <w:szCs w:val="24"/>
        </w:rPr>
        <w:t xml:space="preserve"> who care about their health, stay active, and those who are always on the go. </w:t>
      </w:r>
      <w:r w:rsidR="00F74BDE" w:rsidRPr="002A4EB2">
        <w:rPr>
          <w:rFonts w:cstheme="minorHAnsi"/>
          <w:sz w:val="24"/>
          <w:szCs w:val="24"/>
        </w:rPr>
        <w:t>Parvin’s Protein Bites</w:t>
      </w:r>
      <w:r w:rsidRPr="002A4EB2">
        <w:rPr>
          <w:rFonts w:cstheme="minorHAnsi"/>
          <w:sz w:val="24"/>
          <w:szCs w:val="24"/>
        </w:rPr>
        <w:t xml:space="preserve"> will use targeted promotions and get involved in the community to </w:t>
      </w:r>
      <w:r w:rsidR="00C9575C" w:rsidRPr="002A4EB2">
        <w:rPr>
          <w:rFonts w:cstheme="minorHAnsi"/>
          <w:sz w:val="24"/>
          <w:szCs w:val="24"/>
        </w:rPr>
        <w:t>connect with them. Below are the</w:t>
      </w:r>
      <w:r w:rsidRPr="002A4EB2">
        <w:rPr>
          <w:rFonts w:cstheme="minorHAnsi"/>
          <w:sz w:val="24"/>
          <w:szCs w:val="24"/>
        </w:rPr>
        <w:t xml:space="preserve"> main </w:t>
      </w:r>
      <w:r w:rsidR="00F74BDE" w:rsidRPr="002A4EB2">
        <w:rPr>
          <w:rFonts w:cstheme="minorHAnsi"/>
          <w:sz w:val="24"/>
          <w:szCs w:val="24"/>
        </w:rPr>
        <w:t>marketing goals for the first 6 to 12</w:t>
      </w:r>
      <w:r w:rsidRPr="002A4EB2">
        <w:rPr>
          <w:rFonts w:cstheme="minorHAnsi"/>
          <w:sz w:val="24"/>
          <w:szCs w:val="24"/>
        </w:rPr>
        <w:t xml:space="preserve"> months of the business.</w:t>
      </w:r>
    </w:p>
    <w:p w:rsidR="00F74BDE" w:rsidRPr="002A4EB2" w:rsidRDefault="0094444E" w:rsidP="00F74BDE">
      <w:pPr>
        <w:spacing w:before="100" w:beforeAutospacing="1" w:after="100" w:afterAutospacing="1" w:line="240" w:lineRule="auto"/>
        <w:rPr>
          <w:rFonts w:eastAsia="Times New Roman" w:cstheme="minorHAnsi"/>
          <w:sz w:val="24"/>
          <w:szCs w:val="24"/>
          <w:lang w:eastAsia="en-GB"/>
        </w:rPr>
      </w:pPr>
      <w:r w:rsidRPr="002A4EB2">
        <w:rPr>
          <w:rFonts w:eastAsia="Times New Roman" w:cstheme="minorHAnsi"/>
          <w:sz w:val="24"/>
          <w:szCs w:val="24"/>
          <w:lang w:eastAsia="en-GB"/>
        </w:rPr>
        <w:t>The f</w:t>
      </w:r>
      <w:r w:rsidR="00F74BDE" w:rsidRPr="002A4EB2">
        <w:rPr>
          <w:rFonts w:eastAsia="Times New Roman" w:cstheme="minorHAnsi"/>
          <w:sz w:val="24"/>
          <w:szCs w:val="24"/>
          <w:lang w:eastAsia="en-GB"/>
        </w:rPr>
        <w:t xml:space="preserve">irst priority is to introduce Parvin’s Protein Bites to the local community and establish the food van’s presence. This will include launching a Facebook page to target more of the community. </w:t>
      </w:r>
      <w:r w:rsidR="00C9575C" w:rsidRPr="002A4EB2">
        <w:rPr>
          <w:rFonts w:eastAsia="Times New Roman" w:cstheme="minorHAnsi"/>
          <w:sz w:val="24"/>
          <w:szCs w:val="24"/>
          <w:lang w:eastAsia="en-GB"/>
        </w:rPr>
        <w:t xml:space="preserve">It </w:t>
      </w:r>
      <w:proofErr w:type="gramStart"/>
      <w:r w:rsidR="00C9575C" w:rsidRPr="002A4EB2">
        <w:rPr>
          <w:rFonts w:eastAsia="Times New Roman" w:cstheme="minorHAnsi"/>
          <w:sz w:val="24"/>
          <w:szCs w:val="24"/>
          <w:lang w:eastAsia="en-GB"/>
        </w:rPr>
        <w:t>is also planned</w:t>
      </w:r>
      <w:proofErr w:type="gramEnd"/>
      <w:r w:rsidR="00C9575C" w:rsidRPr="002A4EB2">
        <w:rPr>
          <w:rFonts w:eastAsia="Times New Roman" w:cstheme="minorHAnsi"/>
          <w:sz w:val="24"/>
          <w:szCs w:val="24"/>
          <w:lang w:eastAsia="en-GB"/>
        </w:rPr>
        <w:t xml:space="preserve"> to attend</w:t>
      </w:r>
      <w:r w:rsidR="00F74BDE" w:rsidRPr="002A4EB2">
        <w:rPr>
          <w:rFonts w:eastAsia="Times New Roman" w:cstheme="minorHAnsi"/>
          <w:sz w:val="24"/>
          <w:szCs w:val="24"/>
          <w:lang w:eastAsia="en-GB"/>
        </w:rPr>
        <w:t xml:space="preserve"> the local markets, fitness events, and community gatherings to display the brand. </w:t>
      </w:r>
      <w:r w:rsidR="00C9575C" w:rsidRPr="002A4EB2">
        <w:rPr>
          <w:rFonts w:eastAsia="Times New Roman" w:cstheme="minorHAnsi"/>
          <w:sz w:val="24"/>
          <w:szCs w:val="24"/>
          <w:lang w:eastAsia="en-GB"/>
        </w:rPr>
        <w:t>The next goal is to c</w:t>
      </w:r>
      <w:r w:rsidR="00F74BDE" w:rsidRPr="002A4EB2">
        <w:rPr>
          <w:rFonts w:eastAsia="Times New Roman" w:cstheme="minorHAnsi"/>
          <w:sz w:val="24"/>
          <w:szCs w:val="24"/>
          <w:lang w:eastAsia="en-GB"/>
        </w:rPr>
        <w:t xml:space="preserve">ollaborate with local gyms, health clubs, and yoga studios to create partnerships. Parvin’s Protein Bites have developed a clear logo, which is </w:t>
      </w:r>
      <w:r w:rsidRPr="002A4EB2">
        <w:rPr>
          <w:rFonts w:eastAsia="Times New Roman" w:cstheme="minorHAnsi"/>
          <w:sz w:val="24"/>
          <w:szCs w:val="24"/>
          <w:lang w:eastAsia="en-GB"/>
        </w:rPr>
        <w:t xml:space="preserve">very </w:t>
      </w:r>
      <w:r w:rsidR="00F74BDE" w:rsidRPr="002A4EB2">
        <w:rPr>
          <w:rFonts w:eastAsia="Times New Roman" w:cstheme="minorHAnsi"/>
          <w:sz w:val="24"/>
          <w:szCs w:val="24"/>
          <w:lang w:eastAsia="en-GB"/>
        </w:rPr>
        <w:t xml:space="preserve">bright, and </w:t>
      </w:r>
      <w:r w:rsidRPr="002A4EB2">
        <w:rPr>
          <w:rFonts w:eastAsia="Times New Roman" w:cstheme="minorHAnsi"/>
          <w:sz w:val="24"/>
          <w:szCs w:val="24"/>
          <w:lang w:eastAsia="en-GB"/>
        </w:rPr>
        <w:t xml:space="preserve">extremely </w:t>
      </w:r>
      <w:r w:rsidR="00F74BDE" w:rsidRPr="002A4EB2">
        <w:rPr>
          <w:rFonts w:eastAsia="Times New Roman" w:cstheme="minorHAnsi"/>
          <w:sz w:val="24"/>
          <w:szCs w:val="24"/>
          <w:lang w:eastAsia="en-GB"/>
        </w:rPr>
        <w:t>eye catching.</w:t>
      </w:r>
    </w:p>
    <w:p w:rsidR="00B62116" w:rsidRPr="002A4EB2" w:rsidRDefault="0018405E" w:rsidP="00BA5069">
      <w:pPr>
        <w:spacing w:before="100" w:beforeAutospacing="1" w:after="100" w:afterAutospacing="1" w:line="240" w:lineRule="auto"/>
        <w:rPr>
          <w:rFonts w:eastAsia="Times New Roman" w:cstheme="minorHAnsi"/>
          <w:sz w:val="24"/>
          <w:szCs w:val="24"/>
          <w:lang w:eastAsia="en-GB"/>
        </w:rPr>
      </w:pPr>
      <w:r w:rsidRPr="002A4EB2">
        <w:rPr>
          <w:rFonts w:eastAsia="Times New Roman" w:cstheme="minorHAnsi"/>
          <w:sz w:val="24"/>
          <w:szCs w:val="24"/>
          <w:lang w:eastAsia="en-GB"/>
        </w:rPr>
        <w:t>As a business, the</w:t>
      </w:r>
      <w:r w:rsidR="00B62116" w:rsidRPr="002A4EB2">
        <w:rPr>
          <w:rFonts w:eastAsia="Times New Roman" w:cstheme="minorHAnsi"/>
          <w:sz w:val="24"/>
          <w:szCs w:val="24"/>
          <w:lang w:eastAsia="en-GB"/>
        </w:rPr>
        <w:t xml:space="preserve"> aim </w:t>
      </w:r>
      <w:r w:rsidRPr="002A4EB2">
        <w:rPr>
          <w:rFonts w:eastAsia="Times New Roman" w:cstheme="minorHAnsi"/>
          <w:sz w:val="24"/>
          <w:szCs w:val="24"/>
          <w:lang w:eastAsia="en-GB"/>
        </w:rPr>
        <w:t xml:space="preserve">is to increase foot traffic to the </w:t>
      </w:r>
      <w:r w:rsidR="00B62116" w:rsidRPr="002A4EB2">
        <w:rPr>
          <w:rFonts w:eastAsia="Times New Roman" w:cstheme="minorHAnsi"/>
          <w:sz w:val="24"/>
          <w:szCs w:val="24"/>
          <w:lang w:eastAsia="en-GB"/>
        </w:rPr>
        <w:t>van by making it easy f</w:t>
      </w:r>
      <w:r w:rsidRPr="002A4EB2">
        <w:rPr>
          <w:rFonts w:eastAsia="Times New Roman" w:cstheme="minorHAnsi"/>
          <w:sz w:val="24"/>
          <w:szCs w:val="24"/>
          <w:lang w:eastAsia="en-GB"/>
        </w:rPr>
        <w:t xml:space="preserve">or customers to find </w:t>
      </w:r>
      <w:r w:rsidR="00B62116" w:rsidRPr="002A4EB2">
        <w:rPr>
          <w:rFonts w:eastAsia="Times New Roman" w:cstheme="minorHAnsi"/>
          <w:sz w:val="24"/>
          <w:szCs w:val="24"/>
          <w:lang w:eastAsia="en-GB"/>
        </w:rPr>
        <w:t xml:space="preserve">and </w:t>
      </w:r>
      <w:r w:rsidRPr="002A4EB2">
        <w:rPr>
          <w:rFonts w:eastAsia="Times New Roman" w:cstheme="minorHAnsi"/>
          <w:sz w:val="24"/>
          <w:szCs w:val="24"/>
          <w:lang w:eastAsia="en-GB"/>
        </w:rPr>
        <w:t xml:space="preserve">to encourage repeat visits. To make this possible it </w:t>
      </w:r>
      <w:proofErr w:type="gramStart"/>
      <w:r w:rsidRPr="002A4EB2">
        <w:rPr>
          <w:rFonts w:eastAsia="Times New Roman" w:cstheme="minorHAnsi"/>
          <w:sz w:val="24"/>
          <w:szCs w:val="24"/>
          <w:lang w:eastAsia="en-GB"/>
        </w:rPr>
        <w:t>is planned</w:t>
      </w:r>
      <w:proofErr w:type="gramEnd"/>
      <w:r w:rsidRPr="002A4EB2">
        <w:rPr>
          <w:rFonts w:eastAsia="Times New Roman" w:cstheme="minorHAnsi"/>
          <w:sz w:val="24"/>
          <w:szCs w:val="24"/>
          <w:lang w:eastAsia="en-GB"/>
        </w:rPr>
        <w:t xml:space="preserve"> to share </w:t>
      </w:r>
      <w:r w:rsidR="00B62116" w:rsidRPr="002A4EB2">
        <w:rPr>
          <w:rFonts w:eastAsia="Times New Roman" w:cstheme="minorHAnsi"/>
          <w:sz w:val="24"/>
          <w:szCs w:val="24"/>
          <w:lang w:eastAsia="en-GB"/>
        </w:rPr>
        <w:t>weekly</w:t>
      </w:r>
      <w:r w:rsidRPr="002A4EB2">
        <w:rPr>
          <w:rFonts w:eastAsia="Times New Roman" w:cstheme="minorHAnsi"/>
          <w:sz w:val="24"/>
          <w:szCs w:val="24"/>
          <w:lang w:eastAsia="en-GB"/>
        </w:rPr>
        <w:t xml:space="preserve"> van locations and menus online via Facebook. </w:t>
      </w:r>
      <w:r w:rsidR="00BA5069" w:rsidRPr="002A4EB2">
        <w:rPr>
          <w:rFonts w:eastAsia="Times New Roman" w:cstheme="minorHAnsi"/>
          <w:sz w:val="24"/>
          <w:szCs w:val="24"/>
          <w:lang w:eastAsia="en-GB"/>
        </w:rPr>
        <w:t>It is also planned that a loyalty scheme will be implemented by offering loyalty rewards, an example of this would be buy 5 bites, get 1 free</w:t>
      </w:r>
      <w:r w:rsidR="00C9575C" w:rsidRPr="002A4EB2">
        <w:rPr>
          <w:rFonts w:eastAsia="Times New Roman" w:cstheme="minorHAnsi"/>
          <w:sz w:val="24"/>
          <w:szCs w:val="24"/>
          <w:lang w:eastAsia="en-GB"/>
        </w:rPr>
        <w:t xml:space="preserve"> through a stamp card system.</w:t>
      </w:r>
    </w:p>
    <w:p w:rsidR="00B62116" w:rsidRPr="002A4EB2" w:rsidRDefault="00686F0C" w:rsidP="00F74BDE">
      <w:pPr>
        <w:spacing w:before="100" w:beforeAutospacing="1" w:after="100" w:afterAutospacing="1" w:line="240" w:lineRule="auto"/>
        <w:rPr>
          <w:rFonts w:eastAsia="Times New Roman" w:cstheme="minorHAnsi"/>
          <w:sz w:val="24"/>
          <w:szCs w:val="24"/>
          <w:lang w:eastAsia="en-GB"/>
        </w:rPr>
      </w:pPr>
      <w:r w:rsidRPr="002A4EB2">
        <w:rPr>
          <w:rFonts w:cstheme="minorHAnsi"/>
          <w:sz w:val="24"/>
          <w:szCs w:val="24"/>
        </w:rPr>
        <w:t>By working toward these marketing goals, Parvin’s Protein Bites will be able to grow its reputation within the local community and beco</w:t>
      </w:r>
      <w:r w:rsidR="00C9575C" w:rsidRPr="002A4EB2">
        <w:rPr>
          <w:rFonts w:cstheme="minorHAnsi"/>
          <w:sz w:val="24"/>
          <w:szCs w:val="24"/>
        </w:rPr>
        <w:t xml:space="preserve">me a </w:t>
      </w:r>
      <w:proofErr w:type="spellStart"/>
      <w:proofErr w:type="gramStart"/>
      <w:r w:rsidR="00C9575C" w:rsidRPr="002A4EB2">
        <w:rPr>
          <w:rFonts w:cstheme="minorHAnsi"/>
          <w:sz w:val="24"/>
          <w:szCs w:val="24"/>
        </w:rPr>
        <w:t>well known</w:t>
      </w:r>
      <w:proofErr w:type="spellEnd"/>
      <w:proofErr w:type="gramEnd"/>
      <w:r w:rsidR="00C9575C" w:rsidRPr="002A4EB2">
        <w:rPr>
          <w:rFonts w:cstheme="minorHAnsi"/>
          <w:sz w:val="24"/>
          <w:szCs w:val="24"/>
        </w:rPr>
        <w:t xml:space="preserve"> and trusted business</w:t>
      </w:r>
      <w:r w:rsidRPr="002A4EB2">
        <w:rPr>
          <w:rFonts w:cstheme="minorHAnsi"/>
          <w:sz w:val="24"/>
          <w:szCs w:val="24"/>
        </w:rPr>
        <w:t>. These efforts will help attract repeat</w:t>
      </w:r>
      <w:r w:rsidR="00C9575C" w:rsidRPr="002A4EB2">
        <w:rPr>
          <w:rFonts w:cstheme="minorHAnsi"/>
          <w:sz w:val="24"/>
          <w:szCs w:val="24"/>
        </w:rPr>
        <w:t>ing</w:t>
      </w:r>
      <w:r w:rsidRPr="002A4EB2">
        <w:rPr>
          <w:rFonts w:cstheme="minorHAnsi"/>
          <w:sz w:val="24"/>
          <w:szCs w:val="24"/>
        </w:rPr>
        <w:t xml:space="preserve"> customers who enjoy and rely on healthy, protein rich snacks and meals. Over time, building this loyal customer base and strong brand recognition will open the door to exciting future opportunities such as adding more food vans, partnering with retail stores, or even launching our own line of packaged protein products for sale.</w:t>
      </w:r>
    </w:p>
    <w:p w:rsidR="00F74BDE" w:rsidRPr="002A4EB2" w:rsidRDefault="00F74BDE" w:rsidP="000874B1">
      <w:pPr>
        <w:tabs>
          <w:tab w:val="num" w:pos="720"/>
        </w:tabs>
        <w:spacing w:after="180" w:line="240" w:lineRule="auto"/>
        <w:rPr>
          <w:rFonts w:cstheme="minorHAnsi"/>
          <w:sz w:val="24"/>
          <w:szCs w:val="24"/>
        </w:rPr>
      </w:pPr>
    </w:p>
    <w:p w:rsidR="00F74BDE" w:rsidRPr="002A4EB2" w:rsidRDefault="00F74BDE" w:rsidP="000874B1">
      <w:pPr>
        <w:tabs>
          <w:tab w:val="num" w:pos="720"/>
        </w:tabs>
        <w:spacing w:after="180" w:line="240" w:lineRule="auto"/>
        <w:rPr>
          <w:rFonts w:cstheme="minorHAnsi"/>
          <w:sz w:val="24"/>
          <w:szCs w:val="24"/>
          <w:lang w:val="en-GB" w:eastAsia="en-GB"/>
        </w:rPr>
      </w:pPr>
    </w:p>
    <w:p w:rsidR="00FC22EE" w:rsidRPr="002A4EB2" w:rsidRDefault="00FC22EE" w:rsidP="000874B1">
      <w:pPr>
        <w:tabs>
          <w:tab w:val="num" w:pos="720"/>
        </w:tabs>
        <w:spacing w:after="180" w:line="240" w:lineRule="auto"/>
        <w:rPr>
          <w:rFonts w:cstheme="minorHAnsi"/>
          <w:sz w:val="24"/>
          <w:szCs w:val="24"/>
          <w:lang w:val="en-GB" w:eastAsia="en-GB"/>
        </w:rPr>
      </w:pPr>
    </w:p>
    <w:p w:rsidR="00FC22EE" w:rsidRPr="002A4EB2" w:rsidRDefault="00FC22EE" w:rsidP="000874B1">
      <w:pPr>
        <w:tabs>
          <w:tab w:val="num" w:pos="720"/>
        </w:tabs>
        <w:spacing w:after="180" w:line="240" w:lineRule="auto"/>
        <w:rPr>
          <w:rFonts w:cstheme="minorHAnsi"/>
          <w:sz w:val="24"/>
          <w:szCs w:val="24"/>
          <w:lang w:val="en-GB" w:eastAsia="en-GB"/>
        </w:rPr>
      </w:pPr>
    </w:p>
    <w:p w:rsidR="00FC22EE" w:rsidRPr="002A4EB2" w:rsidRDefault="00FC22EE" w:rsidP="000874B1">
      <w:pPr>
        <w:tabs>
          <w:tab w:val="num" w:pos="720"/>
        </w:tabs>
        <w:spacing w:after="180" w:line="240" w:lineRule="auto"/>
        <w:rPr>
          <w:rFonts w:cstheme="minorHAnsi"/>
          <w:sz w:val="24"/>
          <w:szCs w:val="24"/>
          <w:lang w:val="en-GB" w:eastAsia="en-GB"/>
        </w:rPr>
      </w:pPr>
    </w:p>
    <w:p w:rsidR="00FC22EE" w:rsidRPr="002A4EB2" w:rsidRDefault="00FC22EE" w:rsidP="000874B1">
      <w:pPr>
        <w:tabs>
          <w:tab w:val="num" w:pos="720"/>
        </w:tabs>
        <w:spacing w:after="180" w:line="240" w:lineRule="auto"/>
        <w:rPr>
          <w:rFonts w:cstheme="minorHAnsi"/>
          <w:sz w:val="24"/>
          <w:szCs w:val="24"/>
          <w:lang w:val="en-GB" w:eastAsia="en-GB"/>
        </w:rPr>
      </w:pPr>
    </w:p>
    <w:p w:rsidR="00FC22EE" w:rsidRPr="002A4EB2" w:rsidRDefault="00FC22EE" w:rsidP="000874B1">
      <w:pPr>
        <w:tabs>
          <w:tab w:val="num" w:pos="720"/>
        </w:tabs>
        <w:spacing w:after="180" w:line="240" w:lineRule="auto"/>
        <w:rPr>
          <w:rFonts w:cstheme="minorHAnsi"/>
          <w:sz w:val="24"/>
          <w:szCs w:val="24"/>
          <w:lang w:val="en-GB" w:eastAsia="en-GB"/>
        </w:rPr>
      </w:pPr>
    </w:p>
    <w:p w:rsidR="00FC22EE" w:rsidRPr="002A4EB2" w:rsidRDefault="00FC22EE" w:rsidP="000874B1">
      <w:pPr>
        <w:tabs>
          <w:tab w:val="num" w:pos="720"/>
        </w:tabs>
        <w:spacing w:after="180" w:line="240" w:lineRule="auto"/>
        <w:rPr>
          <w:rFonts w:cstheme="minorHAnsi"/>
          <w:sz w:val="24"/>
          <w:szCs w:val="24"/>
          <w:lang w:val="en-GB" w:eastAsia="en-GB"/>
        </w:rPr>
      </w:pPr>
    </w:p>
    <w:p w:rsidR="00FC22EE" w:rsidRPr="002A4EB2" w:rsidRDefault="00FC22EE" w:rsidP="000874B1">
      <w:pPr>
        <w:tabs>
          <w:tab w:val="num" w:pos="720"/>
        </w:tabs>
        <w:spacing w:after="180" w:line="240" w:lineRule="auto"/>
        <w:rPr>
          <w:rFonts w:cstheme="minorHAnsi"/>
          <w:sz w:val="24"/>
          <w:szCs w:val="24"/>
          <w:lang w:val="en-GB" w:eastAsia="en-GB"/>
        </w:rPr>
      </w:pPr>
    </w:p>
    <w:p w:rsidR="00FC22EE" w:rsidRPr="001432D2" w:rsidRDefault="00FC22EE" w:rsidP="001432D2">
      <w:pPr>
        <w:jc w:val="center"/>
        <w:rPr>
          <w:b/>
          <w:color w:val="C00000"/>
          <w:sz w:val="28"/>
          <w:szCs w:val="28"/>
          <w:u w:val="single"/>
          <w:lang w:eastAsia="en-GB"/>
        </w:rPr>
      </w:pPr>
      <w:r w:rsidRPr="001432D2">
        <w:rPr>
          <w:b/>
          <w:color w:val="C00000"/>
          <w:sz w:val="28"/>
          <w:szCs w:val="28"/>
          <w:u w:val="single"/>
          <w:lang w:eastAsia="en-GB"/>
        </w:rPr>
        <w:lastRenderedPageBreak/>
        <w:t>REVENUE AND PRICING STRATEGY – PARVIN’S PROTEIN BITES</w:t>
      </w:r>
    </w:p>
    <w:p w:rsidR="00AE7775" w:rsidRPr="002A4EB2" w:rsidRDefault="00FC22EE" w:rsidP="000874B1">
      <w:pPr>
        <w:tabs>
          <w:tab w:val="num" w:pos="720"/>
        </w:tabs>
        <w:spacing w:after="180" w:line="240" w:lineRule="auto"/>
        <w:rPr>
          <w:rFonts w:cstheme="minorHAnsi"/>
          <w:sz w:val="24"/>
          <w:szCs w:val="24"/>
        </w:rPr>
      </w:pPr>
      <w:r w:rsidRPr="002A4EB2">
        <w:rPr>
          <w:rFonts w:cstheme="minorHAnsi"/>
          <w:sz w:val="24"/>
          <w:szCs w:val="24"/>
        </w:rPr>
        <w:t xml:space="preserve">At Parvin’s Protein Bites, the main goal is to provide food that is not only healthy and full of protein, but also high in quality and reasonably priced. It is understood that people want nutritious options that do not cost too much, especially when they are busy and on the go. To create a fair and effective pricing strategy, the aim was to look closely at several important factors. These include the actual cost of the ingredients and packaging, what similar businesses in the area are charging, how much customers are willing to pay for convenient, healthy food, and the level of profit we need to keep the business running successfully over time. By taking all of this into account, the aim is to set prices that are affordable for the customers while also making sure the business can grow and stay financially healthy in the </w:t>
      </w:r>
      <w:proofErr w:type="gramStart"/>
      <w:r w:rsidRPr="002A4EB2">
        <w:rPr>
          <w:rFonts w:cstheme="minorHAnsi"/>
          <w:sz w:val="24"/>
          <w:szCs w:val="24"/>
        </w:rPr>
        <w:t>long run</w:t>
      </w:r>
      <w:proofErr w:type="gramEnd"/>
      <w:r w:rsidRPr="002A4EB2">
        <w:rPr>
          <w:rFonts w:cstheme="minorHAnsi"/>
          <w:sz w:val="24"/>
          <w:szCs w:val="24"/>
        </w:rPr>
        <w:t>.</w:t>
      </w:r>
    </w:p>
    <w:p w:rsidR="00AE7775" w:rsidRPr="002A4EB2" w:rsidRDefault="00AE7775" w:rsidP="00710FA9">
      <w:pPr>
        <w:spacing w:before="100" w:beforeAutospacing="1" w:after="100" w:afterAutospacing="1" w:line="240" w:lineRule="auto"/>
        <w:rPr>
          <w:rFonts w:eastAsia="Times New Roman" w:cstheme="minorHAnsi"/>
          <w:sz w:val="24"/>
          <w:szCs w:val="24"/>
          <w:lang w:eastAsia="en-GB"/>
        </w:rPr>
      </w:pPr>
      <w:r w:rsidRPr="002A4EB2">
        <w:rPr>
          <w:rFonts w:eastAsia="Times New Roman" w:cstheme="minorHAnsi"/>
          <w:sz w:val="24"/>
          <w:szCs w:val="24"/>
          <w:lang w:eastAsia="en-GB"/>
        </w:rPr>
        <w:t xml:space="preserve">To help determine the pricing for Parvin’s Protein Bites menu’s several key factors were used, The first was </w:t>
      </w:r>
      <w:r w:rsidRPr="002A4EB2">
        <w:rPr>
          <w:rFonts w:eastAsia="Times New Roman" w:cstheme="minorHAnsi"/>
          <w:bCs/>
          <w:sz w:val="24"/>
          <w:szCs w:val="24"/>
          <w:lang w:eastAsia="en-GB"/>
        </w:rPr>
        <w:t>Cost of Goods Sold (COGS),</w:t>
      </w:r>
      <w:r w:rsidRPr="002A4EB2">
        <w:rPr>
          <w:rFonts w:eastAsia="Times New Roman" w:cstheme="minorHAnsi"/>
          <w:sz w:val="24"/>
          <w:szCs w:val="24"/>
          <w:lang w:eastAsia="en-GB"/>
        </w:rPr>
        <w:t xml:space="preserve"> the total cost of ingredients were calculated along with the packaging and preparation for each item to ensure profitability. Extensive </w:t>
      </w:r>
      <w:r w:rsidRPr="002A4EB2">
        <w:rPr>
          <w:rFonts w:eastAsia="Times New Roman" w:cstheme="minorHAnsi"/>
          <w:bCs/>
          <w:sz w:val="24"/>
          <w:szCs w:val="24"/>
          <w:lang w:eastAsia="en-GB"/>
        </w:rPr>
        <w:t xml:space="preserve">market research </w:t>
      </w:r>
      <w:proofErr w:type="gramStart"/>
      <w:r w:rsidRPr="002A4EB2">
        <w:rPr>
          <w:rFonts w:eastAsia="Times New Roman" w:cstheme="minorHAnsi"/>
          <w:bCs/>
          <w:sz w:val="24"/>
          <w:szCs w:val="24"/>
          <w:lang w:eastAsia="en-GB"/>
        </w:rPr>
        <w:t>was also carried out</w:t>
      </w:r>
      <w:proofErr w:type="gramEnd"/>
      <w:r w:rsidRPr="002A4EB2">
        <w:rPr>
          <w:rFonts w:eastAsia="Times New Roman" w:cstheme="minorHAnsi"/>
          <w:bCs/>
          <w:sz w:val="24"/>
          <w:szCs w:val="24"/>
          <w:lang w:eastAsia="en-GB"/>
        </w:rPr>
        <w:t xml:space="preserve"> to</w:t>
      </w:r>
      <w:r w:rsidRPr="002A4EB2">
        <w:rPr>
          <w:rFonts w:eastAsia="Times New Roman" w:cstheme="minorHAnsi"/>
          <w:sz w:val="24"/>
          <w:szCs w:val="24"/>
          <w:lang w:eastAsia="en-GB"/>
        </w:rPr>
        <w:t xml:space="preserve"> analyze the prices of similar offerings from other health food vans, pr</w:t>
      </w:r>
      <w:r w:rsidR="00710FA9" w:rsidRPr="002A4EB2">
        <w:rPr>
          <w:rFonts w:eastAsia="Times New Roman" w:cstheme="minorHAnsi"/>
          <w:sz w:val="24"/>
          <w:szCs w:val="24"/>
          <w:lang w:eastAsia="en-GB"/>
        </w:rPr>
        <w:t>otein snack retailers, and fast food outlets.</w:t>
      </w:r>
      <w:r w:rsidR="006D3B06">
        <w:rPr>
          <w:rFonts w:eastAsia="Times New Roman" w:cstheme="minorHAnsi"/>
          <w:sz w:val="24"/>
          <w:szCs w:val="24"/>
          <w:lang w:eastAsia="en-GB"/>
        </w:rPr>
        <w:t xml:space="preserve"> A sample of those finding </w:t>
      </w:r>
      <w:proofErr w:type="gramStart"/>
      <w:r w:rsidR="006D3B06">
        <w:rPr>
          <w:rFonts w:eastAsia="Times New Roman" w:cstheme="minorHAnsi"/>
          <w:sz w:val="24"/>
          <w:szCs w:val="24"/>
          <w:lang w:eastAsia="en-GB"/>
        </w:rPr>
        <w:t>will be added</w:t>
      </w:r>
      <w:proofErr w:type="gramEnd"/>
      <w:r w:rsidR="006D3B06">
        <w:rPr>
          <w:rFonts w:eastAsia="Times New Roman" w:cstheme="minorHAnsi"/>
          <w:sz w:val="24"/>
          <w:szCs w:val="24"/>
          <w:lang w:eastAsia="en-GB"/>
        </w:rPr>
        <w:t xml:space="preserve"> to the appendices section of this business plan.</w:t>
      </w:r>
      <w:r w:rsidR="00710FA9" w:rsidRPr="002A4EB2">
        <w:rPr>
          <w:rFonts w:eastAsia="Times New Roman" w:cstheme="minorHAnsi"/>
          <w:sz w:val="24"/>
          <w:szCs w:val="24"/>
          <w:lang w:eastAsia="en-GB"/>
        </w:rPr>
        <w:t xml:space="preserve"> Most </w:t>
      </w:r>
      <w:r w:rsidR="006D3B06">
        <w:rPr>
          <w:rFonts w:eastAsia="Times New Roman" w:cstheme="minorHAnsi"/>
          <w:sz w:val="24"/>
          <w:szCs w:val="24"/>
          <w:lang w:eastAsia="en-GB"/>
        </w:rPr>
        <w:t>high protein, healthy</w:t>
      </w:r>
      <w:r w:rsidR="00710FA9" w:rsidRPr="002A4EB2">
        <w:rPr>
          <w:rFonts w:eastAsia="Times New Roman" w:cstheme="minorHAnsi"/>
          <w:sz w:val="24"/>
          <w:szCs w:val="24"/>
          <w:lang w:eastAsia="en-GB"/>
        </w:rPr>
        <w:t xml:space="preserve"> snacks and meals range from £4 to £</w:t>
      </w:r>
      <w:r w:rsidRPr="002A4EB2">
        <w:rPr>
          <w:rFonts w:eastAsia="Times New Roman" w:cstheme="minorHAnsi"/>
          <w:sz w:val="24"/>
          <w:szCs w:val="24"/>
          <w:lang w:eastAsia="en-GB"/>
        </w:rPr>
        <w:t>10 depending on size, ingredients, and location</w:t>
      </w:r>
      <w:r w:rsidR="006D3B06">
        <w:rPr>
          <w:rFonts w:eastAsia="Times New Roman" w:cstheme="minorHAnsi"/>
          <w:sz w:val="24"/>
          <w:szCs w:val="24"/>
          <w:lang w:eastAsia="en-GB"/>
        </w:rPr>
        <w:t>. More research</w:t>
      </w:r>
      <w:r w:rsidR="00710FA9" w:rsidRPr="002A4EB2">
        <w:rPr>
          <w:rFonts w:eastAsia="Times New Roman" w:cstheme="minorHAnsi"/>
          <w:bCs/>
          <w:sz w:val="24"/>
          <w:szCs w:val="24"/>
          <w:lang w:eastAsia="en-GB"/>
        </w:rPr>
        <w:t xml:space="preserve"> </w:t>
      </w:r>
      <w:proofErr w:type="gramStart"/>
      <w:r w:rsidR="00710FA9" w:rsidRPr="002A4EB2">
        <w:rPr>
          <w:rFonts w:eastAsia="Times New Roman" w:cstheme="minorHAnsi"/>
          <w:bCs/>
          <w:sz w:val="24"/>
          <w:szCs w:val="24"/>
          <w:lang w:eastAsia="en-GB"/>
        </w:rPr>
        <w:t>was conducted</w:t>
      </w:r>
      <w:r w:rsidR="006D3B06">
        <w:rPr>
          <w:rFonts w:eastAsia="Times New Roman" w:cstheme="minorHAnsi"/>
          <w:bCs/>
          <w:sz w:val="24"/>
          <w:szCs w:val="24"/>
          <w:lang w:eastAsia="en-GB"/>
        </w:rPr>
        <w:t xml:space="preserve"> within the local community with a</w:t>
      </w:r>
      <w:r w:rsidR="00710FA9" w:rsidRPr="002A4EB2">
        <w:rPr>
          <w:rFonts w:eastAsia="Times New Roman" w:cstheme="minorHAnsi"/>
          <w:sz w:val="24"/>
          <w:szCs w:val="24"/>
          <w:lang w:eastAsia="en-GB"/>
        </w:rPr>
        <w:t xml:space="preserve"> target </w:t>
      </w:r>
      <w:r w:rsidR="006D3B06">
        <w:rPr>
          <w:rFonts w:eastAsia="Times New Roman" w:cstheme="minorHAnsi"/>
          <w:sz w:val="24"/>
          <w:szCs w:val="24"/>
          <w:lang w:eastAsia="en-GB"/>
        </w:rPr>
        <w:t xml:space="preserve">for </w:t>
      </w:r>
      <w:r w:rsidR="00710FA9" w:rsidRPr="002A4EB2">
        <w:rPr>
          <w:rFonts w:eastAsia="Times New Roman" w:cstheme="minorHAnsi"/>
          <w:sz w:val="24"/>
          <w:szCs w:val="24"/>
          <w:lang w:eastAsia="en-GB"/>
        </w:rPr>
        <w:t xml:space="preserve">customers who are health </w:t>
      </w:r>
      <w:r w:rsidRPr="002A4EB2">
        <w:rPr>
          <w:rFonts w:eastAsia="Times New Roman" w:cstheme="minorHAnsi"/>
          <w:sz w:val="24"/>
          <w:szCs w:val="24"/>
          <w:lang w:eastAsia="en-GB"/>
        </w:rPr>
        <w:t>conscious individuals, gy</w:t>
      </w:r>
      <w:r w:rsidR="00710FA9" w:rsidRPr="002A4EB2">
        <w:rPr>
          <w:rFonts w:eastAsia="Times New Roman" w:cstheme="minorHAnsi"/>
          <w:sz w:val="24"/>
          <w:szCs w:val="24"/>
          <w:lang w:eastAsia="en-GB"/>
        </w:rPr>
        <w:t xml:space="preserve">m goers and busy professionals to find out what they </w:t>
      </w:r>
      <w:r w:rsidRPr="002A4EB2">
        <w:rPr>
          <w:rFonts w:eastAsia="Times New Roman" w:cstheme="minorHAnsi"/>
          <w:sz w:val="24"/>
          <w:szCs w:val="24"/>
          <w:lang w:eastAsia="en-GB"/>
        </w:rPr>
        <w:t>are ge</w:t>
      </w:r>
      <w:r w:rsidR="00710FA9" w:rsidRPr="002A4EB2">
        <w:rPr>
          <w:rFonts w:eastAsia="Times New Roman" w:cstheme="minorHAnsi"/>
          <w:sz w:val="24"/>
          <w:szCs w:val="24"/>
          <w:lang w:eastAsia="en-GB"/>
        </w:rPr>
        <w:t>nerally willing to pay</w:t>
      </w:r>
      <w:r w:rsidRPr="002A4EB2">
        <w:rPr>
          <w:rFonts w:eastAsia="Times New Roman" w:cstheme="minorHAnsi"/>
          <w:sz w:val="24"/>
          <w:szCs w:val="24"/>
          <w:lang w:eastAsia="en-GB"/>
        </w:rPr>
        <w:t xml:space="preserve"> for convenient, nutritious food, especially if </w:t>
      </w:r>
      <w:r w:rsidR="006D3B06" w:rsidRPr="002A4EB2">
        <w:rPr>
          <w:rFonts w:eastAsia="Times New Roman" w:cstheme="minorHAnsi"/>
          <w:sz w:val="24"/>
          <w:szCs w:val="24"/>
          <w:lang w:eastAsia="en-GB"/>
        </w:rPr>
        <w:t>it is</w:t>
      </w:r>
      <w:r w:rsidRPr="002A4EB2">
        <w:rPr>
          <w:rFonts w:eastAsia="Times New Roman" w:cstheme="minorHAnsi"/>
          <w:sz w:val="24"/>
          <w:szCs w:val="24"/>
          <w:lang w:eastAsia="en-GB"/>
        </w:rPr>
        <w:t xml:space="preserve"> fresh and made with clean ingredients</w:t>
      </w:r>
      <w:proofErr w:type="gramEnd"/>
      <w:r w:rsidRPr="002A4EB2">
        <w:rPr>
          <w:rFonts w:eastAsia="Times New Roman" w:cstheme="minorHAnsi"/>
          <w:sz w:val="24"/>
          <w:szCs w:val="24"/>
          <w:lang w:eastAsia="en-GB"/>
        </w:rPr>
        <w:t>.</w:t>
      </w:r>
    </w:p>
    <w:p w:rsidR="00710FA9" w:rsidRPr="002A4EB2" w:rsidRDefault="00710FA9" w:rsidP="00710FA9">
      <w:pPr>
        <w:spacing w:before="100" w:beforeAutospacing="1" w:after="100" w:afterAutospacing="1" w:line="240" w:lineRule="auto"/>
        <w:rPr>
          <w:rFonts w:eastAsia="Times New Roman" w:cstheme="minorHAnsi"/>
          <w:sz w:val="24"/>
          <w:szCs w:val="24"/>
          <w:lang w:eastAsia="en-GB"/>
        </w:rPr>
      </w:pPr>
      <w:r w:rsidRPr="002A4EB2">
        <w:rPr>
          <w:rFonts w:eastAsia="Times New Roman" w:cstheme="minorHAnsi"/>
          <w:sz w:val="24"/>
          <w:szCs w:val="24"/>
          <w:lang w:eastAsia="en-GB"/>
        </w:rPr>
        <w:t xml:space="preserve">Parvin’s Protein Bites have developed a menu that includes a variety of high protein healthy based snacks and small meals. There is an example of a menu </w:t>
      </w:r>
      <w:r w:rsidR="00824EE7" w:rsidRPr="002A4EB2">
        <w:rPr>
          <w:rFonts w:eastAsia="Times New Roman" w:cstheme="minorHAnsi"/>
          <w:sz w:val="24"/>
          <w:szCs w:val="24"/>
          <w:lang w:eastAsia="en-GB"/>
        </w:rPr>
        <w:t>produced included within this business plan, p</w:t>
      </w:r>
      <w:r w:rsidRPr="002A4EB2">
        <w:rPr>
          <w:rFonts w:eastAsia="Times New Roman" w:cstheme="minorHAnsi"/>
          <w:sz w:val="24"/>
          <w:szCs w:val="24"/>
          <w:lang w:eastAsia="en-GB"/>
        </w:rPr>
        <w:t>rices will range as follows</w:t>
      </w:r>
      <w:r w:rsidR="00824EE7" w:rsidRPr="002A4EB2">
        <w:rPr>
          <w:rFonts w:eastAsia="Times New Roman" w:cstheme="minorHAnsi"/>
          <w:sz w:val="24"/>
          <w:szCs w:val="24"/>
          <w:lang w:eastAsia="en-GB"/>
        </w:rPr>
        <w:t>,</w:t>
      </w:r>
    </w:p>
    <w:p w:rsidR="00710FA9" w:rsidRPr="002A4EB2" w:rsidRDefault="00824EE7" w:rsidP="00710FA9">
      <w:pPr>
        <w:numPr>
          <w:ilvl w:val="0"/>
          <w:numId w:val="40"/>
        </w:numPr>
        <w:spacing w:before="100" w:beforeAutospacing="1" w:after="100" w:afterAutospacing="1" w:line="240" w:lineRule="auto"/>
        <w:rPr>
          <w:rFonts w:eastAsia="Times New Roman" w:cstheme="minorHAnsi"/>
          <w:sz w:val="24"/>
          <w:szCs w:val="24"/>
          <w:lang w:eastAsia="en-GB"/>
        </w:rPr>
      </w:pPr>
      <w:r w:rsidRPr="002A4EB2">
        <w:rPr>
          <w:rFonts w:eastAsia="Times New Roman" w:cstheme="minorHAnsi"/>
          <w:b/>
          <w:bCs/>
          <w:sz w:val="24"/>
          <w:szCs w:val="24"/>
          <w:lang w:eastAsia="en-GB"/>
        </w:rPr>
        <w:t>Protein wraps (x3 ingredients) £</w:t>
      </w:r>
      <w:r w:rsidR="00710FA9" w:rsidRPr="002A4EB2">
        <w:rPr>
          <w:rFonts w:eastAsia="Times New Roman" w:cstheme="minorHAnsi"/>
          <w:sz w:val="24"/>
          <w:szCs w:val="24"/>
          <w:lang w:eastAsia="en-GB"/>
        </w:rPr>
        <w:t>4.50</w:t>
      </w:r>
    </w:p>
    <w:p w:rsidR="00710FA9" w:rsidRPr="002A4EB2" w:rsidRDefault="00710FA9" w:rsidP="00710FA9">
      <w:pPr>
        <w:numPr>
          <w:ilvl w:val="0"/>
          <w:numId w:val="40"/>
        </w:numPr>
        <w:spacing w:before="100" w:beforeAutospacing="1" w:after="100" w:afterAutospacing="1" w:line="240" w:lineRule="auto"/>
        <w:rPr>
          <w:rFonts w:eastAsia="Times New Roman" w:cstheme="minorHAnsi"/>
          <w:sz w:val="24"/>
          <w:szCs w:val="24"/>
          <w:lang w:eastAsia="en-GB"/>
        </w:rPr>
      </w:pPr>
      <w:r w:rsidRPr="002A4EB2">
        <w:rPr>
          <w:rFonts w:eastAsia="Times New Roman" w:cstheme="minorHAnsi"/>
          <w:b/>
          <w:bCs/>
          <w:sz w:val="24"/>
          <w:szCs w:val="24"/>
          <w:lang w:eastAsia="en-GB"/>
        </w:rPr>
        <w:t>Protein Bowls</w:t>
      </w:r>
      <w:r w:rsidR="00824EE7" w:rsidRPr="002A4EB2">
        <w:rPr>
          <w:rFonts w:eastAsia="Times New Roman" w:cstheme="minorHAnsi"/>
          <w:b/>
          <w:bCs/>
          <w:sz w:val="24"/>
          <w:szCs w:val="24"/>
          <w:lang w:eastAsia="en-GB"/>
        </w:rPr>
        <w:t xml:space="preserve"> with Rice, Meat, Vegetables From £</w:t>
      </w:r>
      <w:r w:rsidRPr="002A4EB2">
        <w:rPr>
          <w:rFonts w:eastAsia="Times New Roman" w:cstheme="minorHAnsi"/>
          <w:sz w:val="24"/>
          <w:szCs w:val="24"/>
          <w:lang w:eastAsia="en-GB"/>
        </w:rPr>
        <w:t>9.00</w:t>
      </w:r>
    </w:p>
    <w:p w:rsidR="00710FA9" w:rsidRPr="002A4EB2" w:rsidRDefault="00824EE7" w:rsidP="00710FA9">
      <w:pPr>
        <w:numPr>
          <w:ilvl w:val="0"/>
          <w:numId w:val="40"/>
        </w:numPr>
        <w:spacing w:before="100" w:beforeAutospacing="1" w:after="100" w:afterAutospacing="1" w:line="240" w:lineRule="auto"/>
        <w:rPr>
          <w:rFonts w:eastAsia="Times New Roman" w:cstheme="minorHAnsi"/>
          <w:sz w:val="24"/>
          <w:szCs w:val="24"/>
          <w:lang w:eastAsia="en-GB"/>
        </w:rPr>
      </w:pPr>
      <w:r w:rsidRPr="002A4EB2">
        <w:rPr>
          <w:rFonts w:eastAsia="Times New Roman" w:cstheme="minorHAnsi"/>
          <w:b/>
          <w:bCs/>
          <w:sz w:val="24"/>
          <w:szCs w:val="24"/>
          <w:lang w:eastAsia="en-GB"/>
        </w:rPr>
        <w:t>Smoothies and Shakes high in protein</w:t>
      </w:r>
      <w:r w:rsidRPr="002A4EB2">
        <w:rPr>
          <w:rFonts w:eastAsia="Times New Roman" w:cstheme="minorHAnsi"/>
          <w:sz w:val="24"/>
          <w:szCs w:val="24"/>
          <w:lang w:eastAsia="en-GB"/>
        </w:rPr>
        <w:t xml:space="preserve"> £</w:t>
      </w:r>
      <w:r w:rsidR="00710FA9" w:rsidRPr="002A4EB2">
        <w:rPr>
          <w:rFonts w:eastAsia="Times New Roman" w:cstheme="minorHAnsi"/>
          <w:sz w:val="24"/>
          <w:szCs w:val="24"/>
          <w:lang w:eastAsia="en-GB"/>
        </w:rPr>
        <w:t>6.50</w:t>
      </w:r>
    </w:p>
    <w:p w:rsidR="00710FA9" w:rsidRPr="002A4EB2" w:rsidRDefault="00824EE7" w:rsidP="00710FA9">
      <w:pPr>
        <w:numPr>
          <w:ilvl w:val="0"/>
          <w:numId w:val="40"/>
        </w:numPr>
        <w:spacing w:before="100" w:beforeAutospacing="1" w:after="100" w:afterAutospacing="1" w:line="240" w:lineRule="auto"/>
        <w:rPr>
          <w:rFonts w:eastAsia="Times New Roman" w:cstheme="minorHAnsi"/>
          <w:sz w:val="24"/>
          <w:szCs w:val="24"/>
          <w:lang w:eastAsia="en-GB"/>
        </w:rPr>
      </w:pPr>
      <w:r w:rsidRPr="002A4EB2">
        <w:rPr>
          <w:rFonts w:eastAsia="Times New Roman" w:cstheme="minorHAnsi"/>
          <w:b/>
          <w:bCs/>
          <w:sz w:val="24"/>
          <w:szCs w:val="24"/>
          <w:lang w:eastAsia="en-GB"/>
        </w:rPr>
        <w:t>Combo Meals which include</w:t>
      </w:r>
      <w:r w:rsidR="00710FA9" w:rsidRPr="002A4EB2">
        <w:rPr>
          <w:rFonts w:eastAsia="Times New Roman" w:cstheme="minorHAnsi"/>
          <w:b/>
          <w:bCs/>
          <w:sz w:val="24"/>
          <w:szCs w:val="24"/>
          <w:lang w:eastAsia="en-GB"/>
        </w:rPr>
        <w:t xml:space="preserve"> bowl</w:t>
      </w:r>
      <w:r w:rsidRPr="002A4EB2">
        <w:rPr>
          <w:rFonts w:eastAsia="Times New Roman" w:cstheme="minorHAnsi"/>
          <w:b/>
          <w:bCs/>
          <w:sz w:val="24"/>
          <w:szCs w:val="24"/>
          <w:lang w:eastAsia="en-GB"/>
        </w:rPr>
        <w:t>, wrap</w:t>
      </w:r>
      <w:r w:rsidR="00710FA9" w:rsidRPr="002A4EB2">
        <w:rPr>
          <w:rFonts w:eastAsia="Times New Roman" w:cstheme="minorHAnsi"/>
          <w:b/>
          <w:bCs/>
          <w:sz w:val="24"/>
          <w:szCs w:val="24"/>
          <w:lang w:eastAsia="en-GB"/>
        </w:rPr>
        <w:t xml:space="preserve"> +</w:t>
      </w:r>
      <w:r w:rsidRPr="002A4EB2">
        <w:rPr>
          <w:rFonts w:eastAsia="Times New Roman" w:cstheme="minorHAnsi"/>
          <w:b/>
          <w:bCs/>
          <w:sz w:val="24"/>
          <w:szCs w:val="24"/>
          <w:lang w:eastAsia="en-GB"/>
        </w:rPr>
        <w:t xml:space="preserve"> drink from</w:t>
      </w:r>
      <w:r w:rsidRPr="002A4EB2">
        <w:rPr>
          <w:rFonts w:eastAsia="Times New Roman" w:cstheme="minorHAnsi"/>
          <w:sz w:val="24"/>
          <w:szCs w:val="24"/>
          <w:lang w:eastAsia="en-GB"/>
        </w:rPr>
        <w:t xml:space="preserve"> £</w:t>
      </w:r>
      <w:r w:rsidR="00710FA9" w:rsidRPr="002A4EB2">
        <w:rPr>
          <w:rFonts w:eastAsia="Times New Roman" w:cstheme="minorHAnsi"/>
          <w:sz w:val="24"/>
          <w:szCs w:val="24"/>
          <w:lang w:eastAsia="en-GB"/>
        </w:rPr>
        <w:t>13.00</w:t>
      </w:r>
    </w:p>
    <w:p w:rsidR="00710FA9" w:rsidRPr="002A4EB2" w:rsidRDefault="00710FA9" w:rsidP="00710FA9">
      <w:pPr>
        <w:spacing w:before="100" w:beforeAutospacing="1" w:after="100" w:afterAutospacing="1" w:line="240" w:lineRule="auto"/>
        <w:rPr>
          <w:rFonts w:eastAsia="Times New Roman" w:cstheme="minorHAnsi"/>
          <w:sz w:val="24"/>
          <w:szCs w:val="24"/>
          <w:lang w:eastAsia="en-GB"/>
        </w:rPr>
      </w:pPr>
      <w:r w:rsidRPr="002A4EB2">
        <w:rPr>
          <w:rFonts w:eastAsia="Times New Roman" w:cstheme="minorHAnsi"/>
          <w:sz w:val="24"/>
          <w:szCs w:val="24"/>
          <w:lang w:eastAsia="en-GB"/>
        </w:rPr>
        <w:t>These prices ensure that each item has a healthy profit margin while staying competitive in the local market.</w:t>
      </w:r>
    </w:p>
    <w:p w:rsidR="00710FA9" w:rsidRDefault="00710FA9" w:rsidP="000874B1">
      <w:pPr>
        <w:tabs>
          <w:tab w:val="num" w:pos="720"/>
        </w:tabs>
        <w:spacing w:after="180" w:line="240" w:lineRule="auto"/>
        <w:rPr>
          <w:rFonts w:cstheme="minorHAnsi"/>
          <w:sz w:val="24"/>
          <w:szCs w:val="24"/>
          <w:lang w:val="en-GB" w:eastAsia="en-GB"/>
        </w:rPr>
      </w:pPr>
    </w:p>
    <w:p w:rsidR="002A4EB2" w:rsidRDefault="002A4EB2" w:rsidP="000874B1">
      <w:pPr>
        <w:tabs>
          <w:tab w:val="num" w:pos="720"/>
        </w:tabs>
        <w:spacing w:after="180" w:line="240" w:lineRule="auto"/>
        <w:rPr>
          <w:rFonts w:cstheme="minorHAnsi"/>
          <w:sz w:val="24"/>
          <w:szCs w:val="24"/>
          <w:lang w:val="en-GB" w:eastAsia="en-GB"/>
        </w:rPr>
      </w:pPr>
    </w:p>
    <w:p w:rsidR="002A4EB2" w:rsidRDefault="002A4EB2" w:rsidP="000874B1">
      <w:pPr>
        <w:tabs>
          <w:tab w:val="num" w:pos="720"/>
        </w:tabs>
        <w:spacing w:after="180" w:line="240" w:lineRule="auto"/>
        <w:rPr>
          <w:rFonts w:cstheme="minorHAnsi"/>
          <w:sz w:val="24"/>
          <w:szCs w:val="24"/>
          <w:lang w:val="en-GB" w:eastAsia="en-GB"/>
        </w:rPr>
      </w:pPr>
    </w:p>
    <w:p w:rsidR="00B82765" w:rsidRDefault="00B82765" w:rsidP="000874B1">
      <w:pPr>
        <w:tabs>
          <w:tab w:val="num" w:pos="720"/>
        </w:tabs>
        <w:spacing w:after="180" w:line="240" w:lineRule="auto"/>
        <w:rPr>
          <w:rFonts w:cstheme="minorHAnsi"/>
          <w:sz w:val="24"/>
          <w:szCs w:val="24"/>
          <w:lang w:val="en-GB" w:eastAsia="en-GB"/>
        </w:rPr>
      </w:pPr>
    </w:p>
    <w:p w:rsidR="00B82765" w:rsidRDefault="00B82765">
      <w:pPr>
        <w:rPr>
          <w:rFonts w:cstheme="minorHAnsi"/>
          <w:sz w:val="24"/>
          <w:szCs w:val="24"/>
          <w:lang w:val="en-GB" w:eastAsia="en-GB"/>
        </w:rPr>
      </w:pPr>
      <w:r>
        <w:rPr>
          <w:rFonts w:cstheme="minorHAnsi"/>
          <w:sz w:val="24"/>
          <w:szCs w:val="24"/>
          <w:lang w:val="en-GB" w:eastAsia="en-GB"/>
        </w:rPr>
        <w:br w:type="page"/>
      </w:r>
    </w:p>
    <w:p w:rsidR="00B82765" w:rsidRPr="00B82765" w:rsidRDefault="00B82765" w:rsidP="00B82765">
      <w:pPr>
        <w:jc w:val="center"/>
        <w:rPr>
          <w:rFonts w:cstheme="minorHAnsi"/>
          <w:b/>
          <w:color w:val="C00000"/>
          <w:sz w:val="28"/>
          <w:szCs w:val="28"/>
          <w:u w:val="single"/>
          <w:lang w:val="en-GB" w:eastAsia="en-GB"/>
        </w:rPr>
      </w:pPr>
      <w:r w:rsidRPr="00B82765">
        <w:rPr>
          <w:rFonts w:cstheme="minorHAnsi"/>
          <w:b/>
          <w:color w:val="C00000"/>
          <w:sz w:val="28"/>
          <w:szCs w:val="28"/>
          <w:u w:val="single"/>
          <w:lang w:val="en-GB" w:eastAsia="en-GB"/>
        </w:rPr>
        <w:lastRenderedPageBreak/>
        <w:t>CASH FLOW FORECAS</w:t>
      </w:r>
      <w:r>
        <w:rPr>
          <w:rFonts w:cstheme="minorHAnsi"/>
          <w:b/>
          <w:color w:val="C00000"/>
          <w:sz w:val="28"/>
          <w:szCs w:val="28"/>
          <w:u w:val="single"/>
          <w:lang w:val="en-GB" w:eastAsia="en-GB"/>
        </w:rPr>
        <w:t>T</w:t>
      </w:r>
    </w:p>
    <w:p w:rsidR="00B82765" w:rsidRDefault="00B82765">
      <w:pPr>
        <w:rPr>
          <w:rFonts w:cstheme="minorHAnsi"/>
          <w:sz w:val="24"/>
          <w:szCs w:val="24"/>
          <w:lang w:val="en-GB" w:eastAsia="en-GB"/>
        </w:rPr>
      </w:pPr>
    </w:p>
    <w:p w:rsidR="00B82765" w:rsidRDefault="00B82765">
      <w:pPr>
        <w:rPr>
          <w:rFonts w:cstheme="minorHAnsi"/>
          <w:sz w:val="24"/>
          <w:szCs w:val="24"/>
          <w:lang w:val="en-GB" w:eastAsia="en-GB"/>
        </w:rPr>
      </w:pPr>
      <w:r>
        <w:rPr>
          <w:noProof/>
          <w:lang w:eastAsia="en-GB"/>
        </w:rPr>
        <w:drawing>
          <wp:inline distT="0" distB="0" distL="0" distR="0" wp14:anchorId="0647D847" wp14:editId="0D40BD5D">
            <wp:extent cx="6343015" cy="3567776"/>
            <wp:effectExtent l="0" t="0" r="63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6355559" cy="3574832"/>
                    </a:xfrm>
                    <a:prstGeom prst="rect">
                      <a:avLst/>
                    </a:prstGeom>
                  </pic:spPr>
                </pic:pic>
              </a:graphicData>
            </a:graphic>
          </wp:inline>
        </w:drawing>
      </w:r>
    </w:p>
    <w:p w:rsidR="00B82765" w:rsidRDefault="00B82765">
      <w:pPr>
        <w:rPr>
          <w:rFonts w:cstheme="minorHAnsi"/>
          <w:sz w:val="24"/>
          <w:szCs w:val="24"/>
          <w:lang w:val="en-GB" w:eastAsia="en-GB"/>
        </w:rPr>
      </w:pPr>
    </w:p>
    <w:p w:rsidR="00B82765" w:rsidRDefault="00B82765">
      <w:pPr>
        <w:rPr>
          <w:rFonts w:cstheme="minorHAnsi"/>
          <w:sz w:val="24"/>
          <w:szCs w:val="24"/>
          <w:lang w:val="en-GB" w:eastAsia="en-GB"/>
        </w:rPr>
      </w:pPr>
    </w:p>
    <w:p w:rsidR="00B82765" w:rsidRDefault="00B82765">
      <w:pPr>
        <w:rPr>
          <w:rFonts w:cstheme="minorHAnsi"/>
          <w:sz w:val="24"/>
          <w:szCs w:val="24"/>
          <w:lang w:val="en-GB" w:eastAsia="en-GB"/>
        </w:rPr>
      </w:pPr>
    </w:p>
    <w:p w:rsidR="00B82765" w:rsidRDefault="00B82765">
      <w:pPr>
        <w:rPr>
          <w:rFonts w:cstheme="minorHAnsi"/>
          <w:sz w:val="24"/>
          <w:szCs w:val="24"/>
          <w:lang w:val="en-GB" w:eastAsia="en-GB"/>
        </w:rPr>
      </w:pPr>
    </w:p>
    <w:p w:rsidR="00B82765" w:rsidRDefault="00B82765">
      <w:pPr>
        <w:rPr>
          <w:rFonts w:cstheme="minorHAnsi"/>
          <w:sz w:val="24"/>
          <w:szCs w:val="24"/>
          <w:lang w:val="en-GB" w:eastAsia="en-GB"/>
        </w:rPr>
      </w:pPr>
    </w:p>
    <w:p w:rsidR="00B82765" w:rsidRDefault="00B82765">
      <w:pPr>
        <w:rPr>
          <w:rFonts w:cstheme="minorHAnsi"/>
          <w:sz w:val="24"/>
          <w:szCs w:val="24"/>
          <w:lang w:val="en-GB" w:eastAsia="en-GB"/>
        </w:rPr>
      </w:pPr>
    </w:p>
    <w:p w:rsidR="00B82765" w:rsidRDefault="00B82765" w:rsidP="00B82765">
      <w:pPr>
        <w:rPr>
          <w:rFonts w:cstheme="minorHAnsi"/>
          <w:sz w:val="24"/>
          <w:szCs w:val="24"/>
          <w:lang w:val="en-GB" w:eastAsia="en-GB"/>
        </w:rPr>
      </w:pPr>
    </w:p>
    <w:p w:rsidR="00B82765" w:rsidRDefault="00B82765" w:rsidP="00B82765">
      <w:pPr>
        <w:rPr>
          <w:b/>
          <w:color w:val="C00000"/>
          <w:sz w:val="28"/>
          <w:szCs w:val="28"/>
          <w:u w:val="single"/>
          <w:lang w:eastAsia="en-GB"/>
        </w:rPr>
      </w:pPr>
    </w:p>
    <w:p w:rsidR="001432D2" w:rsidRDefault="001432D2" w:rsidP="001432D2">
      <w:pPr>
        <w:ind w:left="720" w:firstLine="720"/>
        <w:rPr>
          <w:b/>
          <w:color w:val="C00000"/>
          <w:sz w:val="28"/>
          <w:szCs w:val="28"/>
          <w:u w:val="single"/>
          <w:lang w:eastAsia="en-GB"/>
        </w:rPr>
      </w:pPr>
    </w:p>
    <w:p w:rsidR="00B82765" w:rsidRDefault="00B82765" w:rsidP="001432D2">
      <w:pPr>
        <w:ind w:left="720" w:firstLine="720"/>
        <w:rPr>
          <w:b/>
          <w:color w:val="C00000"/>
          <w:sz w:val="28"/>
          <w:szCs w:val="28"/>
          <w:u w:val="single"/>
          <w:lang w:eastAsia="en-GB"/>
        </w:rPr>
      </w:pPr>
    </w:p>
    <w:p w:rsidR="00B82765" w:rsidRDefault="00B82765" w:rsidP="001432D2">
      <w:pPr>
        <w:ind w:left="720" w:firstLine="720"/>
        <w:rPr>
          <w:b/>
          <w:color w:val="C00000"/>
          <w:sz w:val="28"/>
          <w:szCs w:val="28"/>
          <w:u w:val="single"/>
          <w:lang w:eastAsia="en-GB"/>
        </w:rPr>
      </w:pPr>
    </w:p>
    <w:p w:rsidR="00B82765" w:rsidRDefault="00B82765" w:rsidP="001432D2">
      <w:pPr>
        <w:ind w:left="720" w:firstLine="720"/>
        <w:rPr>
          <w:b/>
          <w:color w:val="C00000"/>
          <w:sz w:val="28"/>
          <w:szCs w:val="28"/>
          <w:u w:val="single"/>
          <w:lang w:eastAsia="en-GB"/>
        </w:rPr>
      </w:pPr>
    </w:p>
    <w:p w:rsidR="002A4EB2" w:rsidRPr="001432D2" w:rsidRDefault="002A4EB2" w:rsidP="001432D2">
      <w:pPr>
        <w:ind w:left="720" w:firstLine="720"/>
        <w:rPr>
          <w:b/>
          <w:color w:val="C00000"/>
          <w:sz w:val="28"/>
          <w:szCs w:val="28"/>
          <w:u w:val="single"/>
          <w:lang w:eastAsia="en-GB"/>
        </w:rPr>
      </w:pPr>
      <w:r w:rsidRPr="001432D2">
        <w:rPr>
          <w:b/>
          <w:color w:val="C00000"/>
          <w:sz w:val="28"/>
          <w:szCs w:val="28"/>
          <w:u w:val="single"/>
          <w:lang w:eastAsia="en-GB"/>
        </w:rPr>
        <w:lastRenderedPageBreak/>
        <w:t>THE OPERATIONS FOR PARVIN’S PROTEIN BITES</w:t>
      </w:r>
    </w:p>
    <w:p w:rsidR="002A4EB2" w:rsidRPr="00D10332" w:rsidRDefault="002A4EB2" w:rsidP="00D10332">
      <w:pPr>
        <w:rPr>
          <w:sz w:val="24"/>
          <w:szCs w:val="24"/>
          <w:lang w:val="en-GB" w:eastAsia="en-GB"/>
        </w:rPr>
      </w:pPr>
      <w:r w:rsidRPr="00D10332">
        <w:rPr>
          <w:b/>
          <w:bCs/>
          <w:sz w:val="24"/>
          <w:szCs w:val="24"/>
          <w:lang w:val="en-GB" w:eastAsia="en-GB"/>
        </w:rPr>
        <w:t xml:space="preserve">Production and Distribution Plan - </w:t>
      </w:r>
      <w:r w:rsidRPr="00D10332">
        <w:rPr>
          <w:sz w:val="24"/>
          <w:szCs w:val="24"/>
          <w:lang w:val="en-GB" w:eastAsia="en-GB"/>
        </w:rPr>
        <w:t xml:space="preserve">At </w:t>
      </w:r>
      <w:r w:rsidRPr="00D10332">
        <w:rPr>
          <w:bCs/>
          <w:sz w:val="24"/>
          <w:szCs w:val="24"/>
          <w:lang w:val="en-GB" w:eastAsia="en-GB"/>
        </w:rPr>
        <w:t>Parvin’s Protein Bites</w:t>
      </w:r>
      <w:r w:rsidRPr="00D10332">
        <w:rPr>
          <w:sz w:val="24"/>
          <w:szCs w:val="24"/>
          <w:lang w:val="en-GB" w:eastAsia="en-GB"/>
        </w:rPr>
        <w:t xml:space="preserve"> a batch production process will be used </w:t>
      </w:r>
      <w:r w:rsidR="00D10332">
        <w:rPr>
          <w:sz w:val="24"/>
          <w:szCs w:val="24"/>
          <w:lang w:val="en-GB" w:eastAsia="en-GB"/>
        </w:rPr>
        <w:t xml:space="preserve">for some of the menu, this process </w:t>
      </w:r>
      <w:r w:rsidRPr="00D10332">
        <w:rPr>
          <w:sz w:val="24"/>
          <w:szCs w:val="24"/>
          <w:lang w:val="en-GB" w:eastAsia="en-GB"/>
        </w:rPr>
        <w:t xml:space="preserve">will allow </w:t>
      </w:r>
      <w:r w:rsidR="00D10332">
        <w:rPr>
          <w:sz w:val="24"/>
          <w:szCs w:val="24"/>
          <w:lang w:val="en-GB" w:eastAsia="en-GB"/>
        </w:rPr>
        <w:t xml:space="preserve">for </w:t>
      </w:r>
      <w:r w:rsidRPr="00D10332">
        <w:rPr>
          <w:sz w:val="24"/>
          <w:szCs w:val="24"/>
          <w:lang w:val="en-GB" w:eastAsia="en-GB"/>
        </w:rPr>
        <w:t>carefully controlled quality and ensuring that every product meets high standards for taste, freshness, and nutritional value. This approach will allow for the flexibility for demand while maintaining consistent customer satisfaction</w:t>
      </w:r>
      <w:r w:rsidR="00D10332" w:rsidRPr="00D10332">
        <w:rPr>
          <w:sz w:val="24"/>
          <w:szCs w:val="24"/>
          <w:lang w:val="en-GB" w:eastAsia="en-GB"/>
        </w:rPr>
        <w:t>.</w:t>
      </w:r>
    </w:p>
    <w:p w:rsidR="00AC109A" w:rsidRDefault="00D10332" w:rsidP="00AC109A">
      <w:pPr>
        <w:pStyle w:val="NormalWeb"/>
      </w:pPr>
      <w:r w:rsidRPr="001432D2">
        <w:rPr>
          <w:rFonts w:asciiTheme="minorHAnsi" w:hAnsiTheme="minorHAnsi" w:cstheme="minorHAnsi"/>
        </w:rPr>
        <w:t>All of the high</w:t>
      </w:r>
      <w:r w:rsidR="002A4EB2" w:rsidRPr="002A4EB2">
        <w:rPr>
          <w:rFonts w:asciiTheme="minorHAnsi" w:hAnsiTheme="minorHAnsi" w:cstheme="minorHAnsi"/>
        </w:rPr>
        <w:t xml:space="preserve"> protein</w:t>
      </w:r>
      <w:r w:rsidRPr="001432D2">
        <w:rPr>
          <w:rFonts w:asciiTheme="minorHAnsi" w:hAnsiTheme="minorHAnsi" w:cstheme="minorHAnsi"/>
        </w:rPr>
        <w:t xml:space="preserve"> healthy food</w:t>
      </w:r>
      <w:r w:rsidR="001432D2" w:rsidRPr="001432D2">
        <w:rPr>
          <w:rFonts w:asciiTheme="minorHAnsi" w:hAnsiTheme="minorHAnsi" w:cstheme="minorHAnsi"/>
        </w:rPr>
        <w:t xml:space="preserve"> bites will be</w:t>
      </w:r>
      <w:r w:rsidR="002A4EB2" w:rsidRPr="002A4EB2">
        <w:rPr>
          <w:rFonts w:asciiTheme="minorHAnsi" w:hAnsiTheme="minorHAnsi" w:cstheme="minorHAnsi"/>
        </w:rPr>
        <w:t xml:space="preserve"> </w:t>
      </w:r>
      <w:r w:rsidR="002A4EB2" w:rsidRPr="002A4EB2">
        <w:rPr>
          <w:rFonts w:asciiTheme="minorHAnsi" w:hAnsiTheme="minorHAnsi" w:cstheme="minorHAnsi"/>
          <w:bCs/>
        </w:rPr>
        <w:t>handmade in small batches</w:t>
      </w:r>
      <w:r w:rsidR="001432D2" w:rsidRPr="001432D2">
        <w:rPr>
          <w:rFonts w:asciiTheme="minorHAnsi" w:hAnsiTheme="minorHAnsi" w:cstheme="minorHAnsi"/>
        </w:rPr>
        <w:t xml:space="preserve">, which will help </w:t>
      </w:r>
      <w:r w:rsidR="002A4EB2" w:rsidRPr="002A4EB2">
        <w:rPr>
          <w:rFonts w:asciiTheme="minorHAnsi" w:hAnsiTheme="minorHAnsi" w:cstheme="minorHAnsi"/>
        </w:rPr>
        <w:t>maintain better control over the qu</w:t>
      </w:r>
      <w:r w:rsidR="001432D2" w:rsidRPr="001432D2">
        <w:rPr>
          <w:rFonts w:asciiTheme="minorHAnsi" w:hAnsiTheme="minorHAnsi" w:cstheme="minorHAnsi"/>
        </w:rPr>
        <w:t xml:space="preserve">ality and freshness of each snack. Parvin’s Protein Bites will carefully source high </w:t>
      </w:r>
      <w:r w:rsidR="002A4EB2" w:rsidRPr="002A4EB2">
        <w:rPr>
          <w:rFonts w:asciiTheme="minorHAnsi" w:hAnsiTheme="minorHAnsi" w:cstheme="minorHAnsi"/>
        </w:rPr>
        <w:t xml:space="preserve">quality, natural ingredients from </w:t>
      </w:r>
      <w:r w:rsidR="001432D2" w:rsidRPr="001432D2">
        <w:rPr>
          <w:rFonts w:asciiTheme="minorHAnsi" w:hAnsiTheme="minorHAnsi" w:cstheme="minorHAnsi"/>
        </w:rPr>
        <w:t>trusted local suppliers where</w:t>
      </w:r>
      <w:r w:rsidR="002A4EB2" w:rsidRPr="002A4EB2">
        <w:rPr>
          <w:rFonts w:asciiTheme="minorHAnsi" w:hAnsiTheme="minorHAnsi" w:cstheme="minorHAnsi"/>
        </w:rPr>
        <w:t xml:space="preserve"> possible. T</w:t>
      </w:r>
      <w:r w:rsidR="001432D2" w:rsidRPr="001432D2">
        <w:rPr>
          <w:rFonts w:asciiTheme="minorHAnsi" w:hAnsiTheme="minorHAnsi" w:cstheme="minorHAnsi"/>
        </w:rPr>
        <w:t>hese include good quality meat, rolled oats and wraps, plant based</w:t>
      </w:r>
      <w:r w:rsidR="002A4EB2" w:rsidRPr="002A4EB2">
        <w:rPr>
          <w:rFonts w:asciiTheme="minorHAnsi" w:hAnsiTheme="minorHAnsi" w:cstheme="minorHAnsi"/>
        </w:rPr>
        <w:t xml:space="preserve"> whey protein powder, nuts, seeds, dried fruits, and natural </w:t>
      </w:r>
      <w:r w:rsidR="001432D2" w:rsidRPr="001432D2">
        <w:rPr>
          <w:rFonts w:asciiTheme="minorHAnsi" w:hAnsiTheme="minorHAnsi" w:cstheme="minorHAnsi"/>
        </w:rPr>
        <w:t xml:space="preserve">sweeteners. Each batch will be prepared with precise </w:t>
      </w:r>
      <w:proofErr w:type="gramStart"/>
      <w:r w:rsidR="001432D2" w:rsidRPr="001432D2">
        <w:rPr>
          <w:rFonts w:asciiTheme="minorHAnsi" w:hAnsiTheme="minorHAnsi" w:cstheme="minorHAnsi"/>
        </w:rPr>
        <w:t>measurements which</w:t>
      </w:r>
      <w:proofErr w:type="gramEnd"/>
      <w:r w:rsidR="001432D2" w:rsidRPr="001432D2">
        <w:rPr>
          <w:rFonts w:asciiTheme="minorHAnsi" w:hAnsiTheme="minorHAnsi" w:cstheme="minorHAnsi"/>
        </w:rPr>
        <w:t xml:space="preserve"> will be</w:t>
      </w:r>
      <w:r w:rsidR="002A4EB2" w:rsidRPr="002A4EB2">
        <w:rPr>
          <w:rFonts w:asciiTheme="minorHAnsi" w:hAnsiTheme="minorHAnsi" w:cstheme="minorHAnsi"/>
        </w:rPr>
        <w:t xml:space="preserve"> weigh</w:t>
      </w:r>
      <w:r w:rsidR="001432D2" w:rsidRPr="001432D2">
        <w:rPr>
          <w:rFonts w:asciiTheme="minorHAnsi" w:hAnsiTheme="minorHAnsi" w:cstheme="minorHAnsi"/>
        </w:rPr>
        <w:t xml:space="preserve">ed and measured accurately, </w:t>
      </w:r>
      <w:r w:rsidR="002A4EB2" w:rsidRPr="002A4EB2">
        <w:rPr>
          <w:rFonts w:asciiTheme="minorHAnsi" w:hAnsiTheme="minorHAnsi" w:cstheme="minorHAnsi"/>
        </w:rPr>
        <w:t>t</w:t>
      </w:r>
      <w:r w:rsidR="001432D2" w:rsidRPr="001432D2">
        <w:rPr>
          <w:rFonts w:asciiTheme="minorHAnsi" w:hAnsiTheme="minorHAnsi" w:cstheme="minorHAnsi"/>
        </w:rPr>
        <w:t xml:space="preserve">he cooking and preparing process will be carried out </w:t>
      </w:r>
      <w:r w:rsidR="002A4EB2" w:rsidRPr="002A4EB2">
        <w:rPr>
          <w:rFonts w:asciiTheme="minorHAnsi" w:hAnsiTheme="minorHAnsi" w:cstheme="minorHAnsi"/>
        </w:rPr>
        <w:t>with attention to detail.</w:t>
      </w:r>
      <w:r w:rsidR="00AC109A">
        <w:rPr>
          <w:rFonts w:cstheme="minorHAnsi"/>
        </w:rPr>
        <w:t xml:space="preserve"> </w:t>
      </w:r>
      <w:r w:rsidR="002A4EB2" w:rsidRPr="002A4EB2">
        <w:rPr>
          <w:rFonts w:asciiTheme="minorHAnsi" w:hAnsiTheme="minorHAnsi"/>
        </w:rPr>
        <w:t xml:space="preserve">We also aim to use </w:t>
      </w:r>
      <w:r w:rsidR="002A4EB2" w:rsidRPr="002A4EB2">
        <w:rPr>
          <w:rFonts w:asciiTheme="minorHAnsi" w:hAnsiTheme="minorHAnsi"/>
          <w:bCs/>
        </w:rPr>
        <w:t>sustainable and recyclable packaging</w:t>
      </w:r>
      <w:r w:rsidR="002A4EB2" w:rsidRPr="002A4EB2">
        <w:rPr>
          <w:rFonts w:asciiTheme="minorHAnsi" w:hAnsiTheme="minorHAnsi"/>
        </w:rPr>
        <w:t xml:space="preserve"> as part of our commitment </w:t>
      </w:r>
      <w:r w:rsidR="00AC109A">
        <w:t xml:space="preserve">to environmental responsibility. </w:t>
      </w:r>
    </w:p>
    <w:p w:rsidR="00AC109A" w:rsidRPr="00AC109A" w:rsidRDefault="00AC109A" w:rsidP="00AC109A">
      <w:pPr>
        <w:pStyle w:val="NormalWeb"/>
        <w:rPr>
          <w:rFonts w:asciiTheme="minorHAnsi" w:hAnsiTheme="minorHAnsi"/>
        </w:rPr>
      </w:pPr>
      <w:r w:rsidRPr="00AC109A">
        <w:rPr>
          <w:rFonts w:asciiTheme="minorHAnsi" w:hAnsiTheme="minorHAnsi"/>
        </w:rPr>
        <w:t xml:space="preserve">The planned distribution process is designed to be </w:t>
      </w:r>
      <w:r w:rsidRPr="00AC109A">
        <w:rPr>
          <w:rFonts w:asciiTheme="minorHAnsi" w:hAnsiTheme="minorHAnsi"/>
          <w:bCs/>
        </w:rPr>
        <w:t xml:space="preserve">fast, flexible, and centred </w:t>
      </w:r>
      <w:proofErr w:type="gramStart"/>
      <w:r w:rsidRPr="00AC109A">
        <w:rPr>
          <w:rFonts w:asciiTheme="minorHAnsi" w:hAnsiTheme="minorHAnsi"/>
          <w:bCs/>
        </w:rPr>
        <w:t>around</w:t>
      </w:r>
      <w:proofErr w:type="gramEnd"/>
      <w:r w:rsidRPr="00AC109A">
        <w:rPr>
          <w:rFonts w:asciiTheme="minorHAnsi" w:hAnsiTheme="minorHAnsi"/>
          <w:bCs/>
        </w:rPr>
        <w:t xml:space="preserve"> the customer</w:t>
      </w:r>
      <w:r w:rsidRPr="00AC109A">
        <w:rPr>
          <w:rFonts w:asciiTheme="minorHAnsi" w:hAnsiTheme="minorHAnsi"/>
        </w:rPr>
        <w:t xml:space="preserve">. As a mobile food van, </w:t>
      </w:r>
      <w:r w:rsidRPr="00AC109A">
        <w:rPr>
          <w:rFonts w:asciiTheme="minorHAnsi" w:hAnsiTheme="minorHAnsi"/>
          <w:bCs/>
        </w:rPr>
        <w:t>Parvin’s Protein Bites</w:t>
      </w:r>
      <w:r w:rsidRPr="00AC109A">
        <w:rPr>
          <w:rFonts w:asciiTheme="minorHAnsi" w:hAnsiTheme="minorHAnsi"/>
        </w:rPr>
        <w:t xml:space="preserve"> will create freshly made, high protein snacks directly to customers at various local hotspots, events, and gyms. The van will operate in and around </w:t>
      </w:r>
      <w:r w:rsidRPr="00AC109A">
        <w:rPr>
          <w:rFonts w:asciiTheme="minorHAnsi" w:hAnsiTheme="minorHAnsi"/>
          <w:bCs/>
        </w:rPr>
        <w:t>Swansea</w:t>
      </w:r>
      <w:r w:rsidRPr="00AC109A">
        <w:rPr>
          <w:rFonts w:asciiTheme="minorHAnsi" w:hAnsiTheme="minorHAnsi"/>
        </w:rPr>
        <w:t xml:space="preserve"> serving customers on the go. All products will be prepared fresh and stocked in the van each day, ensuring maximum freshness and quality. Parvin’s Protein Bites will also offer a </w:t>
      </w:r>
      <w:r w:rsidRPr="00AC109A">
        <w:rPr>
          <w:rFonts w:asciiTheme="minorHAnsi" w:hAnsiTheme="minorHAnsi"/>
          <w:bCs/>
        </w:rPr>
        <w:t xml:space="preserve">pre orders and call ahead pick up </w:t>
      </w:r>
      <w:proofErr w:type="gramStart"/>
      <w:r w:rsidRPr="00AC109A">
        <w:rPr>
          <w:rFonts w:asciiTheme="minorHAnsi" w:hAnsiTheme="minorHAnsi"/>
          <w:bCs/>
        </w:rPr>
        <w:t>service</w:t>
      </w:r>
      <w:r w:rsidRPr="00AC109A">
        <w:rPr>
          <w:rFonts w:asciiTheme="minorHAnsi" w:hAnsiTheme="minorHAnsi"/>
        </w:rPr>
        <w:t xml:space="preserve"> which</w:t>
      </w:r>
      <w:proofErr w:type="gramEnd"/>
      <w:r w:rsidRPr="00AC109A">
        <w:rPr>
          <w:rFonts w:asciiTheme="minorHAnsi" w:hAnsiTheme="minorHAnsi"/>
        </w:rPr>
        <w:t xml:space="preserve"> allows customers to place orders in advance and collect them from the van at a time that suits them.</w:t>
      </w:r>
    </w:p>
    <w:p w:rsidR="00AC109A" w:rsidRDefault="00AC109A" w:rsidP="00AC109A">
      <w:pPr>
        <w:spacing w:before="100" w:beforeAutospacing="1" w:after="100" w:afterAutospacing="1" w:line="240" w:lineRule="auto"/>
        <w:rPr>
          <w:rFonts w:eastAsia="Times New Roman" w:cs="Times New Roman"/>
          <w:sz w:val="24"/>
          <w:szCs w:val="24"/>
          <w:lang w:val="en-GB" w:eastAsia="en-GB"/>
        </w:rPr>
      </w:pPr>
      <w:r w:rsidRPr="00AC109A">
        <w:rPr>
          <w:rFonts w:eastAsia="Times New Roman" w:cs="Times New Roman"/>
          <w:sz w:val="24"/>
          <w:szCs w:val="24"/>
          <w:lang w:val="en-GB" w:eastAsia="en-GB"/>
        </w:rPr>
        <w:t xml:space="preserve">By </w:t>
      </w:r>
      <w:r w:rsidR="0039518C">
        <w:rPr>
          <w:rFonts w:eastAsia="Times New Roman" w:cs="Times New Roman"/>
          <w:sz w:val="24"/>
          <w:szCs w:val="24"/>
          <w:lang w:val="en-GB" w:eastAsia="en-GB"/>
        </w:rPr>
        <w:t xml:space="preserve">operating from a mobile </w:t>
      </w:r>
      <w:proofErr w:type="gramStart"/>
      <w:r w:rsidR="0039518C">
        <w:rPr>
          <w:rFonts w:eastAsia="Times New Roman" w:cs="Times New Roman"/>
          <w:sz w:val="24"/>
          <w:szCs w:val="24"/>
          <w:lang w:val="en-GB" w:eastAsia="en-GB"/>
        </w:rPr>
        <w:t>food</w:t>
      </w:r>
      <w:proofErr w:type="gramEnd"/>
      <w:r w:rsidR="0039518C">
        <w:rPr>
          <w:rFonts w:eastAsia="Times New Roman" w:cs="Times New Roman"/>
          <w:sz w:val="24"/>
          <w:szCs w:val="24"/>
          <w:lang w:val="en-GB" w:eastAsia="en-GB"/>
        </w:rPr>
        <w:t xml:space="preserve"> van this helps to </w:t>
      </w:r>
      <w:r w:rsidRPr="00AC109A">
        <w:rPr>
          <w:rFonts w:eastAsia="Times New Roman" w:cs="Times New Roman"/>
          <w:sz w:val="24"/>
          <w:szCs w:val="24"/>
          <w:lang w:val="en-GB" w:eastAsia="en-GB"/>
        </w:rPr>
        <w:t>reduce overhead costs, and directly connect with our target audience. This setup keeps our operations efficient while maintaining our commitment to freshness, quality, and excellent customer service.</w:t>
      </w:r>
    </w:p>
    <w:p w:rsidR="00AC109A" w:rsidRPr="00AC109A" w:rsidRDefault="000D7FBA" w:rsidP="00AC109A">
      <w:pPr>
        <w:spacing w:before="100" w:beforeAutospacing="1" w:after="100" w:afterAutospacing="1" w:line="240" w:lineRule="auto"/>
        <w:rPr>
          <w:rFonts w:eastAsia="Times New Roman" w:cs="Times New Roman"/>
          <w:sz w:val="24"/>
          <w:szCs w:val="24"/>
          <w:lang w:val="en-GB" w:eastAsia="en-GB"/>
        </w:rPr>
      </w:pPr>
      <w:r w:rsidRPr="00792844">
        <w:rPr>
          <w:rFonts w:eastAsia="Times New Roman" w:cs="Times New Roman"/>
          <w:sz w:val="24"/>
          <w:szCs w:val="24"/>
          <w:lang w:val="en-GB" w:eastAsia="en-GB"/>
        </w:rPr>
        <w:t>The team will include</w:t>
      </w:r>
      <w:r w:rsidR="0039518C" w:rsidRPr="00792844">
        <w:rPr>
          <w:rFonts w:eastAsia="Times New Roman" w:cs="Times New Roman"/>
          <w:sz w:val="24"/>
          <w:szCs w:val="24"/>
          <w:lang w:val="en-GB" w:eastAsia="en-GB"/>
        </w:rPr>
        <w:t xml:space="preserve"> the founder of the business, Clare Parvin who will oversee all recipe development, quality control and build relationships with suppliers and all legal aspects of the business. A kitchen assistant who will help with meal preparations, cooking and cleaning within the food van and a delivery driver who will </w:t>
      </w:r>
      <w:r w:rsidR="007E7F5D" w:rsidRPr="00792844">
        <w:rPr>
          <w:rFonts w:eastAsia="Times New Roman" w:cs="Times New Roman"/>
          <w:sz w:val="24"/>
          <w:szCs w:val="24"/>
          <w:lang w:val="en-GB" w:eastAsia="en-GB"/>
        </w:rPr>
        <w:t xml:space="preserve">deliver locally from over the phone or Facebook orders. The plan is to </w:t>
      </w:r>
      <w:r w:rsidR="00AC109A" w:rsidRPr="00AC109A">
        <w:rPr>
          <w:rFonts w:eastAsia="Times New Roman" w:cs="Times New Roman"/>
          <w:sz w:val="24"/>
          <w:szCs w:val="24"/>
          <w:lang w:val="en-GB" w:eastAsia="en-GB"/>
        </w:rPr>
        <w:t>work with a small gr</w:t>
      </w:r>
      <w:r w:rsidR="007E7F5D" w:rsidRPr="00792844">
        <w:rPr>
          <w:rFonts w:eastAsia="Times New Roman" w:cs="Times New Roman"/>
          <w:sz w:val="24"/>
          <w:szCs w:val="24"/>
          <w:lang w:val="en-GB" w:eastAsia="en-GB"/>
        </w:rPr>
        <w:t xml:space="preserve">oup of trusted suppliers for the core ingredients </w:t>
      </w:r>
      <w:r w:rsidR="00AC109A" w:rsidRPr="00AC109A">
        <w:rPr>
          <w:rFonts w:eastAsia="Times New Roman" w:cs="Times New Roman"/>
          <w:sz w:val="24"/>
          <w:szCs w:val="24"/>
          <w:lang w:val="en-GB" w:eastAsia="en-GB"/>
        </w:rPr>
        <w:t>prioritizing sustainability and consistency.</w:t>
      </w:r>
    </w:p>
    <w:p w:rsidR="00D337B4" w:rsidRPr="007026B1" w:rsidRDefault="00025A05" w:rsidP="00025A05">
      <w:pPr>
        <w:tabs>
          <w:tab w:val="num" w:pos="720"/>
        </w:tabs>
        <w:spacing w:before="100" w:beforeAutospacing="1" w:after="100" w:afterAutospacing="1" w:line="240" w:lineRule="auto"/>
        <w:rPr>
          <w:rFonts w:eastAsia="Times New Roman" w:cstheme="minorHAnsi"/>
          <w:i/>
          <w:sz w:val="24"/>
          <w:szCs w:val="24"/>
          <w:lang w:val="en-GB" w:eastAsia="en-GB"/>
        </w:rPr>
      </w:pPr>
      <w:r w:rsidRPr="00724251">
        <w:rPr>
          <w:rFonts w:eastAsia="Times New Roman" w:cstheme="minorHAnsi"/>
          <w:sz w:val="24"/>
          <w:szCs w:val="24"/>
          <w:lang w:val="en-GB" w:eastAsia="en-GB"/>
        </w:rPr>
        <w:t xml:space="preserve">As a food </w:t>
      </w:r>
      <w:proofErr w:type="gramStart"/>
      <w:r w:rsidRPr="00724251">
        <w:rPr>
          <w:rFonts w:eastAsia="Times New Roman" w:cstheme="minorHAnsi"/>
          <w:sz w:val="24"/>
          <w:szCs w:val="24"/>
          <w:lang w:val="en-GB" w:eastAsia="en-GB"/>
        </w:rPr>
        <w:t>business</w:t>
      </w:r>
      <w:proofErr w:type="gramEnd"/>
      <w:r w:rsidRPr="00724251">
        <w:rPr>
          <w:rFonts w:eastAsia="Times New Roman" w:cstheme="minorHAnsi"/>
          <w:sz w:val="24"/>
          <w:szCs w:val="24"/>
          <w:lang w:val="en-GB" w:eastAsia="en-GB"/>
        </w:rPr>
        <w:t xml:space="preserve"> all the </w:t>
      </w:r>
      <w:r w:rsidRPr="00724251">
        <w:rPr>
          <w:rFonts w:eastAsia="Times New Roman" w:cstheme="minorHAnsi"/>
          <w:bCs/>
          <w:sz w:val="24"/>
          <w:szCs w:val="24"/>
          <w:lang w:val="en-GB" w:eastAsia="en-GB"/>
        </w:rPr>
        <w:t xml:space="preserve">food production within the van </w:t>
      </w:r>
      <w:r w:rsidRPr="00724251">
        <w:rPr>
          <w:rFonts w:eastAsia="Times New Roman" w:cstheme="minorHAnsi"/>
          <w:sz w:val="24"/>
          <w:szCs w:val="24"/>
          <w:lang w:val="en-GB" w:eastAsia="en-GB"/>
        </w:rPr>
        <w:t xml:space="preserve">on site will comply with local food safety regulations and undergo regular inspections. Clear labelling will be used to identify allergens such as nuts or dairy to protect the </w:t>
      </w:r>
      <w:proofErr w:type="gramStart"/>
      <w:r w:rsidRPr="00724251">
        <w:rPr>
          <w:rFonts w:eastAsia="Times New Roman" w:cstheme="minorHAnsi"/>
          <w:sz w:val="24"/>
          <w:szCs w:val="24"/>
          <w:lang w:val="en-GB" w:eastAsia="en-GB"/>
        </w:rPr>
        <w:t>customers</w:t>
      </w:r>
      <w:proofErr w:type="gramEnd"/>
      <w:r w:rsidRPr="00724251">
        <w:rPr>
          <w:rFonts w:eastAsia="Times New Roman" w:cstheme="minorHAnsi"/>
          <w:sz w:val="24"/>
          <w:szCs w:val="24"/>
          <w:lang w:val="en-GB" w:eastAsia="en-GB"/>
        </w:rPr>
        <w:t xml:space="preserve"> health. All staff involved in the production of food </w:t>
      </w:r>
      <w:proofErr w:type="gramStart"/>
      <w:r w:rsidRPr="00724251">
        <w:rPr>
          <w:rFonts w:eastAsia="Times New Roman" w:cstheme="minorHAnsi"/>
          <w:sz w:val="24"/>
          <w:szCs w:val="24"/>
          <w:lang w:val="en-GB" w:eastAsia="en-GB"/>
        </w:rPr>
        <w:t>will be trained</w:t>
      </w:r>
      <w:proofErr w:type="gramEnd"/>
      <w:r w:rsidRPr="00724251">
        <w:rPr>
          <w:rFonts w:eastAsia="Times New Roman" w:cstheme="minorHAnsi"/>
          <w:sz w:val="24"/>
          <w:szCs w:val="24"/>
          <w:lang w:val="en-GB" w:eastAsia="en-GB"/>
        </w:rPr>
        <w:t xml:space="preserve"> in food and safety handling and hygiene.</w:t>
      </w:r>
      <w:r w:rsidR="00FF295C" w:rsidRPr="00724251">
        <w:rPr>
          <w:rFonts w:eastAsia="Times New Roman" w:cstheme="minorHAnsi"/>
          <w:sz w:val="24"/>
          <w:szCs w:val="24"/>
          <w:lang w:val="en-GB" w:eastAsia="en-GB"/>
        </w:rPr>
        <w:t xml:space="preserve"> </w:t>
      </w:r>
      <w:r w:rsidR="00FF295C" w:rsidRPr="00724251">
        <w:rPr>
          <w:rFonts w:cstheme="minorHAnsi"/>
          <w:sz w:val="24"/>
          <w:szCs w:val="24"/>
        </w:rPr>
        <w:t xml:space="preserve">According to a scientific review by the Food Standards Agency, an estimated 2.4 million cases of foodborne illness occur in the UK each year. This figure underscores the critical importance of maintaining high standards of food safety and hygiene across all businesses involved in preparing, handling, </w:t>
      </w:r>
      <w:r w:rsidR="00FF295C" w:rsidRPr="007026B1">
        <w:rPr>
          <w:rFonts w:cstheme="minorHAnsi"/>
          <w:sz w:val="24"/>
          <w:szCs w:val="24"/>
        </w:rPr>
        <w:lastRenderedPageBreak/>
        <w:t>storing, or serving food.</w:t>
      </w:r>
      <w:r w:rsidRPr="007026B1">
        <w:rPr>
          <w:rFonts w:eastAsia="Times New Roman" w:cstheme="minorHAnsi"/>
          <w:sz w:val="24"/>
          <w:szCs w:val="24"/>
          <w:lang w:val="en-GB" w:eastAsia="en-GB"/>
        </w:rPr>
        <w:t xml:space="preserve"> </w:t>
      </w:r>
      <w:r w:rsidR="00D337B4" w:rsidRPr="007026B1">
        <w:rPr>
          <w:rFonts w:eastAsia="Times New Roman" w:cstheme="minorHAnsi"/>
          <w:sz w:val="24"/>
          <w:szCs w:val="24"/>
          <w:lang w:val="en-GB" w:eastAsia="en-GB"/>
        </w:rPr>
        <w:t xml:space="preserve">Chartered Institute of environmental Health (2024), </w:t>
      </w:r>
      <w:r w:rsidR="00D337B4" w:rsidRPr="007026B1">
        <w:rPr>
          <w:rFonts w:eastAsia="Times New Roman" w:cstheme="minorHAnsi"/>
          <w:i/>
          <w:sz w:val="24"/>
          <w:szCs w:val="24"/>
          <w:lang w:val="en-GB" w:eastAsia="en-GB"/>
        </w:rPr>
        <w:t>online food safety training.</w:t>
      </w:r>
    </w:p>
    <w:p w:rsidR="00AF4FCD" w:rsidRPr="007026B1" w:rsidRDefault="00025A05" w:rsidP="00025A05">
      <w:pPr>
        <w:tabs>
          <w:tab w:val="num" w:pos="720"/>
        </w:tabs>
        <w:spacing w:before="100" w:beforeAutospacing="1" w:after="100" w:afterAutospacing="1" w:line="240" w:lineRule="auto"/>
        <w:rPr>
          <w:rFonts w:eastAsia="Times New Roman" w:cstheme="minorHAnsi"/>
          <w:i/>
          <w:sz w:val="24"/>
          <w:szCs w:val="24"/>
          <w:lang w:val="en-GB" w:eastAsia="en-GB"/>
        </w:rPr>
      </w:pPr>
      <w:r w:rsidRPr="007026B1">
        <w:rPr>
          <w:rFonts w:eastAsia="Times New Roman" w:cstheme="minorHAnsi"/>
          <w:sz w:val="24"/>
          <w:szCs w:val="24"/>
          <w:lang w:val="en-GB" w:eastAsia="en-GB"/>
        </w:rPr>
        <w:t>Parvin’s Protein Bites will be registered with the local council and environmental health office and comply with all food business requirements.</w:t>
      </w:r>
      <w:r w:rsidR="00724251" w:rsidRPr="007026B1">
        <w:rPr>
          <w:rFonts w:eastAsia="Times New Roman" w:cstheme="minorHAnsi"/>
          <w:sz w:val="24"/>
          <w:szCs w:val="24"/>
          <w:lang w:val="en-GB" w:eastAsia="en-GB"/>
        </w:rPr>
        <w:t xml:space="preserve"> </w:t>
      </w:r>
      <w:r w:rsidR="00AF4FCD" w:rsidRPr="007026B1">
        <w:rPr>
          <w:rFonts w:eastAsia="Times New Roman" w:cstheme="minorHAnsi"/>
          <w:sz w:val="24"/>
          <w:szCs w:val="24"/>
          <w:lang w:val="en-GB" w:eastAsia="en-GB"/>
        </w:rPr>
        <w:t xml:space="preserve">Swansea local council </w:t>
      </w:r>
      <w:r w:rsidR="00FF295C" w:rsidRPr="007026B1">
        <w:rPr>
          <w:rFonts w:eastAsia="Times New Roman" w:cstheme="minorHAnsi"/>
          <w:sz w:val="24"/>
          <w:szCs w:val="24"/>
          <w:lang w:val="en-GB" w:eastAsia="en-GB"/>
        </w:rPr>
        <w:t>do not</w:t>
      </w:r>
      <w:r w:rsidR="00AF4FCD" w:rsidRPr="007026B1">
        <w:rPr>
          <w:rFonts w:eastAsia="Times New Roman" w:cstheme="minorHAnsi"/>
          <w:sz w:val="24"/>
          <w:szCs w:val="24"/>
          <w:lang w:val="en-GB" w:eastAsia="en-GB"/>
        </w:rPr>
        <w:t xml:space="preserve"> charge a fee for registering a new food business so this is not an extra expense but for anyone starting a new business it </w:t>
      </w:r>
      <w:proofErr w:type="gramStart"/>
      <w:r w:rsidR="00AF4FCD" w:rsidRPr="007026B1">
        <w:rPr>
          <w:rFonts w:eastAsia="Times New Roman" w:cstheme="minorHAnsi"/>
          <w:sz w:val="24"/>
          <w:szCs w:val="24"/>
          <w:lang w:val="en-GB" w:eastAsia="en-GB"/>
        </w:rPr>
        <w:t>must be registered</w:t>
      </w:r>
      <w:proofErr w:type="gramEnd"/>
      <w:r w:rsidR="00AF4FCD" w:rsidRPr="007026B1">
        <w:rPr>
          <w:rFonts w:eastAsia="Times New Roman" w:cstheme="minorHAnsi"/>
          <w:sz w:val="24"/>
          <w:szCs w:val="24"/>
          <w:lang w:val="en-GB" w:eastAsia="en-GB"/>
        </w:rPr>
        <w:t xml:space="preserve"> within 28days as this is a legal requirement. </w:t>
      </w:r>
      <w:r w:rsidR="00FF295C" w:rsidRPr="007026B1">
        <w:rPr>
          <w:rFonts w:eastAsia="Times New Roman" w:cstheme="minorHAnsi"/>
          <w:sz w:val="24"/>
          <w:szCs w:val="24"/>
          <w:lang w:val="en-GB" w:eastAsia="en-GB"/>
        </w:rPr>
        <w:t xml:space="preserve">Swansea Council (May 2025), </w:t>
      </w:r>
      <w:r w:rsidR="00FF295C" w:rsidRPr="007026B1">
        <w:rPr>
          <w:rFonts w:eastAsia="Times New Roman" w:cstheme="minorHAnsi"/>
          <w:i/>
          <w:sz w:val="24"/>
          <w:szCs w:val="24"/>
          <w:lang w:val="en-GB" w:eastAsia="en-GB"/>
        </w:rPr>
        <w:t>how to register for your new food or drink business.</w:t>
      </w:r>
    </w:p>
    <w:p w:rsidR="00FF295C" w:rsidRPr="007026B1" w:rsidRDefault="00FF295C" w:rsidP="00025A05">
      <w:pPr>
        <w:tabs>
          <w:tab w:val="num" w:pos="720"/>
        </w:tabs>
        <w:spacing w:before="100" w:beforeAutospacing="1" w:after="100" w:afterAutospacing="1" w:line="240" w:lineRule="auto"/>
        <w:rPr>
          <w:rFonts w:eastAsia="Times New Roman" w:cstheme="minorHAnsi"/>
          <w:sz w:val="24"/>
          <w:szCs w:val="24"/>
          <w:lang w:val="en-GB" w:eastAsia="en-GB"/>
        </w:rPr>
      </w:pPr>
    </w:p>
    <w:p w:rsidR="002A4EB2" w:rsidRPr="0031145E" w:rsidRDefault="002A4EB2" w:rsidP="00AC109A">
      <w:pPr>
        <w:spacing w:before="100" w:beforeAutospacing="1" w:after="100" w:afterAutospacing="1" w:line="240" w:lineRule="auto"/>
        <w:rPr>
          <w:rFonts w:eastAsia="Times New Roman" w:cstheme="minorHAnsi"/>
          <w:b/>
          <w:bCs/>
          <w:color w:val="FF0000"/>
          <w:sz w:val="28"/>
          <w:szCs w:val="28"/>
          <w:u w:val="single"/>
          <w:lang w:eastAsia="en-GB"/>
        </w:rPr>
      </w:pPr>
    </w:p>
    <w:p w:rsidR="002A4EB2" w:rsidRDefault="002A4EB2" w:rsidP="000874B1">
      <w:pPr>
        <w:tabs>
          <w:tab w:val="num" w:pos="720"/>
        </w:tabs>
        <w:spacing w:after="180" w:line="240" w:lineRule="auto"/>
        <w:rPr>
          <w:rFonts w:cstheme="minorHAnsi"/>
          <w:sz w:val="24"/>
          <w:szCs w:val="24"/>
          <w:lang w:val="en-GB" w:eastAsia="en-GB"/>
        </w:rPr>
      </w:pPr>
    </w:p>
    <w:p w:rsidR="00FF295C" w:rsidRDefault="00FF295C" w:rsidP="000874B1">
      <w:pPr>
        <w:tabs>
          <w:tab w:val="num" w:pos="720"/>
        </w:tabs>
        <w:spacing w:after="180" w:line="240" w:lineRule="auto"/>
        <w:rPr>
          <w:rFonts w:cstheme="minorHAnsi"/>
          <w:sz w:val="24"/>
          <w:szCs w:val="24"/>
          <w:lang w:val="en-GB" w:eastAsia="en-GB"/>
        </w:rPr>
      </w:pPr>
    </w:p>
    <w:p w:rsidR="00FF295C" w:rsidRDefault="00FF295C" w:rsidP="000874B1">
      <w:pPr>
        <w:tabs>
          <w:tab w:val="num" w:pos="720"/>
        </w:tabs>
        <w:spacing w:after="180" w:line="240" w:lineRule="auto"/>
        <w:rPr>
          <w:rFonts w:cstheme="minorHAnsi"/>
          <w:sz w:val="24"/>
          <w:szCs w:val="24"/>
          <w:lang w:val="en-GB" w:eastAsia="en-GB"/>
        </w:rPr>
      </w:pPr>
    </w:p>
    <w:p w:rsidR="00FF295C" w:rsidRDefault="00FF295C" w:rsidP="000874B1">
      <w:pPr>
        <w:tabs>
          <w:tab w:val="num" w:pos="720"/>
        </w:tabs>
        <w:spacing w:after="180" w:line="240" w:lineRule="auto"/>
        <w:rPr>
          <w:rFonts w:cstheme="minorHAnsi"/>
          <w:sz w:val="24"/>
          <w:szCs w:val="24"/>
          <w:lang w:val="en-GB" w:eastAsia="en-GB"/>
        </w:rPr>
      </w:pPr>
    </w:p>
    <w:p w:rsidR="00FF295C" w:rsidRDefault="00FF295C" w:rsidP="000874B1">
      <w:pPr>
        <w:tabs>
          <w:tab w:val="num" w:pos="720"/>
        </w:tabs>
        <w:spacing w:after="180" w:line="240" w:lineRule="auto"/>
        <w:rPr>
          <w:rFonts w:cstheme="minorHAnsi"/>
          <w:sz w:val="24"/>
          <w:szCs w:val="24"/>
          <w:lang w:val="en-GB" w:eastAsia="en-GB"/>
        </w:rPr>
      </w:pPr>
    </w:p>
    <w:p w:rsidR="001233E1" w:rsidRDefault="001233E1" w:rsidP="000874B1">
      <w:pPr>
        <w:tabs>
          <w:tab w:val="num" w:pos="720"/>
        </w:tabs>
        <w:spacing w:after="180" w:line="240" w:lineRule="auto"/>
        <w:rPr>
          <w:rFonts w:cstheme="minorHAnsi"/>
          <w:sz w:val="24"/>
          <w:szCs w:val="24"/>
          <w:lang w:val="en-GB" w:eastAsia="en-GB"/>
        </w:rPr>
      </w:pPr>
    </w:p>
    <w:p w:rsidR="004C7767" w:rsidRDefault="004C7767" w:rsidP="000874B1">
      <w:pPr>
        <w:tabs>
          <w:tab w:val="num" w:pos="720"/>
        </w:tabs>
        <w:spacing w:after="180" w:line="240" w:lineRule="auto"/>
        <w:rPr>
          <w:rFonts w:cstheme="minorHAnsi"/>
          <w:sz w:val="24"/>
          <w:szCs w:val="24"/>
          <w:lang w:val="en-GB" w:eastAsia="en-GB"/>
        </w:rPr>
      </w:pPr>
    </w:p>
    <w:p w:rsidR="004C7767" w:rsidRDefault="004C7767" w:rsidP="000874B1">
      <w:pPr>
        <w:tabs>
          <w:tab w:val="num" w:pos="720"/>
        </w:tabs>
        <w:spacing w:after="180" w:line="240" w:lineRule="auto"/>
        <w:rPr>
          <w:rFonts w:cstheme="minorHAnsi"/>
          <w:sz w:val="24"/>
          <w:szCs w:val="24"/>
          <w:lang w:val="en-GB" w:eastAsia="en-GB"/>
        </w:rPr>
      </w:pPr>
    </w:p>
    <w:p w:rsidR="004C7767" w:rsidRDefault="004C7767" w:rsidP="000874B1">
      <w:pPr>
        <w:tabs>
          <w:tab w:val="num" w:pos="720"/>
        </w:tabs>
        <w:spacing w:after="180" w:line="240" w:lineRule="auto"/>
        <w:rPr>
          <w:rFonts w:cstheme="minorHAnsi"/>
          <w:sz w:val="24"/>
          <w:szCs w:val="24"/>
          <w:lang w:val="en-GB" w:eastAsia="en-GB"/>
        </w:rPr>
      </w:pPr>
    </w:p>
    <w:p w:rsidR="004C7767" w:rsidRDefault="004C7767" w:rsidP="000874B1">
      <w:pPr>
        <w:tabs>
          <w:tab w:val="num" w:pos="720"/>
        </w:tabs>
        <w:spacing w:after="180" w:line="240" w:lineRule="auto"/>
        <w:rPr>
          <w:rFonts w:cstheme="minorHAnsi"/>
          <w:sz w:val="24"/>
          <w:szCs w:val="24"/>
          <w:lang w:val="en-GB" w:eastAsia="en-GB"/>
        </w:rPr>
      </w:pPr>
    </w:p>
    <w:p w:rsidR="004C7767" w:rsidRDefault="004C7767" w:rsidP="000874B1">
      <w:pPr>
        <w:tabs>
          <w:tab w:val="num" w:pos="720"/>
        </w:tabs>
        <w:spacing w:after="180" w:line="240" w:lineRule="auto"/>
        <w:rPr>
          <w:rFonts w:cstheme="minorHAnsi"/>
          <w:sz w:val="24"/>
          <w:szCs w:val="24"/>
          <w:lang w:val="en-GB" w:eastAsia="en-GB"/>
        </w:rPr>
      </w:pPr>
    </w:p>
    <w:p w:rsidR="004C7767" w:rsidRDefault="004C7767" w:rsidP="000874B1">
      <w:pPr>
        <w:tabs>
          <w:tab w:val="num" w:pos="720"/>
        </w:tabs>
        <w:spacing w:after="180" w:line="240" w:lineRule="auto"/>
        <w:rPr>
          <w:rFonts w:cstheme="minorHAnsi"/>
          <w:sz w:val="24"/>
          <w:szCs w:val="24"/>
          <w:lang w:val="en-GB" w:eastAsia="en-GB"/>
        </w:rPr>
      </w:pPr>
    </w:p>
    <w:p w:rsidR="004C7767" w:rsidRDefault="004C7767" w:rsidP="000874B1">
      <w:pPr>
        <w:tabs>
          <w:tab w:val="num" w:pos="720"/>
        </w:tabs>
        <w:spacing w:after="180" w:line="240" w:lineRule="auto"/>
        <w:rPr>
          <w:rFonts w:cstheme="minorHAnsi"/>
          <w:sz w:val="24"/>
          <w:szCs w:val="24"/>
          <w:lang w:val="en-GB" w:eastAsia="en-GB"/>
        </w:rPr>
      </w:pPr>
    </w:p>
    <w:p w:rsidR="004C7767" w:rsidRDefault="004C7767" w:rsidP="000874B1">
      <w:pPr>
        <w:tabs>
          <w:tab w:val="num" w:pos="720"/>
        </w:tabs>
        <w:spacing w:after="180" w:line="240" w:lineRule="auto"/>
        <w:rPr>
          <w:rFonts w:cstheme="minorHAnsi"/>
          <w:sz w:val="24"/>
          <w:szCs w:val="24"/>
          <w:lang w:val="en-GB" w:eastAsia="en-GB"/>
        </w:rPr>
      </w:pPr>
    </w:p>
    <w:p w:rsidR="004C7767" w:rsidRDefault="004C7767" w:rsidP="000874B1">
      <w:pPr>
        <w:tabs>
          <w:tab w:val="num" w:pos="720"/>
        </w:tabs>
        <w:spacing w:after="180" w:line="240" w:lineRule="auto"/>
        <w:rPr>
          <w:rFonts w:cstheme="minorHAnsi"/>
          <w:sz w:val="24"/>
          <w:szCs w:val="24"/>
          <w:lang w:val="en-GB" w:eastAsia="en-GB"/>
        </w:rPr>
      </w:pPr>
    </w:p>
    <w:p w:rsidR="004C7767" w:rsidRDefault="004C7767" w:rsidP="000874B1">
      <w:pPr>
        <w:tabs>
          <w:tab w:val="num" w:pos="720"/>
        </w:tabs>
        <w:spacing w:after="180" w:line="240" w:lineRule="auto"/>
        <w:rPr>
          <w:rFonts w:cstheme="minorHAnsi"/>
          <w:sz w:val="24"/>
          <w:szCs w:val="24"/>
          <w:lang w:val="en-GB" w:eastAsia="en-GB"/>
        </w:rPr>
      </w:pPr>
    </w:p>
    <w:p w:rsidR="004C7767" w:rsidRDefault="004C7767" w:rsidP="000874B1">
      <w:pPr>
        <w:tabs>
          <w:tab w:val="num" w:pos="720"/>
        </w:tabs>
        <w:spacing w:after="180" w:line="240" w:lineRule="auto"/>
        <w:rPr>
          <w:rFonts w:cstheme="minorHAnsi"/>
          <w:sz w:val="24"/>
          <w:szCs w:val="24"/>
          <w:lang w:val="en-GB" w:eastAsia="en-GB"/>
        </w:rPr>
      </w:pPr>
    </w:p>
    <w:p w:rsidR="004C7767" w:rsidRDefault="004C7767" w:rsidP="000874B1">
      <w:pPr>
        <w:tabs>
          <w:tab w:val="num" w:pos="720"/>
        </w:tabs>
        <w:spacing w:after="180" w:line="240" w:lineRule="auto"/>
        <w:rPr>
          <w:rFonts w:cstheme="minorHAnsi"/>
          <w:sz w:val="24"/>
          <w:szCs w:val="24"/>
          <w:lang w:val="en-GB" w:eastAsia="en-GB"/>
        </w:rPr>
      </w:pPr>
    </w:p>
    <w:p w:rsidR="004C7767" w:rsidRDefault="004C7767" w:rsidP="000874B1">
      <w:pPr>
        <w:tabs>
          <w:tab w:val="num" w:pos="720"/>
        </w:tabs>
        <w:spacing w:after="180" w:line="240" w:lineRule="auto"/>
        <w:rPr>
          <w:rFonts w:cstheme="minorHAnsi"/>
          <w:sz w:val="24"/>
          <w:szCs w:val="24"/>
          <w:lang w:val="en-GB" w:eastAsia="en-GB"/>
        </w:rPr>
      </w:pPr>
    </w:p>
    <w:p w:rsidR="004C7767" w:rsidRPr="004C7767" w:rsidRDefault="004C7767" w:rsidP="004C7767">
      <w:pPr>
        <w:tabs>
          <w:tab w:val="num" w:pos="720"/>
        </w:tabs>
        <w:spacing w:after="180" w:line="240" w:lineRule="auto"/>
        <w:jc w:val="center"/>
        <w:rPr>
          <w:rFonts w:cstheme="minorHAnsi"/>
          <w:b/>
          <w:color w:val="C00000"/>
          <w:sz w:val="28"/>
          <w:szCs w:val="28"/>
          <w:u w:val="single"/>
          <w:lang w:val="en-GB" w:eastAsia="en-GB"/>
        </w:rPr>
      </w:pPr>
      <w:r w:rsidRPr="004C7767">
        <w:rPr>
          <w:rFonts w:cstheme="minorHAnsi"/>
          <w:b/>
          <w:color w:val="C00000"/>
          <w:sz w:val="28"/>
          <w:szCs w:val="28"/>
          <w:u w:val="single"/>
          <w:lang w:val="en-GB" w:eastAsia="en-GB"/>
        </w:rPr>
        <w:lastRenderedPageBreak/>
        <w:t>REFRENCES</w:t>
      </w:r>
    </w:p>
    <w:p w:rsidR="004C7767" w:rsidRDefault="004C7767" w:rsidP="000874B1">
      <w:pPr>
        <w:tabs>
          <w:tab w:val="num" w:pos="720"/>
        </w:tabs>
        <w:spacing w:after="180" w:line="240" w:lineRule="auto"/>
        <w:rPr>
          <w:rFonts w:cstheme="minorHAnsi"/>
          <w:sz w:val="24"/>
          <w:szCs w:val="24"/>
          <w:lang w:val="en-GB" w:eastAsia="en-GB"/>
        </w:rPr>
      </w:pPr>
    </w:p>
    <w:p w:rsidR="00931ADA" w:rsidRPr="00931ADA" w:rsidRDefault="00931ADA" w:rsidP="00931ADA">
      <w:pPr>
        <w:spacing w:before="100" w:beforeAutospacing="1" w:after="100" w:afterAutospacing="1" w:line="240" w:lineRule="auto"/>
        <w:rPr>
          <w:rFonts w:ascii="Times New Roman" w:eastAsia="Times New Roman" w:hAnsi="Times New Roman" w:cs="Times New Roman"/>
          <w:sz w:val="24"/>
          <w:szCs w:val="24"/>
          <w:lang w:val="en-GB" w:eastAsia="en-GB"/>
        </w:rPr>
      </w:pPr>
      <w:r w:rsidRPr="00931ADA">
        <w:rPr>
          <w:rFonts w:ascii="Times New Roman" w:eastAsia="Times New Roman" w:hAnsi="Times New Roman" w:cs="Times New Roman"/>
          <w:sz w:val="24"/>
          <w:szCs w:val="24"/>
          <w:lang w:val="en-GB" w:eastAsia="en-GB"/>
        </w:rPr>
        <w:t xml:space="preserve">• </w:t>
      </w:r>
      <w:r w:rsidRPr="00931ADA">
        <w:rPr>
          <w:rFonts w:ascii="Times New Roman" w:eastAsia="Times New Roman" w:hAnsi="Times New Roman" w:cs="Times New Roman"/>
          <w:b/>
          <w:bCs/>
          <w:sz w:val="24"/>
          <w:szCs w:val="24"/>
          <w:lang w:val="en-GB" w:eastAsia="en-GB"/>
        </w:rPr>
        <w:t>Aldi.</w:t>
      </w:r>
      <w:r w:rsidRPr="00931ADA">
        <w:rPr>
          <w:rFonts w:ascii="Times New Roman" w:eastAsia="Times New Roman" w:hAnsi="Times New Roman" w:cs="Times New Roman"/>
          <w:sz w:val="24"/>
          <w:szCs w:val="24"/>
          <w:lang w:val="en-GB" w:eastAsia="en-GB"/>
        </w:rPr>
        <w:t xml:space="preserve"> (2025). </w:t>
      </w:r>
      <w:r w:rsidRPr="00931ADA">
        <w:rPr>
          <w:rFonts w:ascii="Times New Roman" w:eastAsia="Times New Roman" w:hAnsi="Times New Roman" w:cs="Times New Roman"/>
          <w:i/>
          <w:iCs/>
          <w:sz w:val="24"/>
          <w:szCs w:val="24"/>
          <w:lang w:val="en-GB" w:eastAsia="en-GB"/>
        </w:rPr>
        <w:t>ALDI UK | Homepage.</w:t>
      </w:r>
      <w:r w:rsidRPr="00931ADA">
        <w:rPr>
          <w:rFonts w:ascii="Times New Roman" w:eastAsia="Times New Roman" w:hAnsi="Times New Roman" w:cs="Times New Roman"/>
          <w:sz w:val="24"/>
          <w:szCs w:val="24"/>
          <w:lang w:val="en-GB" w:eastAsia="en-GB"/>
        </w:rPr>
        <w:t xml:space="preserve"> Aldi.co.uk. </w:t>
      </w:r>
      <w:hyperlink r:id="rId9" w:tgtFrame="_new" w:history="1">
        <w:r w:rsidRPr="00931ADA">
          <w:rPr>
            <w:rFonts w:ascii="Times New Roman" w:eastAsia="Times New Roman" w:hAnsi="Times New Roman" w:cs="Times New Roman"/>
            <w:color w:val="0000FF"/>
            <w:sz w:val="24"/>
            <w:szCs w:val="24"/>
            <w:u w:val="single"/>
            <w:lang w:val="en-GB" w:eastAsia="en-GB"/>
          </w:rPr>
          <w:t>https://www.aldi.co.uk/</w:t>
        </w:r>
      </w:hyperlink>
    </w:p>
    <w:p w:rsidR="00931ADA" w:rsidRPr="00931ADA" w:rsidRDefault="00931ADA" w:rsidP="00931ADA">
      <w:pPr>
        <w:spacing w:before="100" w:beforeAutospacing="1" w:after="100" w:afterAutospacing="1" w:line="240" w:lineRule="auto"/>
        <w:rPr>
          <w:rFonts w:ascii="Times New Roman" w:eastAsia="Times New Roman" w:hAnsi="Times New Roman" w:cs="Times New Roman"/>
          <w:sz w:val="24"/>
          <w:szCs w:val="24"/>
          <w:lang w:val="en-GB" w:eastAsia="en-GB"/>
        </w:rPr>
      </w:pPr>
      <w:r w:rsidRPr="00931ADA">
        <w:rPr>
          <w:rFonts w:ascii="Times New Roman" w:eastAsia="Times New Roman" w:hAnsi="Times New Roman" w:cs="Times New Roman"/>
          <w:sz w:val="24"/>
          <w:szCs w:val="24"/>
          <w:lang w:val="en-GB" w:eastAsia="en-GB"/>
        </w:rPr>
        <w:t xml:space="preserve">• </w:t>
      </w:r>
      <w:r w:rsidRPr="00931ADA">
        <w:rPr>
          <w:rFonts w:ascii="Times New Roman" w:eastAsia="Times New Roman" w:hAnsi="Times New Roman" w:cs="Times New Roman"/>
          <w:b/>
          <w:bCs/>
          <w:sz w:val="24"/>
          <w:szCs w:val="24"/>
          <w:lang w:val="en-GB" w:eastAsia="en-GB"/>
        </w:rPr>
        <w:t>British Nutrition Foundation.</w:t>
      </w:r>
      <w:r w:rsidRPr="00931ADA">
        <w:rPr>
          <w:rFonts w:ascii="Times New Roman" w:eastAsia="Times New Roman" w:hAnsi="Times New Roman" w:cs="Times New Roman"/>
          <w:sz w:val="24"/>
          <w:szCs w:val="24"/>
          <w:lang w:val="en-GB" w:eastAsia="en-GB"/>
        </w:rPr>
        <w:t xml:space="preserve"> (2024). </w:t>
      </w:r>
      <w:r w:rsidRPr="00931ADA">
        <w:rPr>
          <w:rFonts w:ascii="Times New Roman" w:eastAsia="Times New Roman" w:hAnsi="Times New Roman" w:cs="Times New Roman"/>
          <w:i/>
          <w:iCs/>
          <w:sz w:val="24"/>
          <w:szCs w:val="24"/>
          <w:lang w:val="en-GB" w:eastAsia="en-GB"/>
        </w:rPr>
        <w:t>A healthy balanced diet | British Nutritional Foundation.</w:t>
      </w:r>
      <w:r w:rsidRPr="00931ADA">
        <w:rPr>
          <w:rFonts w:ascii="Times New Roman" w:eastAsia="Times New Roman" w:hAnsi="Times New Roman" w:cs="Times New Roman"/>
          <w:sz w:val="24"/>
          <w:szCs w:val="24"/>
          <w:lang w:val="en-GB" w:eastAsia="en-GB"/>
        </w:rPr>
        <w:t xml:space="preserve"> British Nutrition Foundation. </w:t>
      </w:r>
      <w:hyperlink r:id="rId10" w:tgtFrame="_new" w:history="1">
        <w:r w:rsidRPr="00931ADA">
          <w:rPr>
            <w:rFonts w:ascii="Times New Roman" w:eastAsia="Times New Roman" w:hAnsi="Times New Roman" w:cs="Times New Roman"/>
            <w:color w:val="0000FF"/>
            <w:sz w:val="24"/>
            <w:szCs w:val="24"/>
            <w:u w:val="single"/>
            <w:lang w:val="en-GB" w:eastAsia="en-GB"/>
          </w:rPr>
          <w:t>https://www.nutrition.org.uk/creating-a-healthy-diet/a-healthy-balanced-diet/</w:t>
        </w:r>
      </w:hyperlink>
    </w:p>
    <w:p w:rsidR="00931ADA" w:rsidRPr="00931ADA" w:rsidRDefault="00931ADA" w:rsidP="00931ADA">
      <w:pPr>
        <w:spacing w:before="100" w:beforeAutospacing="1" w:after="100" w:afterAutospacing="1" w:line="240" w:lineRule="auto"/>
        <w:rPr>
          <w:rFonts w:ascii="Times New Roman" w:eastAsia="Times New Roman" w:hAnsi="Times New Roman" w:cs="Times New Roman"/>
          <w:sz w:val="24"/>
          <w:szCs w:val="24"/>
          <w:lang w:val="en-GB" w:eastAsia="en-GB"/>
        </w:rPr>
      </w:pPr>
      <w:r w:rsidRPr="00931ADA">
        <w:rPr>
          <w:rFonts w:ascii="Times New Roman" w:eastAsia="Times New Roman" w:hAnsi="Times New Roman" w:cs="Times New Roman"/>
          <w:sz w:val="24"/>
          <w:szCs w:val="24"/>
          <w:lang w:val="en-GB" w:eastAsia="en-GB"/>
        </w:rPr>
        <w:t xml:space="preserve">• </w:t>
      </w:r>
      <w:proofErr w:type="spellStart"/>
      <w:r w:rsidRPr="00931ADA">
        <w:rPr>
          <w:rFonts w:ascii="Times New Roman" w:eastAsia="Times New Roman" w:hAnsi="Times New Roman" w:cs="Times New Roman"/>
          <w:b/>
          <w:bCs/>
          <w:sz w:val="24"/>
          <w:szCs w:val="24"/>
          <w:lang w:val="en-GB" w:eastAsia="en-GB"/>
        </w:rPr>
        <w:t>Byrons</w:t>
      </w:r>
      <w:proofErr w:type="spellEnd"/>
      <w:r w:rsidRPr="00931ADA">
        <w:rPr>
          <w:rFonts w:ascii="Times New Roman" w:eastAsia="Times New Roman" w:hAnsi="Times New Roman" w:cs="Times New Roman"/>
          <w:b/>
          <w:bCs/>
          <w:sz w:val="24"/>
          <w:szCs w:val="24"/>
          <w:lang w:val="en-GB" w:eastAsia="en-GB"/>
        </w:rPr>
        <w:t xml:space="preserve"> Butchers.</w:t>
      </w:r>
      <w:r w:rsidRPr="00931ADA">
        <w:rPr>
          <w:rFonts w:ascii="Times New Roman" w:eastAsia="Times New Roman" w:hAnsi="Times New Roman" w:cs="Times New Roman"/>
          <w:sz w:val="24"/>
          <w:szCs w:val="24"/>
          <w:lang w:val="en-GB" w:eastAsia="en-GB"/>
        </w:rPr>
        <w:t xml:space="preserve"> (2024). </w:t>
      </w:r>
      <w:proofErr w:type="spellStart"/>
      <w:r w:rsidRPr="00931ADA">
        <w:rPr>
          <w:rFonts w:ascii="Times New Roman" w:eastAsia="Times New Roman" w:hAnsi="Times New Roman" w:cs="Times New Roman"/>
          <w:i/>
          <w:iCs/>
          <w:sz w:val="24"/>
          <w:szCs w:val="24"/>
          <w:lang w:val="en-GB" w:eastAsia="en-GB"/>
        </w:rPr>
        <w:t>Byrons</w:t>
      </w:r>
      <w:proofErr w:type="spellEnd"/>
      <w:r w:rsidRPr="00931ADA">
        <w:rPr>
          <w:rFonts w:ascii="Times New Roman" w:eastAsia="Times New Roman" w:hAnsi="Times New Roman" w:cs="Times New Roman"/>
          <w:i/>
          <w:iCs/>
          <w:sz w:val="24"/>
          <w:szCs w:val="24"/>
          <w:lang w:val="en-GB" w:eastAsia="en-GB"/>
        </w:rPr>
        <w:t xml:space="preserve"> Butchers.</w:t>
      </w:r>
      <w:r w:rsidRPr="00931ADA">
        <w:rPr>
          <w:rFonts w:ascii="Times New Roman" w:eastAsia="Times New Roman" w:hAnsi="Times New Roman" w:cs="Times New Roman"/>
          <w:sz w:val="24"/>
          <w:szCs w:val="24"/>
          <w:lang w:val="en-GB" w:eastAsia="en-GB"/>
        </w:rPr>
        <w:t xml:space="preserve"> </w:t>
      </w:r>
      <w:proofErr w:type="spellStart"/>
      <w:r w:rsidRPr="00931ADA">
        <w:rPr>
          <w:rFonts w:ascii="Times New Roman" w:eastAsia="Times New Roman" w:hAnsi="Times New Roman" w:cs="Times New Roman"/>
          <w:sz w:val="24"/>
          <w:szCs w:val="24"/>
          <w:lang w:val="en-GB" w:eastAsia="en-GB"/>
        </w:rPr>
        <w:t>Byrons</w:t>
      </w:r>
      <w:proofErr w:type="spellEnd"/>
      <w:r w:rsidRPr="00931ADA">
        <w:rPr>
          <w:rFonts w:ascii="Times New Roman" w:eastAsia="Times New Roman" w:hAnsi="Times New Roman" w:cs="Times New Roman"/>
          <w:sz w:val="24"/>
          <w:szCs w:val="24"/>
          <w:lang w:val="en-GB" w:eastAsia="en-GB"/>
        </w:rPr>
        <w:t xml:space="preserve"> Butchers. </w:t>
      </w:r>
      <w:hyperlink r:id="rId11" w:tgtFrame="_new" w:history="1">
        <w:r w:rsidRPr="00931ADA">
          <w:rPr>
            <w:rFonts w:ascii="Times New Roman" w:eastAsia="Times New Roman" w:hAnsi="Times New Roman" w:cs="Times New Roman"/>
            <w:color w:val="0000FF"/>
            <w:sz w:val="24"/>
            <w:szCs w:val="24"/>
            <w:u w:val="single"/>
            <w:lang w:val="en-GB" w:eastAsia="en-GB"/>
          </w:rPr>
          <w:t>https://byronsbutchers.co.uk/</w:t>
        </w:r>
      </w:hyperlink>
    </w:p>
    <w:p w:rsidR="00931ADA" w:rsidRPr="00931ADA" w:rsidRDefault="00931ADA" w:rsidP="00931ADA">
      <w:pPr>
        <w:spacing w:before="100" w:beforeAutospacing="1" w:after="100" w:afterAutospacing="1" w:line="240" w:lineRule="auto"/>
        <w:rPr>
          <w:rFonts w:ascii="Times New Roman" w:eastAsia="Times New Roman" w:hAnsi="Times New Roman" w:cs="Times New Roman"/>
          <w:sz w:val="24"/>
          <w:szCs w:val="24"/>
          <w:lang w:val="en-GB" w:eastAsia="en-GB"/>
        </w:rPr>
      </w:pPr>
      <w:r w:rsidRPr="00931ADA">
        <w:rPr>
          <w:rFonts w:ascii="Times New Roman" w:eastAsia="Times New Roman" w:hAnsi="Times New Roman" w:cs="Times New Roman"/>
          <w:sz w:val="24"/>
          <w:szCs w:val="24"/>
          <w:lang w:val="en-GB" w:eastAsia="en-GB"/>
        </w:rPr>
        <w:t xml:space="preserve">• </w:t>
      </w:r>
      <w:proofErr w:type="gramStart"/>
      <w:r w:rsidRPr="00931ADA">
        <w:rPr>
          <w:rFonts w:ascii="Times New Roman" w:eastAsia="Times New Roman" w:hAnsi="Times New Roman" w:cs="Times New Roman"/>
          <w:b/>
          <w:bCs/>
          <w:sz w:val="24"/>
          <w:szCs w:val="24"/>
          <w:lang w:val="en-GB" w:eastAsia="en-GB"/>
        </w:rPr>
        <w:t>eBay</w:t>
      </w:r>
      <w:proofErr w:type="gramEnd"/>
      <w:r w:rsidRPr="00931ADA">
        <w:rPr>
          <w:rFonts w:ascii="Times New Roman" w:eastAsia="Times New Roman" w:hAnsi="Times New Roman" w:cs="Times New Roman"/>
          <w:b/>
          <w:bCs/>
          <w:sz w:val="24"/>
          <w:szCs w:val="24"/>
          <w:lang w:val="en-GB" w:eastAsia="en-GB"/>
        </w:rPr>
        <w:t>.</w:t>
      </w:r>
      <w:r w:rsidRPr="00931ADA">
        <w:rPr>
          <w:rFonts w:ascii="Times New Roman" w:eastAsia="Times New Roman" w:hAnsi="Times New Roman" w:cs="Times New Roman"/>
          <w:sz w:val="24"/>
          <w:szCs w:val="24"/>
          <w:lang w:val="en-GB" w:eastAsia="en-GB"/>
        </w:rPr>
        <w:t xml:space="preserve"> (2023). </w:t>
      </w:r>
      <w:r w:rsidRPr="00931ADA">
        <w:rPr>
          <w:rFonts w:ascii="Times New Roman" w:eastAsia="Times New Roman" w:hAnsi="Times New Roman" w:cs="Times New Roman"/>
          <w:i/>
          <w:iCs/>
          <w:sz w:val="24"/>
          <w:szCs w:val="24"/>
          <w:lang w:val="en-GB" w:eastAsia="en-GB"/>
        </w:rPr>
        <w:t>Electronics, Cars, Fashion, Collectibles &amp; More.</w:t>
      </w:r>
      <w:r w:rsidRPr="00931ADA">
        <w:rPr>
          <w:rFonts w:ascii="Times New Roman" w:eastAsia="Times New Roman" w:hAnsi="Times New Roman" w:cs="Times New Roman"/>
          <w:sz w:val="24"/>
          <w:szCs w:val="24"/>
          <w:lang w:val="en-GB" w:eastAsia="en-GB"/>
        </w:rPr>
        <w:t xml:space="preserve"> EBay. </w:t>
      </w:r>
      <w:hyperlink r:id="rId12" w:tgtFrame="_new" w:history="1">
        <w:r w:rsidRPr="00931ADA">
          <w:rPr>
            <w:rFonts w:ascii="Times New Roman" w:eastAsia="Times New Roman" w:hAnsi="Times New Roman" w:cs="Times New Roman"/>
            <w:color w:val="0000FF"/>
            <w:sz w:val="24"/>
            <w:szCs w:val="24"/>
            <w:u w:val="single"/>
            <w:lang w:val="en-GB" w:eastAsia="en-GB"/>
          </w:rPr>
          <w:t>https://www.ebay.co.uk</w:t>
        </w:r>
      </w:hyperlink>
    </w:p>
    <w:p w:rsidR="00931ADA" w:rsidRPr="00931ADA" w:rsidRDefault="00931ADA" w:rsidP="00931ADA">
      <w:pPr>
        <w:spacing w:before="100" w:beforeAutospacing="1" w:after="100" w:afterAutospacing="1" w:line="240" w:lineRule="auto"/>
        <w:rPr>
          <w:rFonts w:ascii="Times New Roman" w:eastAsia="Times New Roman" w:hAnsi="Times New Roman" w:cs="Times New Roman"/>
          <w:sz w:val="24"/>
          <w:szCs w:val="24"/>
          <w:lang w:val="en-GB" w:eastAsia="en-GB"/>
        </w:rPr>
      </w:pPr>
      <w:r w:rsidRPr="00931ADA">
        <w:rPr>
          <w:rFonts w:ascii="Times New Roman" w:eastAsia="Times New Roman" w:hAnsi="Times New Roman" w:cs="Times New Roman"/>
          <w:sz w:val="24"/>
          <w:szCs w:val="24"/>
          <w:lang w:val="en-GB" w:eastAsia="en-GB"/>
        </w:rPr>
        <w:t xml:space="preserve">• </w:t>
      </w:r>
      <w:r w:rsidRPr="00931ADA">
        <w:rPr>
          <w:rFonts w:ascii="Times New Roman" w:eastAsia="Times New Roman" w:hAnsi="Times New Roman" w:cs="Times New Roman"/>
          <w:b/>
          <w:bCs/>
          <w:sz w:val="24"/>
          <w:szCs w:val="24"/>
          <w:lang w:val="en-GB" w:eastAsia="en-GB"/>
        </w:rPr>
        <w:t>How to register your new food or drink business - Swansea.</w:t>
      </w:r>
      <w:r w:rsidRPr="00931ADA">
        <w:rPr>
          <w:rFonts w:ascii="Times New Roman" w:eastAsia="Times New Roman" w:hAnsi="Times New Roman" w:cs="Times New Roman"/>
          <w:sz w:val="24"/>
          <w:szCs w:val="24"/>
          <w:lang w:val="en-GB" w:eastAsia="en-GB"/>
        </w:rPr>
        <w:t xml:space="preserve"> (2025). </w:t>
      </w:r>
      <w:r w:rsidRPr="00931ADA">
        <w:rPr>
          <w:rFonts w:ascii="Times New Roman" w:eastAsia="Times New Roman" w:hAnsi="Times New Roman" w:cs="Times New Roman"/>
          <w:i/>
          <w:iCs/>
          <w:sz w:val="24"/>
          <w:szCs w:val="24"/>
          <w:lang w:val="en-GB" w:eastAsia="en-GB"/>
        </w:rPr>
        <w:t>Swansea.</w:t>
      </w:r>
      <w:r w:rsidRPr="00931ADA">
        <w:rPr>
          <w:rFonts w:ascii="Times New Roman" w:eastAsia="Times New Roman" w:hAnsi="Times New Roman" w:cs="Times New Roman"/>
          <w:sz w:val="24"/>
          <w:szCs w:val="24"/>
          <w:lang w:val="en-GB" w:eastAsia="en-GB"/>
        </w:rPr>
        <w:t xml:space="preserve"> </w:t>
      </w:r>
      <w:hyperlink r:id="rId13" w:tgtFrame="_new" w:history="1">
        <w:r w:rsidRPr="00931ADA">
          <w:rPr>
            <w:rFonts w:ascii="Times New Roman" w:eastAsia="Times New Roman" w:hAnsi="Times New Roman" w:cs="Times New Roman"/>
            <w:color w:val="0000FF"/>
            <w:sz w:val="24"/>
            <w:szCs w:val="24"/>
            <w:u w:val="single"/>
            <w:lang w:val="en-GB" w:eastAsia="en-GB"/>
          </w:rPr>
          <w:t>https://www.swansea.gov.uk/howtoregisterfoodbusiness</w:t>
        </w:r>
      </w:hyperlink>
    </w:p>
    <w:p w:rsidR="00931ADA" w:rsidRPr="00931ADA" w:rsidRDefault="00931ADA" w:rsidP="00931ADA">
      <w:pPr>
        <w:spacing w:before="100" w:beforeAutospacing="1" w:after="100" w:afterAutospacing="1" w:line="240" w:lineRule="auto"/>
        <w:rPr>
          <w:rFonts w:ascii="Times New Roman" w:eastAsia="Times New Roman" w:hAnsi="Times New Roman" w:cs="Times New Roman"/>
          <w:sz w:val="24"/>
          <w:szCs w:val="24"/>
          <w:lang w:val="en-GB" w:eastAsia="en-GB"/>
        </w:rPr>
      </w:pPr>
      <w:r w:rsidRPr="00931ADA">
        <w:rPr>
          <w:rFonts w:ascii="Times New Roman" w:eastAsia="Times New Roman" w:hAnsi="Times New Roman" w:cs="Times New Roman"/>
          <w:sz w:val="24"/>
          <w:szCs w:val="24"/>
          <w:lang w:val="en-GB" w:eastAsia="en-GB"/>
        </w:rPr>
        <w:t xml:space="preserve">• </w:t>
      </w:r>
      <w:r w:rsidRPr="00931ADA">
        <w:rPr>
          <w:rFonts w:ascii="Times New Roman" w:eastAsia="Times New Roman" w:hAnsi="Times New Roman" w:cs="Times New Roman"/>
          <w:b/>
          <w:bCs/>
          <w:sz w:val="24"/>
          <w:szCs w:val="24"/>
          <w:lang w:val="en-GB" w:eastAsia="en-GB"/>
        </w:rPr>
        <w:t>Online food safety training | Allergens, HACCP and more.</w:t>
      </w:r>
      <w:r w:rsidRPr="00931ADA">
        <w:rPr>
          <w:rFonts w:ascii="Times New Roman" w:eastAsia="Times New Roman" w:hAnsi="Times New Roman" w:cs="Times New Roman"/>
          <w:sz w:val="24"/>
          <w:szCs w:val="24"/>
          <w:lang w:val="en-GB" w:eastAsia="en-GB"/>
        </w:rPr>
        <w:t xml:space="preserve"> (2024). </w:t>
      </w:r>
      <w:r w:rsidRPr="00931ADA">
        <w:rPr>
          <w:rFonts w:ascii="Times New Roman" w:eastAsia="Times New Roman" w:hAnsi="Times New Roman" w:cs="Times New Roman"/>
          <w:i/>
          <w:iCs/>
          <w:sz w:val="24"/>
          <w:szCs w:val="24"/>
          <w:lang w:val="en-GB" w:eastAsia="en-GB"/>
        </w:rPr>
        <w:t>CIEH.</w:t>
      </w:r>
      <w:r w:rsidRPr="00931ADA">
        <w:rPr>
          <w:rFonts w:ascii="Times New Roman" w:eastAsia="Times New Roman" w:hAnsi="Times New Roman" w:cs="Times New Roman"/>
          <w:sz w:val="24"/>
          <w:szCs w:val="24"/>
          <w:lang w:val="en-GB" w:eastAsia="en-GB"/>
        </w:rPr>
        <w:t xml:space="preserve"> </w:t>
      </w:r>
      <w:hyperlink r:id="rId14" w:tgtFrame="_new" w:history="1">
        <w:r w:rsidRPr="00931ADA">
          <w:rPr>
            <w:rFonts w:ascii="Times New Roman" w:eastAsia="Times New Roman" w:hAnsi="Times New Roman" w:cs="Times New Roman"/>
            <w:color w:val="0000FF"/>
            <w:sz w:val="24"/>
            <w:szCs w:val="24"/>
            <w:u w:val="single"/>
            <w:lang w:val="en-GB" w:eastAsia="en-GB"/>
          </w:rPr>
          <w:t>https://www.cieh.org/training-and-courses/online-training-courses/food-safety/</w:t>
        </w:r>
      </w:hyperlink>
    </w:p>
    <w:p w:rsidR="00931ADA" w:rsidRPr="00931ADA" w:rsidRDefault="00931ADA" w:rsidP="00931ADA">
      <w:pPr>
        <w:spacing w:before="100" w:beforeAutospacing="1" w:after="100" w:afterAutospacing="1" w:line="240" w:lineRule="auto"/>
        <w:rPr>
          <w:rFonts w:ascii="Times New Roman" w:eastAsia="Times New Roman" w:hAnsi="Times New Roman" w:cs="Times New Roman"/>
          <w:sz w:val="24"/>
          <w:szCs w:val="24"/>
          <w:lang w:val="en-GB" w:eastAsia="en-GB"/>
        </w:rPr>
      </w:pPr>
      <w:r w:rsidRPr="00931ADA">
        <w:rPr>
          <w:rFonts w:ascii="Times New Roman" w:eastAsia="Times New Roman" w:hAnsi="Times New Roman" w:cs="Times New Roman"/>
          <w:sz w:val="24"/>
          <w:szCs w:val="24"/>
          <w:lang w:val="en-GB" w:eastAsia="en-GB"/>
        </w:rPr>
        <w:t xml:space="preserve">• </w:t>
      </w:r>
      <w:r w:rsidRPr="00931ADA">
        <w:rPr>
          <w:rFonts w:ascii="Times New Roman" w:eastAsia="Times New Roman" w:hAnsi="Times New Roman" w:cs="Times New Roman"/>
          <w:b/>
          <w:bCs/>
          <w:sz w:val="24"/>
          <w:szCs w:val="24"/>
          <w:lang w:val="en-GB" w:eastAsia="en-GB"/>
        </w:rPr>
        <w:t>UK government launches Healthy Food Standard mandating healthier products.</w:t>
      </w:r>
      <w:r w:rsidRPr="00931ADA">
        <w:rPr>
          <w:rFonts w:ascii="Times New Roman" w:eastAsia="Times New Roman" w:hAnsi="Times New Roman" w:cs="Times New Roman"/>
          <w:sz w:val="24"/>
          <w:szCs w:val="24"/>
          <w:lang w:val="en-GB" w:eastAsia="en-GB"/>
        </w:rPr>
        <w:t xml:space="preserve"> (2025, June 30). </w:t>
      </w:r>
      <w:r w:rsidRPr="00931ADA">
        <w:rPr>
          <w:rFonts w:ascii="Times New Roman" w:eastAsia="Times New Roman" w:hAnsi="Times New Roman" w:cs="Times New Roman"/>
          <w:i/>
          <w:iCs/>
          <w:sz w:val="24"/>
          <w:szCs w:val="24"/>
          <w:lang w:val="en-GB" w:eastAsia="en-GB"/>
        </w:rPr>
        <w:t>New Food Magazine.</w:t>
      </w:r>
      <w:r w:rsidRPr="00931ADA">
        <w:rPr>
          <w:rFonts w:ascii="Times New Roman" w:eastAsia="Times New Roman" w:hAnsi="Times New Roman" w:cs="Times New Roman"/>
          <w:sz w:val="24"/>
          <w:szCs w:val="24"/>
          <w:lang w:val="en-GB" w:eastAsia="en-GB"/>
        </w:rPr>
        <w:t xml:space="preserve"> </w:t>
      </w:r>
      <w:hyperlink r:id="rId15" w:tgtFrame="_new" w:history="1">
        <w:r w:rsidRPr="00931ADA">
          <w:rPr>
            <w:rFonts w:ascii="Times New Roman" w:eastAsia="Times New Roman" w:hAnsi="Times New Roman" w:cs="Times New Roman"/>
            <w:color w:val="0000FF"/>
            <w:sz w:val="24"/>
            <w:szCs w:val="24"/>
            <w:u w:val="single"/>
            <w:lang w:val="en-GB" w:eastAsia="en-GB"/>
          </w:rPr>
          <w:t>https://www.newfoodmagazine.com/news/252828/uk-government-launches-healthy-food-standard-mandating-healthier-products/</w:t>
        </w:r>
      </w:hyperlink>
    </w:p>
    <w:p w:rsidR="004C7767" w:rsidRDefault="004C7767" w:rsidP="000874B1">
      <w:pPr>
        <w:tabs>
          <w:tab w:val="num" w:pos="720"/>
        </w:tabs>
        <w:spacing w:after="180" w:line="240" w:lineRule="auto"/>
        <w:rPr>
          <w:rFonts w:cstheme="minorHAnsi"/>
          <w:sz w:val="24"/>
          <w:szCs w:val="24"/>
          <w:lang w:val="en-GB" w:eastAsia="en-GB"/>
        </w:rPr>
      </w:pPr>
    </w:p>
    <w:p w:rsidR="004C7767" w:rsidRDefault="004C7767" w:rsidP="000874B1">
      <w:pPr>
        <w:tabs>
          <w:tab w:val="num" w:pos="720"/>
        </w:tabs>
        <w:spacing w:after="180" w:line="240" w:lineRule="auto"/>
        <w:rPr>
          <w:rFonts w:cstheme="minorHAnsi"/>
          <w:sz w:val="24"/>
          <w:szCs w:val="24"/>
          <w:lang w:val="en-GB" w:eastAsia="en-GB"/>
        </w:rPr>
      </w:pPr>
    </w:p>
    <w:p w:rsidR="004C7767" w:rsidRDefault="004C7767" w:rsidP="000874B1">
      <w:pPr>
        <w:tabs>
          <w:tab w:val="num" w:pos="720"/>
        </w:tabs>
        <w:spacing w:after="180" w:line="240" w:lineRule="auto"/>
        <w:rPr>
          <w:rFonts w:cstheme="minorHAnsi"/>
          <w:sz w:val="24"/>
          <w:szCs w:val="24"/>
          <w:lang w:val="en-GB" w:eastAsia="en-GB"/>
        </w:rPr>
      </w:pPr>
    </w:p>
    <w:p w:rsidR="004C7767" w:rsidRDefault="004C7767" w:rsidP="000874B1">
      <w:pPr>
        <w:tabs>
          <w:tab w:val="num" w:pos="720"/>
        </w:tabs>
        <w:spacing w:after="180" w:line="240" w:lineRule="auto"/>
        <w:rPr>
          <w:rFonts w:cstheme="minorHAnsi"/>
          <w:sz w:val="24"/>
          <w:szCs w:val="24"/>
          <w:lang w:val="en-GB" w:eastAsia="en-GB"/>
        </w:rPr>
      </w:pPr>
    </w:p>
    <w:p w:rsidR="004C7767" w:rsidRDefault="004C7767" w:rsidP="000874B1">
      <w:pPr>
        <w:tabs>
          <w:tab w:val="num" w:pos="720"/>
        </w:tabs>
        <w:spacing w:after="180" w:line="240" w:lineRule="auto"/>
        <w:rPr>
          <w:rFonts w:cstheme="minorHAnsi"/>
          <w:sz w:val="24"/>
          <w:szCs w:val="24"/>
          <w:lang w:val="en-GB" w:eastAsia="en-GB"/>
        </w:rPr>
      </w:pPr>
    </w:p>
    <w:p w:rsidR="004C7767" w:rsidRDefault="004C7767" w:rsidP="000874B1">
      <w:pPr>
        <w:tabs>
          <w:tab w:val="num" w:pos="720"/>
        </w:tabs>
        <w:spacing w:after="180" w:line="240" w:lineRule="auto"/>
        <w:rPr>
          <w:rFonts w:cstheme="minorHAnsi"/>
          <w:sz w:val="24"/>
          <w:szCs w:val="24"/>
          <w:lang w:val="en-GB" w:eastAsia="en-GB"/>
        </w:rPr>
      </w:pPr>
    </w:p>
    <w:p w:rsidR="004C7767" w:rsidRDefault="004C7767" w:rsidP="000874B1">
      <w:pPr>
        <w:tabs>
          <w:tab w:val="num" w:pos="720"/>
        </w:tabs>
        <w:spacing w:after="180" w:line="240" w:lineRule="auto"/>
        <w:rPr>
          <w:rFonts w:cstheme="minorHAnsi"/>
          <w:sz w:val="24"/>
          <w:szCs w:val="24"/>
          <w:lang w:val="en-GB" w:eastAsia="en-GB"/>
        </w:rPr>
      </w:pPr>
    </w:p>
    <w:p w:rsidR="004C7767" w:rsidRDefault="004C7767" w:rsidP="000874B1">
      <w:pPr>
        <w:tabs>
          <w:tab w:val="num" w:pos="720"/>
        </w:tabs>
        <w:spacing w:after="180" w:line="240" w:lineRule="auto"/>
        <w:rPr>
          <w:rFonts w:cstheme="minorHAnsi"/>
          <w:sz w:val="24"/>
          <w:szCs w:val="24"/>
          <w:lang w:val="en-GB" w:eastAsia="en-GB"/>
        </w:rPr>
      </w:pPr>
    </w:p>
    <w:p w:rsidR="004C7767" w:rsidRDefault="004C7767" w:rsidP="000874B1">
      <w:pPr>
        <w:tabs>
          <w:tab w:val="num" w:pos="720"/>
        </w:tabs>
        <w:spacing w:after="180" w:line="240" w:lineRule="auto"/>
        <w:rPr>
          <w:rFonts w:cstheme="minorHAnsi"/>
          <w:sz w:val="24"/>
          <w:szCs w:val="24"/>
          <w:lang w:val="en-GB" w:eastAsia="en-GB"/>
        </w:rPr>
      </w:pPr>
    </w:p>
    <w:p w:rsidR="004C7767" w:rsidRDefault="004C7767" w:rsidP="000874B1">
      <w:pPr>
        <w:tabs>
          <w:tab w:val="num" w:pos="720"/>
        </w:tabs>
        <w:spacing w:after="180" w:line="240" w:lineRule="auto"/>
        <w:rPr>
          <w:rFonts w:cstheme="minorHAnsi"/>
          <w:sz w:val="24"/>
          <w:szCs w:val="24"/>
          <w:lang w:val="en-GB" w:eastAsia="en-GB"/>
        </w:rPr>
      </w:pPr>
    </w:p>
    <w:p w:rsidR="004C7767" w:rsidRDefault="004C7767" w:rsidP="000874B1">
      <w:pPr>
        <w:tabs>
          <w:tab w:val="num" w:pos="720"/>
        </w:tabs>
        <w:spacing w:after="180" w:line="240" w:lineRule="auto"/>
        <w:rPr>
          <w:rFonts w:cstheme="minorHAnsi"/>
          <w:sz w:val="24"/>
          <w:szCs w:val="24"/>
          <w:lang w:val="en-GB" w:eastAsia="en-GB"/>
        </w:rPr>
      </w:pPr>
    </w:p>
    <w:p w:rsidR="004C7767" w:rsidRDefault="004C7767" w:rsidP="000874B1">
      <w:pPr>
        <w:tabs>
          <w:tab w:val="num" w:pos="720"/>
        </w:tabs>
        <w:spacing w:after="180" w:line="240" w:lineRule="auto"/>
        <w:rPr>
          <w:rFonts w:cstheme="minorHAnsi"/>
          <w:sz w:val="24"/>
          <w:szCs w:val="24"/>
          <w:lang w:val="en-GB" w:eastAsia="en-GB"/>
        </w:rPr>
      </w:pPr>
    </w:p>
    <w:p w:rsidR="001233E1" w:rsidRDefault="001233E1" w:rsidP="000874B1">
      <w:pPr>
        <w:tabs>
          <w:tab w:val="num" w:pos="720"/>
        </w:tabs>
        <w:spacing w:after="180" w:line="240" w:lineRule="auto"/>
        <w:rPr>
          <w:rFonts w:cstheme="minorHAnsi"/>
          <w:sz w:val="24"/>
          <w:szCs w:val="24"/>
          <w:lang w:val="en-GB" w:eastAsia="en-GB"/>
        </w:rPr>
      </w:pPr>
    </w:p>
    <w:p w:rsidR="001233E1" w:rsidRPr="001233E1" w:rsidRDefault="001233E1" w:rsidP="000C4EFC">
      <w:pPr>
        <w:tabs>
          <w:tab w:val="num" w:pos="720"/>
        </w:tabs>
        <w:spacing w:after="180" w:line="240" w:lineRule="auto"/>
        <w:jc w:val="center"/>
        <w:rPr>
          <w:rFonts w:cstheme="minorHAnsi"/>
          <w:b/>
          <w:color w:val="C00000"/>
          <w:sz w:val="28"/>
          <w:szCs w:val="28"/>
          <w:u w:val="single"/>
          <w:lang w:val="en-GB" w:eastAsia="en-GB"/>
        </w:rPr>
      </w:pPr>
      <w:bookmarkStart w:id="0" w:name="_GoBack"/>
      <w:bookmarkEnd w:id="0"/>
      <w:r w:rsidRPr="001233E1">
        <w:rPr>
          <w:rFonts w:cstheme="minorHAnsi"/>
          <w:b/>
          <w:color w:val="C00000"/>
          <w:sz w:val="28"/>
          <w:szCs w:val="28"/>
          <w:u w:val="single"/>
          <w:lang w:val="en-GB" w:eastAsia="en-GB"/>
        </w:rPr>
        <w:lastRenderedPageBreak/>
        <w:t>APPENDICES</w:t>
      </w:r>
    </w:p>
    <w:p w:rsidR="00FF295C" w:rsidRDefault="00FF295C" w:rsidP="000874B1">
      <w:pPr>
        <w:tabs>
          <w:tab w:val="num" w:pos="720"/>
        </w:tabs>
        <w:spacing w:after="180" w:line="240" w:lineRule="auto"/>
        <w:rPr>
          <w:rFonts w:cstheme="minorHAnsi"/>
          <w:sz w:val="24"/>
          <w:szCs w:val="24"/>
          <w:lang w:val="en-GB" w:eastAsia="en-GB"/>
        </w:rPr>
      </w:pPr>
    </w:p>
    <w:p w:rsidR="00FF295C" w:rsidRDefault="00FF295C" w:rsidP="000874B1">
      <w:pPr>
        <w:tabs>
          <w:tab w:val="num" w:pos="720"/>
        </w:tabs>
        <w:spacing w:after="180" w:line="240" w:lineRule="auto"/>
        <w:rPr>
          <w:rFonts w:cstheme="minorHAnsi"/>
          <w:sz w:val="24"/>
          <w:szCs w:val="24"/>
          <w:lang w:val="en-GB" w:eastAsia="en-GB"/>
        </w:rPr>
      </w:pPr>
    </w:p>
    <w:p w:rsidR="00FF295C" w:rsidRDefault="00FF295C" w:rsidP="000874B1">
      <w:pPr>
        <w:tabs>
          <w:tab w:val="num" w:pos="720"/>
        </w:tabs>
        <w:spacing w:after="180" w:line="240" w:lineRule="auto"/>
        <w:rPr>
          <w:rFonts w:cstheme="minorHAnsi"/>
          <w:sz w:val="24"/>
          <w:szCs w:val="24"/>
          <w:lang w:val="en-GB" w:eastAsia="en-GB"/>
        </w:rPr>
      </w:pPr>
    </w:p>
    <w:p w:rsidR="00FF295C" w:rsidRDefault="00FF295C" w:rsidP="000874B1">
      <w:pPr>
        <w:tabs>
          <w:tab w:val="num" w:pos="720"/>
        </w:tabs>
        <w:spacing w:after="180" w:line="240" w:lineRule="auto"/>
        <w:rPr>
          <w:rFonts w:cstheme="minorHAnsi"/>
          <w:sz w:val="24"/>
          <w:szCs w:val="24"/>
          <w:lang w:val="en-GB" w:eastAsia="en-GB"/>
        </w:rPr>
      </w:pPr>
    </w:p>
    <w:p w:rsidR="00FF295C" w:rsidRDefault="00FF295C" w:rsidP="000874B1">
      <w:pPr>
        <w:tabs>
          <w:tab w:val="num" w:pos="720"/>
        </w:tabs>
        <w:spacing w:after="180" w:line="240" w:lineRule="auto"/>
        <w:rPr>
          <w:rFonts w:cstheme="minorHAnsi"/>
          <w:sz w:val="24"/>
          <w:szCs w:val="24"/>
          <w:lang w:val="en-GB" w:eastAsia="en-GB"/>
        </w:rPr>
      </w:pPr>
    </w:p>
    <w:p w:rsidR="00FF295C" w:rsidRDefault="00FF295C" w:rsidP="000874B1">
      <w:pPr>
        <w:tabs>
          <w:tab w:val="num" w:pos="720"/>
        </w:tabs>
        <w:spacing w:after="180" w:line="240" w:lineRule="auto"/>
        <w:rPr>
          <w:rFonts w:cstheme="minorHAnsi"/>
          <w:sz w:val="24"/>
          <w:szCs w:val="24"/>
          <w:lang w:val="en-GB" w:eastAsia="en-GB"/>
        </w:rPr>
      </w:pPr>
    </w:p>
    <w:p w:rsidR="002A4EB2" w:rsidRDefault="002A4EB2" w:rsidP="000874B1">
      <w:pPr>
        <w:tabs>
          <w:tab w:val="num" w:pos="720"/>
        </w:tabs>
        <w:spacing w:after="180" w:line="240" w:lineRule="auto"/>
        <w:rPr>
          <w:rFonts w:cstheme="minorHAnsi"/>
          <w:sz w:val="24"/>
          <w:szCs w:val="24"/>
          <w:lang w:val="en-GB" w:eastAsia="en-GB"/>
        </w:rPr>
      </w:pPr>
    </w:p>
    <w:p w:rsidR="008A3D23" w:rsidRDefault="006746F8" w:rsidP="00E600C9">
      <w:r>
        <w:rPr>
          <w:noProof/>
          <w:lang w:val="en-GB" w:eastAsia="en-GB"/>
        </w:rPr>
        <w:drawing>
          <wp:inline distT="0" distB="0" distL="0" distR="0" wp14:anchorId="5EA6B090" wp14:editId="3BD07BAD">
            <wp:extent cx="6599348" cy="3422650"/>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6621358" cy="3434065"/>
                    </a:xfrm>
                    <a:prstGeom prst="rect">
                      <a:avLst/>
                    </a:prstGeom>
                  </pic:spPr>
                </pic:pic>
              </a:graphicData>
            </a:graphic>
          </wp:inline>
        </w:drawing>
      </w:r>
    </w:p>
    <w:p w:rsidR="008A3D23" w:rsidRDefault="008A3D23" w:rsidP="008A3D23"/>
    <w:p w:rsidR="008A3D23" w:rsidRDefault="008A3D23" w:rsidP="008A3D23">
      <w:proofErr w:type="spellStart"/>
      <w:proofErr w:type="gramStart"/>
      <w:r>
        <w:t>Ebay</w:t>
      </w:r>
      <w:proofErr w:type="spellEnd"/>
      <w:r>
        <w:t>(</w:t>
      </w:r>
      <w:proofErr w:type="gramEnd"/>
      <w:r>
        <w:t>2025)</w:t>
      </w:r>
    </w:p>
    <w:p w:rsidR="008A3D23" w:rsidRDefault="008A3D23" w:rsidP="008A3D23"/>
    <w:p w:rsidR="008E5632" w:rsidRPr="008A3D23" w:rsidRDefault="008E5632" w:rsidP="008A3D23">
      <w:pPr>
        <w:sectPr w:rsidR="008E5632" w:rsidRPr="008A3D23" w:rsidSect="000C4EFC">
          <w:footerReference w:type="default" r:id="rId17"/>
          <w:pgSz w:w="12240" w:h="15840"/>
          <w:pgMar w:top="1440" w:right="1440" w:bottom="1440" w:left="1440" w:header="720" w:footer="144" w:gutter="0"/>
          <w:pgBorders w:offsetFrom="page">
            <w:top w:val="single" w:sz="4" w:space="24" w:color="auto" w:shadow="1"/>
            <w:left w:val="single" w:sz="4" w:space="24" w:color="auto" w:shadow="1"/>
            <w:bottom w:val="single" w:sz="4" w:space="24" w:color="auto" w:shadow="1"/>
            <w:right w:val="single" w:sz="4" w:space="24" w:color="auto" w:shadow="1"/>
          </w:pgBorders>
          <w:cols w:space="720"/>
          <w:docGrid w:linePitch="360"/>
        </w:sectPr>
      </w:pPr>
    </w:p>
    <w:p w:rsidR="00421F9B" w:rsidRDefault="006424EE" w:rsidP="00E600C9">
      <w:pPr>
        <w:sectPr w:rsidR="00421F9B" w:rsidSect="000C4EFC">
          <w:footerReference w:type="default" r:id="rId18"/>
          <w:pgSz w:w="12240" w:h="15840"/>
          <w:pgMar w:top="1440" w:right="1440" w:bottom="1440" w:left="1440" w:header="720" w:footer="720" w:gutter="0"/>
          <w:pgBorders w:offsetFrom="page">
            <w:top w:val="single" w:sz="4" w:space="24" w:color="auto" w:shadow="1"/>
            <w:left w:val="single" w:sz="4" w:space="24" w:color="auto" w:shadow="1"/>
            <w:bottom w:val="single" w:sz="4" w:space="24" w:color="auto" w:shadow="1"/>
            <w:right w:val="single" w:sz="4" w:space="24" w:color="auto" w:shadow="1"/>
          </w:pgBorders>
          <w:cols w:space="720"/>
          <w:docGrid w:linePitch="360"/>
        </w:sectPr>
      </w:pPr>
      <w:r>
        <w:rPr>
          <w:rFonts w:eastAsia="Times New Roman"/>
          <w:noProof/>
          <w:lang w:val="en-GB" w:eastAsia="en-GB"/>
        </w:rPr>
        <w:lastRenderedPageBreak/>
        <w:drawing>
          <wp:inline distT="0" distB="0" distL="0" distR="0" wp14:anchorId="59BD3D78" wp14:editId="4BEBFD62">
            <wp:extent cx="5731510" cy="7226300"/>
            <wp:effectExtent l="0" t="0" r="2540" b="0"/>
            <wp:docPr id="2" name="Picture 2" descr="cid:2247a0c6-f419-49e2-addb-fdf39fc97dec@GBRP265.PROD.OUTLOOK.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2247a0c6-f419-49e2-addb-fdf39fc97dec@GBRP265.PROD.OUTLOOK.COM"/>
                    <pic:cNvPicPr>
                      <a:picLocks noChangeAspect="1" noChangeArrowheads="1"/>
                    </pic:cNvPicPr>
                  </pic:nvPicPr>
                  <pic:blipFill>
                    <a:blip r:embed="rId19" r:link="rId20">
                      <a:extLst>
                        <a:ext uri="{28A0092B-C50C-407E-A947-70E740481C1C}">
                          <a14:useLocalDpi xmlns:a14="http://schemas.microsoft.com/office/drawing/2010/main" val="0"/>
                        </a:ext>
                      </a:extLst>
                    </a:blip>
                    <a:srcRect/>
                    <a:stretch>
                      <a:fillRect/>
                    </a:stretch>
                  </pic:blipFill>
                  <pic:spPr bwMode="auto">
                    <a:xfrm>
                      <a:off x="0" y="0"/>
                      <a:ext cx="5731510" cy="7226300"/>
                    </a:xfrm>
                    <a:prstGeom prst="rect">
                      <a:avLst/>
                    </a:prstGeom>
                    <a:noFill/>
                    <a:ln>
                      <a:noFill/>
                    </a:ln>
                  </pic:spPr>
                </pic:pic>
              </a:graphicData>
            </a:graphic>
          </wp:inline>
        </w:drawing>
      </w:r>
    </w:p>
    <w:p w:rsidR="006139AD" w:rsidRDefault="006139AD" w:rsidP="00B82765">
      <w:pPr>
        <w:spacing w:line="240" w:lineRule="auto"/>
        <w:jc w:val="both"/>
      </w:pPr>
      <w:r>
        <w:rPr>
          <w:noProof/>
          <w:lang w:eastAsia="en-GB"/>
        </w:rPr>
        <w:lastRenderedPageBreak/>
        <w:drawing>
          <wp:inline distT="0" distB="0" distL="0" distR="0" wp14:anchorId="36455322" wp14:editId="1C930EB4">
            <wp:extent cx="5731510" cy="3784600"/>
            <wp:effectExtent l="0" t="0" r="2540" b="635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31510" cy="3784600"/>
                    </a:xfrm>
                    <a:prstGeom prst="rect">
                      <a:avLst/>
                    </a:prstGeom>
                  </pic:spPr>
                </pic:pic>
              </a:graphicData>
            </a:graphic>
          </wp:inline>
        </w:drawing>
      </w:r>
    </w:p>
    <w:p w:rsidR="00421F9B" w:rsidRDefault="006139AD" w:rsidP="006139AD">
      <w:pPr>
        <w:tabs>
          <w:tab w:val="left" w:pos="2180"/>
        </w:tabs>
      </w:pPr>
      <w:proofErr w:type="spellStart"/>
      <w:r>
        <w:t>Byrons</w:t>
      </w:r>
      <w:proofErr w:type="spellEnd"/>
      <w:r>
        <w:t xml:space="preserve"> butchers </w:t>
      </w:r>
      <w:proofErr w:type="gramStart"/>
      <w:r>
        <w:t>Ltd(</w:t>
      </w:r>
      <w:proofErr w:type="gramEnd"/>
      <w:r>
        <w:t>2024)</w:t>
      </w:r>
    </w:p>
    <w:p w:rsidR="00A82A7C" w:rsidRDefault="00A82A7C" w:rsidP="006139AD">
      <w:pPr>
        <w:tabs>
          <w:tab w:val="left" w:pos="2180"/>
        </w:tabs>
      </w:pPr>
    </w:p>
    <w:p w:rsidR="00A82A7C" w:rsidRDefault="00A82A7C" w:rsidP="006139AD">
      <w:pPr>
        <w:tabs>
          <w:tab w:val="left" w:pos="2180"/>
        </w:tabs>
      </w:pPr>
    </w:p>
    <w:p w:rsidR="00A82A7C" w:rsidRDefault="00A82A7C" w:rsidP="006139AD">
      <w:pPr>
        <w:tabs>
          <w:tab w:val="left" w:pos="2180"/>
        </w:tabs>
      </w:pPr>
    </w:p>
    <w:p w:rsidR="00A82A7C" w:rsidRDefault="00A82A7C" w:rsidP="006139AD">
      <w:pPr>
        <w:tabs>
          <w:tab w:val="left" w:pos="2180"/>
        </w:tabs>
      </w:pPr>
    </w:p>
    <w:p w:rsidR="00A82A7C" w:rsidRDefault="00A82A7C" w:rsidP="006139AD">
      <w:pPr>
        <w:tabs>
          <w:tab w:val="left" w:pos="2180"/>
        </w:tabs>
      </w:pPr>
    </w:p>
    <w:p w:rsidR="00A82A7C" w:rsidRDefault="00A82A7C" w:rsidP="006139AD">
      <w:pPr>
        <w:tabs>
          <w:tab w:val="left" w:pos="2180"/>
        </w:tabs>
      </w:pPr>
    </w:p>
    <w:p w:rsidR="00A82A7C" w:rsidRDefault="00A82A7C" w:rsidP="006139AD">
      <w:pPr>
        <w:tabs>
          <w:tab w:val="left" w:pos="2180"/>
        </w:tabs>
      </w:pPr>
    </w:p>
    <w:p w:rsidR="00A82A7C" w:rsidRDefault="00A82A7C" w:rsidP="006139AD">
      <w:pPr>
        <w:tabs>
          <w:tab w:val="left" w:pos="2180"/>
        </w:tabs>
      </w:pPr>
    </w:p>
    <w:p w:rsidR="00A82A7C" w:rsidRDefault="00A82A7C" w:rsidP="006139AD">
      <w:pPr>
        <w:tabs>
          <w:tab w:val="left" w:pos="2180"/>
        </w:tabs>
      </w:pPr>
    </w:p>
    <w:p w:rsidR="00A82A7C" w:rsidRDefault="00A82A7C" w:rsidP="006139AD">
      <w:pPr>
        <w:tabs>
          <w:tab w:val="left" w:pos="2180"/>
        </w:tabs>
      </w:pPr>
    </w:p>
    <w:p w:rsidR="00A82A7C" w:rsidRDefault="00A82A7C" w:rsidP="006139AD">
      <w:pPr>
        <w:tabs>
          <w:tab w:val="left" w:pos="2180"/>
        </w:tabs>
      </w:pPr>
    </w:p>
    <w:p w:rsidR="00A82A7C" w:rsidRDefault="00A82A7C" w:rsidP="006139AD">
      <w:pPr>
        <w:tabs>
          <w:tab w:val="left" w:pos="2180"/>
        </w:tabs>
      </w:pPr>
    </w:p>
    <w:p w:rsidR="00A82A7C" w:rsidRDefault="00A82A7C" w:rsidP="006139AD">
      <w:pPr>
        <w:tabs>
          <w:tab w:val="left" w:pos="2180"/>
        </w:tabs>
      </w:pPr>
    </w:p>
    <w:p w:rsidR="00A82A7C" w:rsidRDefault="00A82A7C" w:rsidP="006139AD">
      <w:pPr>
        <w:tabs>
          <w:tab w:val="left" w:pos="2180"/>
        </w:tabs>
      </w:pPr>
    </w:p>
    <w:p w:rsidR="00A82A7C" w:rsidRDefault="00A82A7C" w:rsidP="006139AD">
      <w:pPr>
        <w:tabs>
          <w:tab w:val="left" w:pos="2180"/>
        </w:tabs>
      </w:pPr>
      <w:r>
        <w:rPr>
          <w:noProof/>
          <w:lang w:val="en-GB" w:eastAsia="en-GB"/>
        </w:rPr>
        <w:lastRenderedPageBreak/>
        <w:drawing>
          <wp:inline distT="0" distB="0" distL="0" distR="0" wp14:anchorId="652F67DF" wp14:editId="77715009">
            <wp:extent cx="5943600" cy="318452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t="4749"/>
                    <a:stretch/>
                  </pic:blipFill>
                  <pic:spPr bwMode="auto">
                    <a:xfrm>
                      <a:off x="0" y="0"/>
                      <a:ext cx="5943600" cy="3184525"/>
                    </a:xfrm>
                    <a:prstGeom prst="rect">
                      <a:avLst/>
                    </a:prstGeom>
                    <a:ln>
                      <a:noFill/>
                    </a:ln>
                    <a:extLst>
                      <a:ext uri="{53640926-AAD7-44D8-BBD7-CCE9431645EC}">
                        <a14:shadowObscured xmlns:a14="http://schemas.microsoft.com/office/drawing/2010/main"/>
                      </a:ext>
                    </a:extLst>
                  </pic:spPr>
                </pic:pic>
              </a:graphicData>
            </a:graphic>
          </wp:inline>
        </w:drawing>
      </w:r>
    </w:p>
    <w:p w:rsidR="00A82A7C" w:rsidRPr="00A82A7C" w:rsidRDefault="00A82A7C" w:rsidP="00A82A7C"/>
    <w:p w:rsidR="00A82A7C" w:rsidRPr="00A82A7C" w:rsidRDefault="00A82A7C" w:rsidP="00A82A7C">
      <w:pPr>
        <w:tabs>
          <w:tab w:val="left" w:pos="1820"/>
        </w:tabs>
      </w:pPr>
      <w:proofErr w:type="gramStart"/>
      <w:r>
        <w:t>Aldi(</w:t>
      </w:r>
      <w:proofErr w:type="gramEnd"/>
      <w:r>
        <w:t>2025)</w:t>
      </w:r>
    </w:p>
    <w:sectPr w:rsidR="00A82A7C" w:rsidRPr="00A82A7C" w:rsidSect="000C4EFC">
      <w:footerReference w:type="default" r:id="rId23"/>
      <w:pgSz w:w="12240" w:h="15840"/>
      <w:pgMar w:top="1440" w:right="1440" w:bottom="1440" w:left="1440" w:header="720" w:footer="144" w:gutter="0"/>
      <w:pgBorders w:offsetFrom="page">
        <w:top w:val="single" w:sz="4" w:space="24" w:color="auto" w:shadow="1"/>
        <w:left w:val="single" w:sz="4" w:space="24" w:color="auto" w:shadow="1"/>
        <w:bottom w:val="single" w:sz="4" w:space="24" w:color="auto" w:shadow="1"/>
        <w:right w:val="single" w:sz="4" w:space="24" w:color="auto" w:shadow="1"/>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D6FD7" w:rsidRDefault="002D6FD7" w:rsidP="008F1194">
      <w:pPr>
        <w:spacing w:after="0" w:line="240" w:lineRule="auto"/>
      </w:pPr>
      <w:r>
        <w:separator/>
      </w:r>
    </w:p>
  </w:endnote>
  <w:endnote w:type="continuationSeparator" w:id="0">
    <w:p w:rsidR="002D6FD7" w:rsidRDefault="002D6FD7" w:rsidP="008F11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50601691"/>
      <w:docPartObj>
        <w:docPartGallery w:val="Page Numbers (Bottom of Page)"/>
        <w:docPartUnique/>
      </w:docPartObj>
    </w:sdtPr>
    <w:sdtEndPr>
      <w:rPr>
        <w:noProof/>
      </w:rPr>
    </w:sdtEndPr>
    <w:sdtContent>
      <w:p w:rsidR="00AF4FCD" w:rsidRDefault="00AF4FCD">
        <w:pPr>
          <w:pStyle w:val="Footer"/>
          <w:jc w:val="center"/>
        </w:pPr>
        <w:r>
          <w:fldChar w:fldCharType="begin"/>
        </w:r>
        <w:r>
          <w:instrText xml:space="preserve"> PAGE   \* MERGEFORMAT </w:instrText>
        </w:r>
        <w:r>
          <w:fldChar w:fldCharType="separate"/>
        </w:r>
        <w:r w:rsidR="000C4EFC">
          <w:rPr>
            <w:noProof/>
          </w:rPr>
          <w:t>15</w:t>
        </w:r>
        <w:r>
          <w:rPr>
            <w:noProof/>
          </w:rPr>
          <w:fldChar w:fldCharType="end"/>
        </w:r>
      </w:p>
    </w:sdtContent>
  </w:sdt>
  <w:p w:rsidR="00AF4FCD" w:rsidRDefault="00AF4FC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15341857"/>
      <w:docPartObj>
        <w:docPartGallery w:val="Page Numbers (Bottom of Page)"/>
        <w:docPartUnique/>
      </w:docPartObj>
    </w:sdtPr>
    <w:sdtEndPr>
      <w:rPr>
        <w:noProof/>
      </w:rPr>
    </w:sdtEndPr>
    <w:sdtContent>
      <w:p w:rsidR="00AF4FCD" w:rsidRDefault="00AF4FCD">
        <w:pPr>
          <w:pStyle w:val="Footer"/>
          <w:jc w:val="center"/>
        </w:pPr>
        <w:r>
          <w:fldChar w:fldCharType="begin"/>
        </w:r>
        <w:r>
          <w:instrText xml:space="preserve"> PAGE   \* MERGEFORMAT </w:instrText>
        </w:r>
        <w:r>
          <w:fldChar w:fldCharType="separate"/>
        </w:r>
        <w:r w:rsidR="000C4EFC">
          <w:rPr>
            <w:noProof/>
          </w:rPr>
          <w:t>16</w:t>
        </w:r>
        <w:r>
          <w:rPr>
            <w:noProof/>
          </w:rPr>
          <w:fldChar w:fldCharType="end"/>
        </w:r>
      </w:p>
    </w:sdtContent>
  </w:sdt>
  <w:p w:rsidR="00AF4FCD" w:rsidRDefault="00AF4FC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63288239"/>
      <w:docPartObj>
        <w:docPartGallery w:val="Page Numbers (Bottom of Page)"/>
        <w:docPartUnique/>
      </w:docPartObj>
    </w:sdtPr>
    <w:sdtEndPr>
      <w:rPr>
        <w:noProof/>
      </w:rPr>
    </w:sdtEndPr>
    <w:sdtContent>
      <w:p w:rsidR="00AF4FCD" w:rsidRDefault="00AF4FCD">
        <w:pPr>
          <w:pStyle w:val="Footer"/>
          <w:jc w:val="center"/>
        </w:pPr>
        <w:r>
          <w:fldChar w:fldCharType="begin"/>
        </w:r>
        <w:r>
          <w:instrText xml:space="preserve"> PAGE   \* MERGEFORMAT </w:instrText>
        </w:r>
        <w:r>
          <w:fldChar w:fldCharType="separate"/>
        </w:r>
        <w:r w:rsidR="000C4EFC">
          <w:rPr>
            <w:noProof/>
          </w:rPr>
          <w:t>17</w:t>
        </w:r>
        <w:r>
          <w:rPr>
            <w:noProof/>
          </w:rPr>
          <w:fldChar w:fldCharType="end"/>
        </w:r>
      </w:p>
    </w:sdtContent>
  </w:sdt>
  <w:p w:rsidR="00AF4FCD" w:rsidRDefault="00AF4FC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D6FD7" w:rsidRDefault="002D6FD7" w:rsidP="008F1194">
      <w:pPr>
        <w:spacing w:after="0" w:line="240" w:lineRule="auto"/>
      </w:pPr>
      <w:r>
        <w:separator/>
      </w:r>
    </w:p>
  </w:footnote>
  <w:footnote w:type="continuationSeparator" w:id="0">
    <w:p w:rsidR="002D6FD7" w:rsidRDefault="002D6FD7" w:rsidP="008F119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FC04E4"/>
    <w:multiLevelType w:val="multilevel"/>
    <w:tmpl w:val="C0040C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533D15"/>
    <w:multiLevelType w:val="hybridMultilevel"/>
    <w:tmpl w:val="B6B82AC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440" w:hanging="360"/>
      </w:pPr>
      <w:rPr>
        <w:rFonts w:ascii="Wingdings" w:hAnsi="Wingdings" w:hint="default"/>
      </w:rPr>
    </w:lvl>
    <w:lvl w:ilvl="3" w:tplc="04090001" w:tentative="1">
      <w:start w:val="1"/>
      <w:numFmt w:val="bullet"/>
      <w:lvlText w:val=""/>
      <w:lvlJc w:val="left"/>
      <w:pPr>
        <w:ind w:left="2160" w:hanging="360"/>
      </w:pPr>
      <w:rPr>
        <w:rFonts w:ascii="Symbol" w:hAnsi="Symbol" w:hint="default"/>
      </w:rPr>
    </w:lvl>
    <w:lvl w:ilvl="4" w:tplc="04090003" w:tentative="1">
      <w:start w:val="1"/>
      <w:numFmt w:val="bullet"/>
      <w:lvlText w:val="o"/>
      <w:lvlJc w:val="left"/>
      <w:pPr>
        <w:ind w:left="2880" w:hanging="360"/>
      </w:pPr>
      <w:rPr>
        <w:rFonts w:ascii="Courier New" w:hAnsi="Courier New" w:cs="Courier New" w:hint="default"/>
      </w:rPr>
    </w:lvl>
    <w:lvl w:ilvl="5" w:tplc="04090005" w:tentative="1">
      <w:start w:val="1"/>
      <w:numFmt w:val="bullet"/>
      <w:lvlText w:val=""/>
      <w:lvlJc w:val="left"/>
      <w:pPr>
        <w:ind w:left="3600" w:hanging="360"/>
      </w:pPr>
      <w:rPr>
        <w:rFonts w:ascii="Wingdings" w:hAnsi="Wingdings" w:hint="default"/>
      </w:rPr>
    </w:lvl>
    <w:lvl w:ilvl="6" w:tplc="04090001" w:tentative="1">
      <w:start w:val="1"/>
      <w:numFmt w:val="bullet"/>
      <w:lvlText w:val=""/>
      <w:lvlJc w:val="left"/>
      <w:pPr>
        <w:ind w:left="4320" w:hanging="360"/>
      </w:pPr>
      <w:rPr>
        <w:rFonts w:ascii="Symbol" w:hAnsi="Symbol" w:hint="default"/>
      </w:rPr>
    </w:lvl>
    <w:lvl w:ilvl="7" w:tplc="04090003" w:tentative="1">
      <w:start w:val="1"/>
      <w:numFmt w:val="bullet"/>
      <w:lvlText w:val="o"/>
      <w:lvlJc w:val="left"/>
      <w:pPr>
        <w:ind w:left="5040" w:hanging="360"/>
      </w:pPr>
      <w:rPr>
        <w:rFonts w:ascii="Courier New" w:hAnsi="Courier New" w:cs="Courier New" w:hint="default"/>
      </w:rPr>
    </w:lvl>
    <w:lvl w:ilvl="8" w:tplc="04090005" w:tentative="1">
      <w:start w:val="1"/>
      <w:numFmt w:val="bullet"/>
      <w:lvlText w:val=""/>
      <w:lvlJc w:val="left"/>
      <w:pPr>
        <w:ind w:left="5760" w:hanging="360"/>
      </w:pPr>
      <w:rPr>
        <w:rFonts w:ascii="Wingdings" w:hAnsi="Wingdings" w:hint="default"/>
      </w:rPr>
    </w:lvl>
  </w:abstractNum>
  <w:abstractNum w:abstractNumId="2" w15:restartNumberingAfterBreak="0">
    <w:nsid w:val="06EB1B2D"/>
    <w:multiLevelType w:val="hybridMultilevel"/>
    <w:tmpl w:val="E6667726"/>
    <w:lvl w:ilvl="0" w:tplc="8EA4B4E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282A5E"/>
    <w:multiLevelType w:val="multilevel"/>
    <w:tmpl w:val="203613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8B23B8B"/>
    <w:multiLevelType w:val="hybridMultilevel"/>
    <w:tmpl w:val="E130A03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09941A06"/>
    <w:multiLevelType w:val="hybridMultilevel"/>
    <w:tmpl w:val="3CB4303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0B72389E"/>
    <w:multiLevelType w:val="multilevel"/>
    <w:tmpl w:val="7ED40A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68A5B76"/>
    <w:multiLevelType w:val="hybridMultilevel"/>
    <w:tmpl w:val="FB72DF68"/>
    <w:lvl w:ilvl="0" w:tplc="4D344304">
      <w:start w:val="1"/>
      <w:numFmt w:val="bullet"/>
      <w:lvlText w:val="o"/>
      <w:lvlJc w:val="center"/>
      <w:pPr>
        <w:ind w:left="360" w:hanging="360"/>
      </w:pPr>
      <w:rPr>
        <w:rFonts w:ascii="Courier New" w:hAnsi="Courier New"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440" w:hanging="360"/>
      </w:pPr>
      <w:rPr>
        <w:rFonts w:ascii="Wingdings" w:hAnsi="Wingdings" w:hint="default"/>
      </w:rPr>
    </w:lvl>
    <w:lvl w:ilvl="3" w:tplc="04090001" w:tentative="1">
      <w:start w:val="1"/>
      <w:numFmt w:val="bullet"/>
      <w:lvlText w:val=""/>
      <w:lvlJc w:val="left"/>
      <w:pPr>
        <w:ind w:left="2160" w:hanging="360"/>
      </w:pPr>
      <w:rPr>
        <w:rFonts w:ascii="Symbol" w:hAnsi="Symbol" w:hint="default"/>
      </w:rPr>
    </w:lvl>
    <w:lvl w:ilvl="4" w:tplc="04090003" w:tentative="1">
      <w:start w:val="1"/>
      <w:numFmt w:val="bullet"/>
      <w:lvlText w:val="o"/>
      <w:lvlJc w:val="left"/>
      <w:pPr>
        <w:ind w:left="2880" w:hanging="360"/>
      </w:pPr>
      <w:rPr>
        <w:rFonts w:ascii="Courier New" w:hAnsi="Courier New" w:cs="Courier New" w:hint="default"/>
      </w:rPr>
    </w:lvl>
    <w:lvl w:ilvl="5" w:tplc="04090005" w:tentative="1">
      <w:start w:val="1"/>
      <w:numFmt w:val="bullet"/>
      <w:lvlText w:val=""/>
      <w:lvlJc w:val="left"/>
      <w:pPr>
        <w:ind w:left="3600" w:hanging="360"/>
      </w:pPr>
      <w:rPr>
        <w:rFonts w:ascii="Wingdings" w:hAnsi="Wingdings" w:hint="default"/>
      </w:rPr>
    </w:lvl>
    <w:lvl w:ilvl="6" w:tplc="04090001" w:tentative="1">
      <w:start w:val="1"/>
      <w:numFmt w:val="bullet"/>
      <w:lvlText w:val=""/>
      <w:lvlJc w:val="left"/>
      <w:pPr>
        <w:ind w:left="4320" w:hanging="360"/>
      </w:pPr>
      <w:rPr>
        <w:rFonts w:ascii="Symbol" w:hAnsi="Symbol" w:hint="default"/>
      </w:rPr>
    </w:lvl>
    <w:lvl w:ilvl="7" w:tplc="04090003" w:tentative="1">
      <w:start w:val="1"/>
      <w:numFmt w:val="bullet"/>
      <w:lvlText w:val="o"/>
      <w:lvlJc w:val="left"/>
      <w:pPr>
        <w:ind w:left="5040" w:hanging="360"/>
      </w:pPr>
      <w:rPr>
        <w:rFonts w:ascii="Courier New" w:hAnsi="Courier New" w:cs="Courier New" w:hint="default"/>
      </w:rPr>
    </w:lvl>
    <w:lvl w:ilvl="8" w:tplc="04090005" w:tentative="1">
      <w:start w:val="1"/>
      <w:numFmt w:val="bullet"/>
      <w:lvlText w:val=""/>
      <w:lvlJc w:val="left"/>
      <w:pPr>
        <w:ind w:left="5760" w:hanging="360"/>
      </w:pPr>
      <w:rPr>
        <w:rFonts w:ascii="Wingdings" w:hAnsi="Wingdings" w:hint="default"/>
      </w:rPr>
    </w:lvl>
  </w:abstractNum>
  <w:abstractNum w:abstractNumId="8" w15:restartNumberingAfterBreak="0">
    <w:nsid w:val="17362A3E"/>
    <w:multiLevelType w:val="multilevel"/>
    <w:tmpl w:val="71C050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94B16CC"/>
    <w:multiLevelType w:val="multilevel"/>
    <w:tmpl w:val="82A8E1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9797492"/>
    <w:multiLevelType w:val="multilevel"/>
    <w:tmpl w:val="99361C8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9C54474"/>
    <w:multiLevelType w:val="hybridMultilevel"/>
    <w:tmpl w:val="943A16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E456F0B"/>
    <w:multiLevelType w:val="hybridMultilevel"/>
    <w:tmpl w:val="8640E514"/>
    <w:lvl w:ilvl="0" w:tplc="88EC3A62">
      <w:numFmt w:val="bullet"/>
      <w:lvlText w:val="•"/>
      <w:lvlJc w:val="left"/>
      <w:pPr>
        <w:ind w:left="720" w:hanging="720"/>
      </w:pPr>
      <w:rPr>
        <w:rFonts w:ascii="Calibri" w:eastAsiaTheme="minorHAnsi" w:hAnsi="Calibri" w:cs="Calibr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1EDB6146"/>
    <w:multiLevelType w:val="hybridMultilevel"/>
    <w:tmpl w:val="1DF0CA9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22B0638D"/>
    <w:multiLevelType w:val="multilevel"/>
    <w:tmpl w:val="DB20E57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4EF18D2"/>
    <w:multiLevelType w:val="multilevel"/>
    <w:tmpl w:val="C19ADF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5450AF6"/>
    <w:multiLevelType w:val="multilevel"/>
    <w:tmpl w:val="657E31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7BE5D17"/>
    <w:multiLevelType w:val="hybridMultilevel"/>
    <w:tmpl w:val="0F4A044E"/>
    <w:lvl w:ilvl="0" w:tplc="04090001">
      <w:start w:val="1"/>
      <w:numFmt w:val="bullet"/>
      <w:lvlText w:val=""/>
      <w:lvlJc w:val="left"/>
      <w:pPr>
        <w:ind w:left="360" w:hanging="360"/>
      </w:pPr>
      <w:rPr>
        <w:rFonts w:ascii="Symbol" w:hAnsi="Symbol" w:hint="default"/>
      </w:rPr>
    </w:lvl>
    <w:lvl w:ilvl="1" w:tplc="6C02EFCE">
      <w:numFmt w:val="bullet"/>
      <w:lvlText w:val="•"/>
      <w:lvlJc w:val="left"/>
      <w:pPr>
        <w:ind w:left="1440" w:hanging="720"/>
      </w:pPr>
      <w:rPr>
        <w:rFonts w:ascii="Calibri" w:eastAsiaTheme="minorHAnsi" w:hAnsi="Calibri" w:cs="Calibri"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2926450E"/>
    <w:multiLevelType w:val="multilevel"/>
    <w:tmpl w:val="DDA0C3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AEA1B3D"/>
    <w:multiLevelType w:val="hybridMultilevel"/>
    <w:tmpl w:val="3B2A081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15:restartNumberingAfterBreak="0">
    <w:nsid w:val="2CC54445"/>
    <w:multiLevelType w:val="multilevel"/>
    <w:tmpl w:val="7F708B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DE867BE"/>
    <w:multiLevelType w:val="hybridMultilevel"/>
    <w:tmpl w:val="80663AD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15:restartNumberingAfterBreak="0">
    <w:nsid w:val="31CF1929"/>
    <w:multiLevelType w:val="hybridMultilevel"/>
    <w:tmpl w:val="BB04402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15:restartNumberingAfterBreak="0">
    <w:nsid w:val="321351B2"/>
    <w:multiLevelType w:val="hybridMultilevel"/>
    <w:tmpl w:val="C2A23606"/>
    <w:lvl w:ilvl="0" w:tplc="04090001">
      <w:start w:val="1"/>
      <w:numFmt w:val="bullet"/>
      <w:lvlText w:val=""/>
      <w:lvlJc w:val="left"/>
      <w:pPr>
        <w:ind w:left="360" w:hanging="360"/>
      </w:pPr>
      <w:rPr>
        <w:rFonts w:ascii="Symbol" w:hAnsi="Symbol" w:hint="default"/>
      </w:rPr>
    </w:lvl>
    <w:lvl w:ilvl="1" w:tplc="4D344304">
      <w:start w:val="1"/>
      <w:numFmt w:val="bullet"/>
      <w:lvlText w:val="o"/>
      <w:lvlJc w:val="center"/>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15:restartNumberingAfterBreak="0">
    <w:nsid w:val="330B7AF6"/>
    <w:multiLevelType w:val="hybridMultilevel"/>
    <w:tmpl w:val="F46C535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15:restartNumberingAfterBreak="0">
    <w:nsid w:val="3BDC222B"/>
    <w:multiLevelType w:val="hybridMultilevel"/>
    <w:tmpl w:val="1CCE747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15:restartNumberingAfterBreak="0">
    <w:nsid w:val="3EC95EA4"/>
    <w:multiLevelType w:val="multilevel"/>
    <w:tmpl w:val="26AA89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92013B8"/>
    <w:multiLevelType w:val="hybridMultilevel"/>
    <w:tmpl w:val="7BF042D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8" w15:restartNumberingAfterBreak="0">
    <w:nsid w:val="4B385DE7"/>
    <w:multiLevelType w:val="hybridMultilevel"/>
    <w:tmpl w:val="68CA972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9" w15:restartNumberingAfterBreak="0">
    <w:nsid w:val="507F6B47"/>
    <w:multiLevelType w:val="hybridMultilevel"/>
    <w:tmpl w:val="D8CEF3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2E27B89"/>
    <w:multiLevelType w:val="multilevel"/>
    <w:tmpl w:val="188296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3F92F8B"/>
    <w:multiLevelType w:val="hybridMultilevel"/>
    <w:tmpl w:val="4552D1B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2" w15:restartNumberingAfterBreak="0">
    <w:nsid w:val="541A3D3B"/>
    <w:multiLevelType w:val="hybridMultilevel"/>
    <w:tmpl w:val="80D4BBF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3" w15:restartNumberingAfterBreak="0">
    <w:nsid w:val="5A12229A"/>
    <w:multiLevelType w:val="multilevel"/>
    <w:tmpl w:val="712281E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B760BC7"/>
    <w:multiLevelType w:val="hybridMultilevel"/>
    <w:tmpl w:val="FBE40B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C561039"/>
    <w:multiLevelType w:val="hybridMultilevel"/>
    <w:tmpl w:val="07188F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5DD17129"/>
    <w:multiLevelType w:val="hybridMultilevel"/>
    <w:tmpl w:val="1E9488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9842BDA"/>
    <w:multiLevelType w:val="multilevel"/>
    <w:tmpl w:val="29D8BD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0693F9F"/>
    <w:multiLevelType w:val="multilevel"/>
    <w:tmpl w:val="CA64F3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30F4D2C"/>
    <w:multiLevelType w:val="hybridMultilevel"/>
    <w:tmpl w:val="0D32A1E0"/>
    <w:lvl w:ilvl="0" w:tplc="88EC3A62">
      <w:numFmt w:val="bullet"/>
      <w:lvlText w:val="•"/>
      <w:lvlJc w:val="left"/>
      <w:pPr>
        <w:ind w:left="1080" w:hanging="72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3BA662D"/>
    <w:multiLevelType w:val="hybridMultilevel"/>
    <w:tmpl w:val="46185B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65F67EB"/>
    <w:multiLevelType w:val="multilevel"/>
    <w:tmpl w:val="C568A9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BA94D6F"/>
    <w:multiLevelType w:val="multilevel"/>
    <w:tmpl w:val="B942C5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E793DE3"/>
    <w:multiLevelType w:val="multilevel"/>
    <w:tmpl w:val="DAF6C3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35"/>
  </w:num>
  <w:num w:numId="2">
    <w:abstractNumId w:val="39"/>
  </w:num>
  <w:num w:numId="3">
    <w:abstractNumId w:val="12"/>
  </w:num>
  <w:num w:numId="4">
    <w:abstractNumId w:val="19"/>
  </w:num>
  <w:num w:numId="5">
    <w:abstractNumId w:val="17"/>
  </w:num>
  <w:num w:numId="6">
    <w:abstractNumId w:val="4"/>
  </w:num>
  <w:num w:numId="7">
    <w:abstractNumId w:val="36"/>
  </w:num>
  <w:num w:numId="8">
    <w:abstractNumId w:val="28"/>
  </w:num>
  <w:num w:numId="9">
    <w:abstractNumId w:val="34"/>
  </w:num>
  <w:num w:numId="10">
    <w:abstractNumId w:val="32"/>
  </w:num>
  <w:num w:numId="11">
    <w:abstractNumId w:val="25"/>
  </w:num>
  <w:num w:numId="12">
    <w:abstractNumId w:val="13"/>
  </w:num>
  <w:num w:numId="13">
    <w:abstractNumId w:val="27"/>
  </w:num>
  <w:num w:numId="14">
    <w:abstractNumId w:val="5"/>
  </w:num>
  <w:num w:numId="15">
    <w:abstractNumId w:val="31"/>
  </w:num>
  <w:num w:numId="16">
    <w:abstractNumId w:val="22"/>
  </w:num>
  <w:num w:numId="17">
    <w:abstractNumId w:val="24"/>
  </w:num>
  <w:num w:numId="18">
    <w:abstractNumId w:val="21"/>
  </w:num>
  <w:num w:numId="19">
    <w:abstractNumId w:val="23"/>
  </w:num>
  <w:num w:numId="20">
    <w:abstractNumId w:val="7"/>
  </w:num>
  <w:num w:numId="21">
    <w:abstractNumId w:val="1"/>
  </w:num>
  <w:num w:numId="22">
    <w:abstractNumId w:val="11"/>
  </w:num>
  <w:num w:numId="23">
    <w:abstractNumId w:val="33"/>
  </w:num>
  <w:num w:numId="24">
    <w:abstractNumId w:val="43"/>
  </w:num>
  <w:num w:numId="25">
    <w:abstractNumId w:val="2"/>
  </w:num>
  <w:num w:numId="26">
    <w:abstractNumId w:val="14"/>
  </w:num>
  <w:num w:numId="27">
    <w:abstractNumId w:val="41"/>
  </w:num>
  <w:num w:numId="28">
    <w:abstractNumId w:val="6"/>
  </w:num>
  <w:num w:numId="29">
    <w:abstractNumId w:val="8"/>
  </w:num>
  <w:num w:numId="30">
    <w:abstractNumId w:val="40"/>
  </w:num>
  <w:num w:numId="31">
    <w:abstractNumId w:val="29"/>
  </w:num>
  <w:num w:numId="32">
    <w:abstractNumId w:val="15"/>
  </w:num>
  <w:num w:numId="33">
    <w:abstractNumId w:val="38"/>
  </w:num>
  <w:num w:numId="34">
    <w:abstractNumId w:val="9"/>
  </w:num>
  <w:num w:numId="35">
    <w:abstractNumId w:val="26"/>
  </w:num>
  <w:num w:numId="36">
    <w:abstractNumId w:val="20"/>
  </w:num>
  <w:num w:numId="37">
    <w:abstractNumId w:val="0"/>
  </w:num>
  <w:num w:numId="38">
    <w:abstractNumId w:val="10"/>
  </w:num>
  <w:num w:numId="39">
    <w:abstractNumId w:val="42"/>
  </w:num>
  <w:num w:numId="40">
    <w:abstractNumId w:val="3"/>
  </w:num>
  <w:num w:numId="41">
    <w:abstractNumId w:val="16"/>
  </w:num>
  <w:num w:numId="42">
    <w:abstractNumId w:val="37"/>
  </w:num>
  <w:num w:numId="43">
    <w:abstractNumId w:val="30"/>
  </w:num>
  <w:num w:numId="44">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B14C6"/>
    <w:rsid w:val="000048CB"/>
    <w:rsid w:val="00006A19"/>
    <w:rsid w:val="00025A05"/>
    <w:rsid w:val="00051DFE"/>
    <w:rsid w:val="000874B1"/>
    <w:rsid w:val="000A7CCA"/>
    <w:rsid w:val="000B7195"/>
    <w:rsid w:val="000C4EFC"/>
    <w:rsid w:val="000D7FBA"/>
    <w:rsid w:val="000F6C90"/>
    <w:rsid w:val="001233E1"/>
    <w:rsid w:val="001432D2"/>
    <w:rsid w:val="0014729A"/>
    <w:rsid w:val="001578E7"/>
    <w:rsid w:val="00174F40"/>
    <w:rsid w:val="0018405E"/>
    <w:rsid w:val="00191D63"/>
    <w:rsid w:val="001C4148"/>
    <w:rsid w:val="001C4430"/>
    <w:rsid w:val="001D5B2D"/>
    <w:rsid w:val="001F7BBC"/>
    <w:rsid w:val="00213A6E"/>
    <w:rsid w:val="00241A86"/>
    <w:rsid w:val="002725C2"/>
    <w:rsid w:val="00277281"/>
    <w:rsid w:val="00293FFA"/>
    <w:rsid w:val="002A39C7"/>
    <w:rsid w:val="002A4EB2"/>
    <w:rsid w:val="002D296C"/>
    <w:rsid w:val="002D6FD7"/>
    <w:rsid w:val="00311990"/>
    <w:rsid w:val="00350112"/>
    <w:rsid w:val="003547AC"/>
    <w:rsid w:val="003817E0"/>
    <w:rsid w:val="0039518C"/>
    <w:rsid w:val="00404562"/>
    <w:rsid w:val="0040464F"/>
    <w:rsid w:val="00421F9B"/>
    <w:rsid w:val="00435F2E"/>
    <w:rsid w:val="00446CED"/>
    <w:rsid w:val="00450BBB"/>
    <w:rsid w:val="0045373C"/>
    <w:rsid w:val="00480EFF"/>
    <w:rsid w:val="00496EB5"/>
    <w:rsid w:val="004B44EC"/>
    <w:rsid w:val="004C32B5"/>
    <w:rsid w:val="004C7767"/>
    <w:rsid w:val="00505F2B"/>
    <w:rsid w:val="00513443"/>
    <w:rsid w:val="00535B50"/>
    <w:rsid w:val="005426A5"/>
    <w:rsid w:val="0056163F"/>
    <w:rsid w:val="005A2DD7"/>
    <w:rsid w:val="005B14C6"/>
    <w:rsid w:val="005F67AB"/>
    <w:rsid w:val="00603F7A"/>
    <w:rsid w:val="006139AD"/>
    <w:rsid w:val="00623E77"/>
    <w:rsid w:val="00631541"/>
    <w:rsid w:val="006424EE"/>
    <w:rsid w:val="006746F8"/>
    <w:rsid w:val="00686F0C"/>
    <w:rsid w:val="006B2F2B"/>
    <w:rsid w:val="006B4DC3"/>
    <w:rsid w:val="006D3B06"/>
    <w:rsid w:val="007026B1"/>
    <w:rsid w:val="00710FA9"/>
    <w:rsid w:val="00724251"/>
    <w:rsid w:val="00773C3D"/>
    <w:rsid w:val="00792844"/>
    <w:rsid w:val="007A4B7E"/>
    <w:rsid w:val="007E03A7"/>
    <w:rsid w:val="007E5046"/>
    <w:rsid w:val="007E7F5D"/>
    <w:rsid w:val="007F08F9"/>
    <w:rsid w:val="00824EE7"/>
    <w:rsid w:val="00852BBD"/>
    <w:rsid w:val="00893B1B"/>
    <w:rsid w:val="008A3D23"/>
    <w:rsid w:val="008A4B1F"/>
    <w:rsid w:val="008B0B21"/>
    <w:rsid w:val="008E180C"/>
    <w:rsid w:val="008E5632"/>
    <w:rsid w:val="008F1194"/>
    <w:rsid w:val="00931A55"/>
    <w:rsid w:val="00931ADA"/>
    <w:rsid w:val="009358CF"/>
    <w:rsid w:val="00935DD1"/>
    <w:rsid w:val="0094444E"/>
    <w:rsid w:val="00953DE0"/>
    <w:rsid w:val="00974189"/>
    <w:rsid w:val="00974A50"/>
    <w:rsid w:val="009775A0"/>
    <w:rsid w:val="00A074D0"/>
    <w:rsid w:val="00A41FE6"/>
    <w:rsid w:val="00A43F3A"/>
    <w:rsid w:val="00A82A7C"/>
    <w:rsid w:val="00A95895"/>
    <w:rsid w:val="00AB3D68"/>
    <w:rsid w:val="00AB4A87"/>
    <w:rsid w:val="00AC109A"/>
    <w:rsid w:val="00AC6BE9"/>
    <w:rsid w:val="00AD2BD5"/>
    <w:rsid w:val="00AE7775"/>
    <w:rsid w:val="00AF4FCD"/>
    <w:rsid w:val="00B04624"/>
    <w:rsid w:val="00B369E8"/>
    <w:rsid w:val="00B62116"/>
    <w:rsid w:val="00B779B2"/>
    <w:rsid w:val="00B82765"/>
    <w:rsid w:val="00B84EA8"/>
    <w:rsid w:val="00BA5069"/>
    <w:rsid w:val="00C20F81"/>
    <w:rsid w:val="00C46E3A"/>
    <w:rsid w:val="00C6251A"/>
    <w:rsid w:val="00C84DD6"/>
    <w:rsid w:val="00C9575C"/>
    <w:rsid w:val="00CD2146"/>
    <w:rsid w:val="00CE03B5"/>
    <w:rsid w:val="00D10332"/>
    <w:rsid w:val="00D30F4A"/>
    <w:rsid w:val="00D337B4"/>
    <w:rsid w:val="00D47861"/>
    <w:rsid w:val="00D5153F"/>
    <w:rsid w:val="00D71C9E"/>
    <w:rsid w:val="00D77C4B"/>
    <w:rsid w:val="00DA7DF6"/>
    <w:rsid w:val="00DE0B6B"/>
    <w:rsid w:val="00DE2C10"/>
    <w:rsid w:val="00E10792"/>
    <w:rsid w:val="00E25BC6"/>
    <w:rsid w:val="00E600C9"/>
    <w:rsid w:val="00E72CB0"/>
    <w:rsid w:val="00E86BDE"/>
    <w:rsid w:val="00E87DC0"/>
    <w:rsid w:val="00EA5F84"/>
    <w:rsid w:val="00EC36F5"/>
    <w:rsid w:val="00EE51F3"/>
    <w:rsid w:val="00F7421A"/>
    <w:rsid w:val="00F74BDE"/>
    <w:rsid w:val="00F823AD"/>
    <w:rsid w:val="00F82AF2"/>
    <w:rsid w:val="00F84360"/>
    <w:rsid w:val="00FB1147"/>
    <w:rsid w:val="00FB13F4"/>
    <w:rsid w:val="00FC22EE"/>
    <w:rsid w:val="00FF1DDE"/>
    <w:rsid w:val="00FF29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D789BEB"/>
  <w15:chartTrackingRefBased/>
  <w15:docId w15:val="{53F29D67-2846-4677-98D4-EF852E353C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600C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F1194"/>
    <w:pPr>
      <w:tabs>
        <w:tab w:val="center" w:pos="4680"/>
        <w:tab w:val="right" w:pos="9360"/>
      </w:tabs>
      <w:spacing w:after="0" w:line="240" w:lineRule="auto"/>
    </w:pPr>
  </w:style>
  <w:style w:type="character" w:customStyle="1" w:styleId="HeaderChar">
    <w:name w:val="Header Char"/>
    <w:basedOn w:val="DefaultParagraphFont"/>
    <w:link w:val="Header"/>
    <w:uiPriority w:val="99"/>
    <w:rsid w:val="008F1194"/>
  </w:style>
  <w:style w:type="paragraph" w:styleId="Footer">
    <w:name w:val="footer"/>
    <w:basedOn w:val="Normal"/>
    <w:link w:val="FooterChar"/>
    <w:uiPriority w:val="99"/>
    <w:unhideWhenUsed/>
    <w:rsid w:val="008F1194"/>
    <w:pPr>
      <w:tabs>
        <w:tab w:val="center" w:pos="4680"/>
        <w:tab w:val="right" w:pos="9360"/>
      </w:tabs>
      <w:spacing w:after="0" w:line="240" w:lineRule="auto"/>
    </w:pPr>
  </w:style>
  <w:style w:type="character" w:customStyle="1" w:styleId="FooterChar">
    <w:name w:val="Footer Char"/>
    <w:basedOn w:val="DefaultParagraphFont"/>
    <w:link w:val="Footer"/>
    <w:uiPriority w:val="99"/>
    <w:rsid w:val="008F1194"/>
  </w:style>
  <w:style w:type="paragraph" w:styleId="NoSpacing">
    <w:name w:val="No Spacing"/>
    <w:link w:val="NoSpacingChar"/>
    <w:uiPriority w:val="1"/>
    <w:qFormat/>
    <w:rsid w:val="008F1194"/>
    <w:pPr>
      <w:spacing w:after="0" w:line="240" w:lineRule="auto"/>
    </w:pPr>
    <w:rPr>
      <w:rFonts w:eastAsiaTheme="minorEastAsia"/>
    </w:rPr>
  </w:style>
  <w:style w:type="character" w:customStyle="1" w:styleId="NoSpacingChar">
    <w:name w:val="No Spacing Char"/>
    <w:basedOn w:val="DefaultParagraphFont"/>
    <w:link w:val="NoSpacing"/>
    <w:uiPriority w:val="1"/>
    <w:rsid w:val="008F1194"/>
    <w:rPr>
      <w:rFonts w:eastAsiaTheme="minorEastAsia"/>
    </w:rPr>
  </w:style>
  <w:style w:type="paragraph" w:styleId="ListParagraph">
    <w:name w:val="List Paragraph"/>
    <w:basedOn w:val="Normal"/>
    <w:uiPriority w:val="34"/>
    <w:qFormat/>
    <w:rsid w:val="00191D63"/>
    <w:pPr>
      <w:ind w:left="720"/>
      <w:contextualSpacing/>
    </w:pPr>
  </w:style>
  <w:style w:type="table" w:styleId="TableGrid">
    <w:name w:val="Table Grid"/>
    <w:basedOn w:val="TableNormal"/>
    <w:uiPriority w:val="39"/>
    <w:rsid w:val="006315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3">
    <w:name w:val="Plain Table 3"/>
    <w:basedOn w:val="TableNormal"/>
    <w:uiPriority w:val="43"/>
    <w:rsid w:val="00631541"/>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character" w:styleId="PlaceholderText">
    <w:name w:val="Placeholder Text"/>
    <w:basedOn w:val="DefaultParagraphFont"/>
    <w:uiPriority w:val="99"/>
    <w:semiHidden/>
    <w:rsid w:val="00CE03B5"/>
    <w:rPr>
      <w:color w:val="808080"/>
    </w:rPr>
  </w:style>
  <w:style w:type="paragraph" w:styleId="NormalWeb">
    <w:name w:val="Normal (Web)"/>
    <w:basedOn w:val="Normal"/>
    <w:uiPriority w:val="99"/>
    <w:unhideWhenUsed/>
    <w:rsid w:val="00773C3D"/>
    <w:pPr>
      <w:spacing w:before="100" w:beforeAutospacing="1" w:after="100" w:afterAutospacing="1" w:line="240" w:lineRule="auto"/>
    </w:pPr>
    <w:rPr>
      <w:rFonts w:ascii="Times New Roman" w:eastAsia="Times New Roman" w:hAnsi="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7360098">
      <w:bodyDiv w:val="1"/>
      <w:marLeft w:val="0"/>
      <w:marRight w:val="0"/>
      <w:marTop w:val="0"/>
      <w:marBottom w:val="0"/>
      <w:divBdr>
        <w:top w:val="none" w:sz="0" w:space="0" w:color="auto"/>
        <w:left w:val="none" w:sz="0" w:space="0" w:color="auto"/>
        <w:bottom w:val="none" w:sz="0" w:space="0" w:color="auto"/>
        <w:right w:val="none" w:sz="0" w:space="0" w:color="auto"/>
      </w:divBdr>
    </w:div>
    <w:div w:id="546524872">
      <w:bodyDiv w:val="1"/>
      <w:marLeft w:val="0"/>
      <w:marRight w:val="0"/>
      <w:marTop w:val="0"/>
      <w:marBottom w:val="0"/>
      <w:divBdr>
        <w:top w:val="none" w:sz="0" w:space="0" w:color="auto"/>
        <w:left w:val="none" w:sz="0" w:space="0" w:color="auto"/>
        <w:bottom w:val="none" w:sz="0" w:space="0" w:color="auto"/>
        <w:right w:val="none" w:sz="0" w:space="0" w:color="auto"/>
      </w:divBdr>
    </w:div>
    <w:div w:id="749353527">
      <w:bodyDiv w:val="1"/>
      <w:marLeft w:val="0"/>
      <w:marRight w:val="0"/>
      <w:marTop w:val="0"/>
      <w:marBottom w:val="0"/>
      <w:divBdr>
        <w:top w:val="none" w:sz="0" w:space="0" w:color="auto"/>
        <w:left w:val="none" w:sz="0" w:space="0" w:color="auto"/>
        <w:bottom w:val="none" w:sz="0" w:space="0" w:color="auto"/>
        <w:right w:val="none" w:sz="0" w:space="0" w:color="auto"/>
      </w:divBdr>
    </w:div>
    <w:div w:id="785778530">
      <w:bodyDiv w:val="1"/>
      <w:marLeft w:val="0"/>
      <w:marRight w:val="0"/>
      <w:marTop w:val="0"/>
      <w:marBottom w:val="0"/>
      <w:divBdr>
        <w:top w:val="none" w:sz="0" w:space="0" w:color="auto"/>
        <w:left w:val="none" w:sz="0" w:space="0" w:color="auto"/>
        <w:bottom w:val="none" w:sz="0" w:space="0" w:color="auto"/>
        <w:right w:val="none" w:sz="0" w:space="0" w:color="auto"/>
      </w:divBdr>
    </w:div>
    <w:div w:id="841046955">
      <w:bodyDiv w:val="1"/>
      <w:marLeft w:val="0"/>
      <w:marRight w:val="0"/>
      <w:marTop w:val="0"/>
      <w:marBottom w:val="0"/>
      <w:divBdr>
        <w:top w:val="none" w:sz="0" w:space="0" w:color="auto"/>
        <w:left w:val="none" w:sz="0" w:space="0" w:color="auto"/>
        <w:bottom w:val="none" w:sz="0" w:space="0" w:color="auto"/>
        <w:right w:val="none" w:sz="0" w:space="0" w:color="auto"/>
      </w:divBdr>
    </w:div>
    <w:div w:id="892353155">
      <w:bodyDiv w:val="1"/>
      <w:marLeft w:val="0"/>
      <w:marRight w:val="0"/>
      <w:marTop w:val="0"/>
      <w:marBottom w:val="0"/>
      <w:divBdr>
        <w:top w:val="none" w:sz="0" w:space="0" w:color="auto"/>
        <w:left w:val="none" w:sz="0" w:space="0" w:color="auto"/>
        <w:bottom w:val="none" w:sz="0" w:space="0" w:color="auto"/>
        <w:right w:val="none" w:sz="0" w:space="0" w:color="auto"/>
      </w:divBdr>
    </w:div>
    <w:div w:id="970130114">
      <w:bodyDiv w:val="1"/>
      <w:marLeft w:val="0"/>
      <w:marRight w:val="0"/>
      <w:marTop w:val="0"/>
      <w:marBottom w:val="0"/>
      <w:divBdr>
        <w:top w:val="none" w:sz="0" w:space="0" w:color="auto"/>
        <w:left w:val="none" w:sz="0" w:space="0" w:color="auto"/>
        <w:bottom w:val="none" w:sz="0" w:space="0" w:color="auto"/>
        <w:right w:val="none" w:sz="0" w:space="0" w:color="auto"/>
      </w:divBdr>
    </w:div>
    <w:div w:id="1004629449">
      <w:bodyDiv w:val="1"/>
      <w:marLeft w:val="0"/>
      <w:marRight w:val="0"/>
      <w:marTop w:val="0"/>
      <w:marBottom w:val="0"/>
      <w:divBdr>
        <w:top w:val="none" w:sz="0" w:space="0" w:color="auto"/>
        <w:left w:val="none" w:sz="0" w:space="0" w:color="auto"/>
        <w:bottom w:val="none" w:sz="0" w:space="0" w:color="auto"/>
        <w:right w:val="none" w:sz="0" w:space="0" w:color="auto"/>
      </w:divBdr>
    </w:div>
    <w:div w:id="1014844351">
      <w:bodyDiv w:val="1"/>
      <w:marLeft w:val="0"/>
      <w:marRight w:val="0"/>
      <w:marTop w:val="0"/>
      <w:marBottom w:val="0"/>
      <w:divBdr>
        <w:top w:val="none" w:sz="0" w:space="0" w:color="auto"/>
        <w:left w:val="none" w:sz="0" w:space="0" w:color="auto"/>
        <w:bottom w:val="none" w:sz="0" w:space="0" w:color="auto"/>
        <w:right w:val="none" w:sz="0" w:space="0" w:color="auto"/>
      </w:divBdr>
    </w:div>
    <w:div w:id="1064832236">
      <w:bodyDiv w:val="1"/>
      <w:marLeft w:val="0"/>
      <w:marRight w:val="0"/>
      <w:marTop w:val="0"/>
      <w:marBottom w:val="0"/>
      <w:divBdr>
        <w:top w:val="none" w:sz="0" w:space="0" w:color="auto"/>
        <w:left w:val="none" w:sz="0" w:space="0" w:color="auto"/>
        <w:bottom w:val="none" w:sz="0" w:space="0" w:color="auto"/>
        <w:right w:val="none" w:sz="0" w:space="0" w:color="auto"/>
      </w:divBdr>
    </w:div>
    <w:div w:id="1141114213">
      <w:bodyDiv w:val="1"/>
      <w:marLeft w:val="0"/>
      <w:marRight w:val="0"/>
      <w:marTop w:val="0"/>
      <w:marBottom w:val="0"/>
      <w:divBdr>
        <w:top w:val="none" w:sz="0" w:space="0" w:color="auto"/>
        <w:left w:val="none" w:sz="0" w:space="0" w:color="auto"/>
        <w:bottom w:val="none" w:sz="0" w:space="0" w:color="auto"/>
        <w:right w:val="none" w:sz="0" w:space="0" w:color="auto"/>
      </w:divBdr>
    </w:div>
    <w:div w:id="1228106364">
      <w:bodyDiv w:val="1"/>
      <w:marLeft w:val="0"/>
      <w:marRight w:val="0"/>
      <w:marTop w:val="0"/>
      <w:marBottom w:val="0"/>
      <w:divBdr>
        <w:top w:val="none" w:sz="0" w:space="0" w:color="auto"/>
        <w:left w:val="none" w:sz="0" w:space="0" w:color="auto"/>
        <w:bottom w:val="none" w:sz="0" w:space="0" w:color="auto"/>
        <w:right w:val="none" w:sz="0" w:space="0" w:color="auto"/>
      </w:divBdr>
    </w:div>
    <w:div w:id="1272130857">
      <w:bodyDiv w:val="1"/>
      <w:marLeft w:val="0"/>
      <w:marRight w:val="0"/>
      <w:marTop w:val="0"/>
      <w:marBottom w:val="0"/>
      <w:divBdr>
        <w:top w:val="none" w:sz="0" w:space="0" w:color="auto"/>
        <w:left w:val="none" w:sz="0" w:space="0" w:color="auto"/>
        <w:bottom w:val="none" w:sz="0" w:space="0" w:color="auto"/>
        <w:right w:val="none" w:sz="0" w:space="0" w:color="auto"/>
      </w:divBdr>
    </w:div>
    <w:div w:id="1347512430">
      <w:bodyDiv w:val="1"/>
      <w:marLeft w:val="0"/>
      <w:marRight w:val="0"/>
      <w:marTop w:val="0"/>
      <w:marBottom w:val="0"/>
      <w:divBdr>
        <w:top w:val="none" w:sz="0" w:space="0" w:color="auto"/>
        <w:left w:val="none" w:sz="0" w:space="0" w:color="auto"/>
        <w:bottom w:val="none" w:sz="0" w:space="0" w:color="auto"/>
        <w:right w:val="none" w:sz="0" w:space="0" w:color="auto"/>
      </w:divBdr>
    </w:div>
    <w:div w:id="1822885256">
      <w:bodyDiv w:val="1"/>
      <w:marLeft w:val="0"/>
      <w:marRight w:val="0"/>
      <w:marTop w:val="0"/>
      <w:marBottom w:val="0"/>
      <w:divBdr>
        <w:top w:val="none" w:sz="0" w:space="0" w:color="auto"/>
        <w:left w:val="none" w:sz="0" w:space="0" w:color="auto"/>
        <w:bottom w:val="none" w:sz="0" w:space="0" w:color="auto"/>
        <w:right w:val="none" w:sz="0" w:space="0" w:color="auto"/>
      </w:divBdr>
    </w:div>
    <w:div w:id="19365493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swansea.gov.uk/howtoregisterfoodbusiness" TargetMode="External"/><Relationship Id="rId18"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image" Target="media/image5.png"/><Relationship Id="rId7" Type="http://schemas.openxmlformats.org/officeDocument/2006/relationships/image" Target="media/image1.png"/><Relationship Id="rId12" Type="http://schemas.openxmlformats.org/officeDocument/2006/relationships/hyperlink" Target="https://www.ebay.co.uk" TargetMode="External"/><Relationship Id="rId17" Type="http://schemas.openxmlformats.org/officeDocument/2006/relationships/footer" Target="footer1.xm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3.png"/><Relationship Id="rId20" Type="http://schemas.openxmlformats.org/officeDocument/2006/relationships/image" Target="cid:2247a0c6-f419-49e2-addb-fdf39fc97dec@GBRP265.PROD.OUTLOOK.CO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byronsbutchers.co.uk/"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newfoodmagazine.com/news/252828/uk-government-launches-healthy-food-standard-mandating-healthier-products/" TargetMode="External"/><Relationship Id="rId23" Type="http://schemas.openxmlformats.org/officeDocument/2006/relationships/footer" Target="footer3.xml"/><Relationship Id="rId10" Type="http://schemas.openxmlformats.org/officeDocument/2006/relationships/hyperlink" Target="https://www.nutrition.org.uk/creating-a-healthy-diet/a-healthy-balanced-diet/" TargetMode="External"/><Relationship Id="rId19"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hyperlink" Target="https://www.aldi.co.uk/" TargetMode="External"/><Relationship Id="rId14" Type="http://schemas.openxmlformats.org/officeDocument/2006/relationships/hyperlink" Target="https://www.cieh.org/training-and-courses/online-training-courses/food-safety/" TargetMode="External"/><Relationship Id="rId22" Type="http://schemas.openxmlformats.org/officeDocument/2006/relationships/image" Target="media/image6.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l005222\AppData\Roaming\Microsoft\Templates\Business%20Plan.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Business Plan</Template>
  <TotalTime>412</TotalTime>
  <Pages>18</Pages>
  <Words>3319</Words>
  <Characters>18923</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Clare Parvin (Swansea Bay UHB - Vocational Training)</dc:creator>
  <cp:keywords/>
  <dc:description/>
  <cp:lastModifiedBy>Clare Parvin (Swansea Bay UHB - Vocational Training)</cp:lastModifiedBy>
  <cp:revision>64</cp:revision>
  <dcterms:created xsi:type="dcterms:W3CDTF">2025-07-08T09:18:00Z</dcterms:created>
  <dcterms:modified xsi:type="dcterms:W3CDTF">2025-07-28T13:11:00Z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0x0101005F02E0EF7D44C04B9FA644DBFF45FF6A</vt:lpwstr>
  </property>
</Properties>
</file>