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5FE26" w14:textId="77777777" w:rsidR="00AD5931" w:rsidRPr="004D6849" w:rsidRDefault="00AD5931" w:rsidP="00AD5931">
      <w:pPr>
        <w:rPr>
          <w:rFonts w:ascii="Arial" w:hAnsi="Arial" w:cs="Arial"/>
          <w:b/>
          <w:sz w:val="24"/>
          <w:szCs w:val="24"/>
        </w:rPr>
      </w:pPr>
    </w:p>
    <w:p w14:paraId="5B5160D6" w14:textId="4E13DAE5" w:rsidR="000A7C50" w:rsidRPr="004D6849" w:rsidRDefault="000A7C50" w:rsidP="000A7C50">
      <w:pPr>
        <w:rPr>
          <w:rFonts w:ascii="Arial" w:hAnsi="Arial" w:cs="Arial"/>
          <w:bCs/>
          <w:sz w:val="24"/>
          <w:szCs w:val="24"/>
        </w:rPr>
      </w:pPr>
      <w:r w:rsidRPr="004D6849">
        <w:rPr>
          <w:rFonts w:ascii="Arial" w:hAnsi="Arial" w:cs="Arial"/>
          <w:bCs/>
          <w:sz w:val="24"/>
          <w:szCs w:val="24"/>
        </w:rPr>
        <w:t xml:space="preserve">Your </w:t>
      </w:r>
      <w:proofErr w:type="gramStart"/>
      <w:r w:rsidRPr="004D6849">
        <w:rPr>
          <w:rFonts w:ascii="Arial" w:hAnsi="Arial" w:cs="Arial"/>
          <w:bCs/>
          <w:sz w:val="24"/>
          <w:szCs w:val="24"/>
        </w:rPr>
        <w:t>names :</w:t>
      </w:r>
      <w:proofErr w:type="gramEnd"/>
      <w:r w:rsidRPr="004D6849">
        <w:rPr>
          <w:rFonts w:ascii="Arial" w:hAnsi="Arial" w:cs="Arial"/>
          <w:bCs/>
          <w:sz w:val="24"/>
          <w:szCs w:val="24"/>
        </w:rPr>
        <w:t xml:space="preserve"> Alina Elena </w:t>
      </w:r>
      <w:proofErr w:type="spellStart"/>
      <w:r w:rsidRPr="004D6849">
        <w:rPr>
          <w:rFonts w:ascii="Arial" w:hAnsi="Arial" w:cs="Arial"/>
          <w:bCs/>
          <w:sz w:val="24"/>
          <w:szCs w:val="24"/>
        </w:rPr>
        <w:t>Craciun</w:t>
      </w:r>
      <w:proofErr w:type="spellEnd"/>
      <w:r w:rsidRPr="004D6849">
        <w:rPr>
          <w:rFonts w:ascii="Arial" w:hAnsi="Arial" w:cs="Arial"/>
          <w:bCs/>
          <w:sz w:val="24"/>
          <w:szCs w:val="24"/>
        </w:rPr>
        <w:t xml:space="preserve">(2212851) , Roxana Ionica Macarie(2133909) , </w:t>
      </w:r>
    </w:p>
    <w:p w14:paraId="169F658F" w14:textId="700A5AD6" w:rsidR="000A7C50" w:rsidRPr="004D6849" w:rsidRDefault="000A7C50" w:rsidP="000A7C50">
      <w:pPr>
        <w:rPr>
          <w:rFonts w:ascii="Arial" w:hAnsi="Arial" w:cs="Arial"/>
          <w:bCs/>
          <w:sz w:val="24"/>
          <w:szCs w:val="24"/>
        </w:rPr>
      </w:pPr>
      <w:r w:rsidRPr="004D6849">
        <w:rPr>
          <w:rFonts w:ascii="Arial" w:hAnsi="Arial" w:cs="Arial"/>
          <w:bCs/>
          <w:sz w:val="24"/>
          <w:szCs w:val="24"/>
        </w:rPr>
        <w:t xml:space="preserve">A K M </w:t>
      </w:r>
      <w:proofErr w:type="spellStart"/>
      <w:r w:rsidRPr="004D6849">
        <w:rPr>
          <w:rFonts w:ascii="Arial" w:hAnsi="Arial" w:cs="Arial"/>
          <w:bCs/>
          <w:sz w:val="24"/>
          <w:szCs w:val="24"/>
        </w:rPr>
        <w:t>Amadadul</w:t>
      </w:r>
      <w:proofErr w:type="spellEnd"/>
      <w:r w:rsidRPr="004D6849">
        <w:rPr>
          <w:rFonts w:ascii="Arial" w:hAnsi="Arial" w:cs="Arial"/>
          <w:bCs/>
          <w:sz w:val="24"/>
          <w:szCs w:val="24"/>
        </w:rPr>
        <w:t xml:space="preserve"> Hoque (2107424) Baby </w:t>
      </w:r>
      <w:proofErr w:type="spellStart"/>
      <w:r w:rsidRPr="004D6849">
        <w:rPr>
          <w:rFonts w:ascii="Arial" w:hAnsi="Arial" w:cs="Arial"/>
          <w:bCs/>
          <w:sz w:val="24"/>
          <w:szCs w:val="24"/>
        </w:rPr>
        <w:t>Najnin</w:t>
      </w:r>
      <w:proofErr w:type="spellEnd"/>
      <w:r w:rsidRPr="004D6849">
        <w:rPr>
          <w:rFonts w:ascii="Arial" w:hAnsi="Arial" w:cs="Arial"/>
          <w:bCs/>
          <w:sz w:val="24"/>
          <w:szCs w:val="24"/>
        </w:rPr>
        <w:t xml:space="preserve"> Lima (2133582)</w:t>
      </w:r>
    </w:p>
    <w:p w14:paraId="17A4C760" w14:textId="0E316003" w:rsidR="000A7C50" w:rsidRPr="004D6849" w:rsidRDefault="000A7C50" w:rsidP="000A7C50">
      <w:pPr>
        <w:rPr>
          <w:rFonts w:ascii="Arial" w:hAnsi="Arial" w:cs="Arial"/>
          <w:bCs/>
          <w:sz w:val="24"/>
          <w:szCs w:val="24"/>
        </w:rPr>
      </w:pPr>
      <w:r w:rsidRPr="004D6849">
        <w:rPr>
          <w:rFonts w:ascii="Arial" w:hAnsi="Arial" w:cs="Arial"/>
          <w:bCs/>
          <w:sz w:val="24"/>
          <w:szCs w:val="24"/>
        </w:rPr>
        <w:t xml:space="preserve">Oladipupo Isola </w:t>
      </w:r>
      <w:proofErr w:type="spellStart"/>
      <w:r w:rsidRPr="004D6849">
        <w:rPr>
          <w:rFonts w:ascii="Arial" w:hAnsi="Arial" w:cs="Arial"/>
          <w:bCs/>
          <w:sz w:val="24"/>
          <w:szCs w:val="24"/>
        </w:rPr>
        <w:t>Fabode</w:t>
      </w:r>
      <w:proofErr w:type="spellEnd"/>
      <w:r w:rsidRPr="004D6849">
        <w:rPr>
          <w:rFonts w:ascii="Arial" w:hAnsi="Arial" w:cs="Arial"/>
          <w:bCs/>
          <w:sz w:val="24"/>
          <w:szCs w:val="24"/>
        </w:rPr>
        <w:t xml:space="preserve"> (2207288)</w:t>
      </w:r>
    </w:p>
    <w:p w14:paraId="69A3DAF5" w14:textId="77777777" w:rsidR="000A7C50" w:rsidRPr="004D6849" w:rsidRDefault="000A7C50" w:rsidP="000A7C50">
      <w:pPr>
        <w:rPr>
          <w:rFonts w:ascii="Arial" w:hAnsi="Arial" w:cs="Arial"/>
          <w:bCs/>
          <w:sz w:val="24"/>
          <w:szCs w:val="24"/>
        </w:rPr>
      </w:pPr>
    </w:p>
    <w:p w14:paraId="71A4CFCB" w14:textId="77777777" w:rsidR="000A7C50" w:rsidRPr="004D6849" w:rsidRDefault="000A7C50" w:rsidP="000A7C50">
      <w:pPr>
        <w:rPr>
          <w:rFonts w:ascii="Arial" w:hAnsi="Arial" w:cs="Arial"/>
          <w:bCs/>
          <w:sz w:val="24"/>
          <w:szCs w:val="24"/>
        </w:rPr>
      </w:pPr>
      <w:r w:rsidRPr="004D6849">
        <w:rPr>
          <w:rFonts w:ascii="Arial" w:hAnsi="Arial" w:cs="Arial"/>
          <w:bCs/>
          <w:sz w:val="24"/>
          <w:szCs w:val="24"/>
        </w:rPr>
        <w:t>Your group student ID numbers</w:t>
      </w:r>
    </w:p>
    <w:p w14:paraId="5AC491AF" w14:textId="77777777" w:rsidR="000A7C50" w:rsidRPr="004D6849" w:rsidRDefault="000A7C50" w:rsidP="000A7C50">
      <w:pPr>
        <w:rPr>
          <w:rFonts w:ascii="Arial" w:hAnsi="Arial" w:cs="Arial"/>
          <w:bCs/>
          <w:sz w:val="24"/>
          <w:szCs w:val="24"/>
        </w:rPr>
      </w:pPr>
      <w:r w:rsidRPr="004D6849">
        <w:rPr>
          <w:rFonts w:ascii="Arial" w:hAnsi="Arial" w:cs="Arial"/>
          <w:bCs/>
          <w:sz w:val="24"/>
          <w:szCs w:val="24"/>
        </w:rPr>
        <w:t>The module title: Entrepreneurship</w:t>
      </w:r>
    </w:p>
    <w:p w14:paraId="4215D8FD" w14:textId="0A6E290C" w:rsidR="000A7C50" w:rsidRPr="004D6849" w:rsidRDefault="000A7C50" w:rsidP="000A7C50">
      <w:pPr>
        <w:rPr>
          <w:rFonts w:ascii="Arial" w:hAnsi="Arial" w:cs="Arial"/>
          <w:bCs/>
          <w:sz w:val="24"/>
          <w:szCs w:val="24"/>
        </w:rPr>
      </w:pPr>
      <w:r w:rsidRPr="004D6849">
        <w:rPr>
          <w:rFonts w:ascii="Arial" w:hAnsi="Arial" w:cs="Arial"/>
          <w:bCs/>
          <w:sz w:val="24"/>
          <w:szCs w:val="24"/>
        </w:rPr>
        <w:t xml:space="preserve">The Module code: BMIH5001 </w:t>
      </w:r>
    </w:p>
    <w:p w14:paraId="4593D025" w14:textId="28B6DDF8" w:rsidR="00AD5931" w:rsidRPr="004D6849" w:rsidRDefault="000A7C50" w:rsidP="000A7C50">
      <w:pPr>
        <w:rPr>
          <w:rFonts w:ascii="Arial" w:hAnsi="Arial" w:cs="Arial"/>
          <w:bCs/>
          <w:sz w:val="24"/>
          <w:szCs w:val="24"/>
        </w:rPr>
      </w:pPr>
      <w:r w:rsidRPr="004D6849">
        <w:rPr>
          <w:rFonts w:ascii="Arial" w:hAnsi="Arial" w:cs="Arial"/>
          <w:bCs/>
          <w:sz w:val="24"/>
          <w:szCs w:val="24"/>
        </w:rPr>
        <w:t>Your lecturer’s name.:</w:t>
      </w:r>
      <w:r w:rsidRPr="004D6849">
        <w:rPr>
          <w:rFonts w:ascii="Arial" w:hAnsi="Arial" w:cs="Arial"/>
          <w:sz w:val="24"/>
          <w:szCs w:val="24"/>
        </w:rPr>
        <w:t xml:space="preserve"> Christopher Wilkin</w:t>
      </w:r>
    </w:p>
    <w:p w14:paraId="52A4FB33" w14:textId="77777777" w:rsidR="00AD5931" w:rsidRPr="004D6849" w:rsidRDefault="00AD5931" w:rsidP="00AD5931">
      <w:pPr>
        <w:rPr>
          <w:rFonts w:ascii="Arial" w:hAnsi="Arial" w:cs="Arial"/>
          <w:b/>
          <w:sz w:val="24"/>
          <w:szCs w:val="24"/>
        </w:rPr>
      </w:pPr>
    </w:p>
    <w:p w14:paraId="1E45B29D" w14:textId="77777777" w:rsidR="00AD5931" w:rsidRPr="004D6849" w:rsidRDefault="00AD5931" w:rsidP="00AD5931">
      <w:pPr>
        <w:rPr>
          <w:rFonts w:ascii="Arial" w:hAnsi="Arial" w:cs="Arial"/>
          <w:b/>
          <w:sz w:val="24"/>
          <w:szCs w:val="24"/>
        </w:rPr>
      </w:pPr>
    </w:p>
    <w:p w14:paraId="72E1F7C4" w14:textId="77777777" w:rsidR="00AD5931" w:rsidRPr="004D6849" w:rsidRDefault="00AD5931" w:rsidP="00AD5931">
      <w:pPr>
        <w:rPr>
          <w:rFonts w:ascii="Arial" w:hAnsi="Arial" w:cs="Arial"/>
          <w:b/>
          <w:sz w:val="24"/>
          <w:szCs w:val="24"/>
        </w:rPr>
      </w:pPr>
    </w:p>
    <w:p w14:paraId="61EB0606" w14:textId="77777777" w:rsidR="00AD5931" w:rsidRPr="004D6849" w:rsidRDefault="00AD5931" w:rsidP="00AD5931">
      <w:pPr>
        <w:rPr>
          <w:rFonts w:ascii="Arial" w:hAnsi="Arial" w:cs="Arial"/>
          <w:b/>
          <w:sz w:val="24"/>
          <w:szCs w:val="24"/>
        </w:rPr>
      </w:pPr>
    </w:p>
    <w:p w14:paraId="1052FCB5" w14:textId="77777777" w:rsidR="00AD5931" w:rsidRPr="004D6849" w:rsidRDefault="00AD5931" w:rsidP="00AD5931">
      <w:pPr>
        <w:rPr>
          <w:rFonts w:ascii="Arial" w:hAnsi="Arial" w:cs="Arial"/>
          <w:b/>
          <w:sz w:val="24"/>
          <w:szCs w:val="24"/>
        </w:rPr>
      </w:pPr>
    </w:p>
    <w:p w14:paraId="5AB56E24" w14:textId="77777777" w:rsidR="00AD5931" w:rsidRPr="004D6849" w:rsidRDefault="00AD5931" w:rsidP="00AD5931">
      <w:pPr>
        <w:rPr>
          <w:rFonts w:ascii="Arial" w:hAnsi="Arial" w:cs="Arial"/>
          <w:b/>
          <w:sz w:val="24"/>
          <w:szCs w:val="24"/>
        </w:rPr>
      </w:pPr>
      <w:bookmarkStart w:id="0" w:name="_Hlk159877601"/>
    </w:p>
    <w:p w14:paraId="7D4F325E" w14:textId="0F9291A7" w:rsidR="00AD5931" w:rsidRPr="004D6849" w:rsidRDefault="00AD5931" w:rsidP="00AD5931">
      <w:pPr>
        <w:rPr>
          <w:rFonts w:ascii="Arial" w:hAnsi="Arial" w:cs="Arial"/>
          <w:b/>
          <w:sz w:val="24"/>
          <w:szCs w:val="24"/>
        </w:rPr>
      </w:pPr>
      <w:r w:rsidRPr="004D6849">
        <w:rPr>
          <w:rFonts w:ascii="Arial" w:hAnsi="Arial" w:cs="Arial"/>
          <w:b/>
          <w:sz w:val="24"/>
          <w:szCs w:val="24"/>
        </w:rPr>
        <w:t xml:space="preserve">Name: </w:t>
      </w:r>
    </w:p>
    <w:p w14:paraId="624C3170" w14:textId="23626DB5" w:rsidR="00AD5931" w:rsidRPr="004D6849" w:rsidRDefault="00AD5931" w:rsidP="00AD5931">
      <w:pPr>
        <w:rPr>
          <w:rFonts w:ascii="Arial" w:hAnsi="Arial" w:cs="Arial"/>
          <w:b/>
          <w:sz w:val="24"/>
          <w:szCs w:val="24"/>
        </w:rPr>
      </w:pPr>
      <w:r w:rsidRPr="004D6849">
        <w:rPr>
          <w:rFonts w:ascii="Arial" w:hAnsi="Arial" w:cs="Arial"/>
          <w:b/>
          <w:sz w:val="24"/>
          <w:szCs w:val="24"/>
        </w:rPr>
        <w:t xml:space="preserve">Business Plan for: </w:t>
      </w:r>
      <w:r w:rsidR="000E7D86" w:rsidRPr="004D6849">
        <w:rPr>
          <w:rFonts w:ascii="Arial" w:hAnsi="Arial" w:cs="Arial"/>
          <w:sz w:val="24"/>
          <w:szCs w:val="24"/>
        </w:rPr>
        <w:t xml:space="preserve"> </w:t>
      </w:r>
      <w:r w:rsidR="00AD4B15" w:rsidRPr="004D6849">
        <w:rPr>
          <w:rFonts w:ascii="Arial" w:hAnsi="Arial" w:cs="Arial"/>
          <w:sz w:val="24"/>
          <w:szCs w:val="24"/>
        </w:rPr>
        <w:t xml:space="preserve">CHOCO CAFFE PORTSMOUTH </w:t>
      </w:r>
    </w:p>
    <w:p w14:paraId="2011881B" w14:textId="77777777" w:rsidR="00AD5931" w:rsidRPr="004D6849" w:rsidRDefault="00AD5931" w:rsidP="00AD5931">
      <w:pPr>
        <w:rPr>
          <w:rFonts w:ascii="Arial" w:hAnsi="Arial" w:cs="Arial"/>
          <w:b/>
          <w:sz w:val="24"/>
          <w:szCs w:val="24"/>
        </w:rPr>
      </w:pPr>
    </w:p>
    <w:p w14:paraId="5B9F354B" w14:textId="77777777" w:rsidR="00AD5931" w:rsidRPr="004D6849" w:rsidRDefault="00AD5931" w:rsidP="00AD5931">
      <w:pPr>
        <w:rPr>
          <w:rFonts w:ascii="Arial" w:hAnsi="Arial" w:cs="Arial"/>
          <w:b/>
          <w:sz w:val="24"/>
          <w:szCs w:val="24"/>
        </w:rPr>
      </w:pPr>
    </w:p>
    <w:p w14:paraId="05CC7503" w14:textId="77777777" w:rsidR="00AD5931" w:rsidRPr="004D6849" w:rsidRDefault="00AD5931" w:rsidP="00DC5797">
      <w:pPr>
        <w:spacing w:line="360" w:lineRule="auto"/>
        <w:rPr>
          <w:rFonts w:ascii="Arial" w:hAnsi="Arial" w:cs="Arial"/>
          <w:b/>
          <w:sz w:val="24"/>
          <w:szCs w:val="24"/>
        </w:rPr>
      </w:pPr>
    </w:p>
    <w:tbl>
      <w:tblPr>
        <w:tblpPr w:leftFromText="180" w:rightFromText="180" w:vertAnchor="text" w:horzAnchor="margin" w:tblpY="6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3"/>
        <w:gridCol w:w="3022"/>
      </w:tblGrid>
      <w:tr w:rsidR="004D6849" w:rsidRPr="004D6849" w14:paraId="37F04D00" w14:textId="77777777" w:rsidTr="000A7C50">
        <w:trPr>
          <w:trHeight w:hRule="exact" w:val="1647"/>
        </w:trPr>
        <w:tc>
          <w:tcPr>
            <w:tcW w:w="3563" w:type="dxa"/>
            <w:tcBorders>
              <w:top w:val="single" w:sz="4" w:space="0" w:color="auto"/>
              <w:left w:val="single" w:sz="4" w:space="0" w:color="auto"/>
              <w:bottom w:val="single" w:sz="4" w:space="0" w:color="auto"/>
              <w:right w:val="single" w:sz="4" w:space="0" w:color="auto"/>
            </w:tcBorders>
            <w:vAlign w:val="center"/>
            <w:hideMark/>
          </w:tcPr>
          <w:p w14:paraId="4ADF05A5" w14:textId="77777777" w:rsidR="009F057E" w:rsidRPr="004D6849" w:rsidRDefault="009F057E" w:rsidP="00DC5797">
            <w:pPr>
              <w:spacing w:line="360" w:lineRule="auto"/>
              <w:rPr>
                <w:rFonts w:ascii="Arial" w:hAnsi="Arial" w:cs="Arial"/>
                <w:b/>
                <w:sz w:val="24"/>
                <w:szCs w:val="24"/>
              </w:rPr>
            </w:pPr>
            <w:r w:rsidRPr="004D6849">
              <w:rPr>
                <w:rFonts w:ascii="Arial" w:hAnsi="Arial" w:cs="Arial"/>
                <w:b/>
                <w:sz w:val="24"/>
                <w:szCs w:val="24"/>
              </w:rPr>
              <w:t>Lecturer:</w:t>
            </w:r>
          </w:p>
        </w:tc>
        <w:tc>
          <w:tcPr>
            <w:tcW w:w="3022" w:type="dxa"/>
            <w:tcBorders>
              <w:top w:val="single" w:sz="4" w:space="0" w:color="auto"/>
              <w:left w:val="single" w:sz="4" w:space="0" w:color="auto"/>
              <w:bottom w:val="single" w:sz="4" w:space="0" w:color="auto"/>
              <w:right w:val="single" w:sz="4" w:space="0" w:color="auto"/>
            </w:tcBorders>
            <w:vAlign w:val="center"/>
            <w:hideMark/>
          </w:tcPr>
          <w:p w14:paraId="68E86ED2" w14:textId="57687AF7" w:rsidR="009F057E" w:rsidRPr="004D6849" w:rsidRDefault="009F057E" w:rsidP="00DC5797">
            <w:pPr>
              <w:spacing w:line="360" w:lineRule="auto"/>
              <w:rPr>
                <w:rFonts w:ascii="Arial" w:hAnsi="Arial" w:cs="Arial"/>
                <w:b/>
                <w:sz w:val="24"/>
                <w:szCs w:val="24"/>
              </w:rPr>
            </w:pPr>
            <w:bookmarkStart w:id="1" w:name="_Hlk160407301"/>
            <w:r w:rsidRPr="004D6849">
              <w:rPr>
                <w:rFonts w:ascii="Arial" w:hAnsi="Arial" w:cs="Arial"/>
                <w:sz w:val="24"/>
                <w:szCs w:val="24"/>
              </w:rPr>
              <w:t>Christopher Wilkin</w:t>
            </w:r>
            <w:bookmarkEnd w:id="1"/>
          </w:p>
        </w:tc>
      </w:tr>
      <w:tr w:rsidR="004D6849" w:rsidRPr="004D6849" w14:paraId="7BCBC96C" w14:textId="77777777" w:rsidTr="000A7C50">
        <w:trPr>
          <w:trHeight w:hRule="exact" w:val="1647"/>
        </w:trPr>
        <w:tc>
          <w:tcPr>
            <w:tcW w:w="3563" w:type="dxa"/>
            <w:tcBorders>
              <w:top w:val="single" w:sz="4" w:space="0" w:color="auto"/>
              <w:left w:val="single" w:sz="4" w:space="0" w:color="auto"/>
              <w:bottom w:val="single" w:sz="4" w:space="0" w:color="auto"/>
              <w:right w:val="single" w:sz="4" w:space="0" w:color="auto"/>
            </w:tcBorders>
            <w:vAlign w:val="center"/>
            <w:hideMark/>
          </w:tcPr>
          <w:p w14:paraId="18C6C342" w14:textId="77777777" w:rsidR="009F057E" w:rsidRPr="004D6849" w:rsidRDefault="009F057E" w:rsidP="00DC5797">
            <w:pPr>
              <w:spacing w:line="360" w:lineRule="auto"/>
              <w:rPr>
                <w:rFonts w:ascii="Arial" w:hAnsi="Arial" w:cs="Arial"/>
                <w:b/>
                <w:sz w:val="24"/>
                <w:szCs w:val="24"/>
              </w:rPr>
            </w:pPr>
            <w:r w:rsidRPr="004D6849">
              <w:rPr>
                <w:rFonts w:ascii="Arial" w:hAnsi="Arial" w:cs="Arial"/>
                <w:b/>
                <w:sz w:val="24"/>
                <w:szCs w:val="24"/>
              </w:rPr>
              <w:t>Date:</w:t>
            </w:r>
          </w:p>
        </w:tc>
        <w:tc>
          <w:tcPr>
            <w:tcW w:w="3022" w:type="dxa"/>
            <w:tcBorders>
              <w:top w:val="single" w:sz="4" w:space="0" w:color="auto"/>
              <w:left w:val="single" w:sz="4" w:space="0" w:color="auto"/>
              <w:bottom w:val="single" w:sz="4" w:space="0" w:color="auto"/>
              <w:right w:val="single" w:sz="4" w:space="0" w:color="auto"/>
            </w:tcBorders>
            <w:vAlign w:val="center"/>
            <w:hideMark/>
          </w:tcPr>
          <w:p w14:paraId="1C3D6EAE" w14:textId="049D8124" w:rsidR="009F057E" w:rsidRPr="004D6849" w:rsidRDefault="009F057E" w:rsidP="00DC5797">
            <w:pPr>
              <w:spacing w:line="360" w:lineRule="auto"/>
              <w:rPr>
                <w:rFonts w:ascii="Arial" w:hAnsi="Arial" w:cs="Arial"/>
                <w:b/>
                <w:sz w:val="24"/>
                <w:szCs w:val="24"/>
              </w:rPr>
            </w:pPr>
            <w:r w:rsidRPr="004D6849">
              <w:rPr>
                <w:rFonts w:ascii="Arial" w:hAnsi="Arial" w:cs="Arial"/>
                <w:sz w:val="24"/>
                <w:szCs w:val="24"/>
              </w:rPr>
              <w:t>04/03/2024</w:t>
            </w:r>
          </w:p>
        </w:tc>
      </w:tr>
      <w:tr w:rsidR="004D6849" w:rsidRPr="004D6849" w14:paraId="624EAD82" w14:textId="77777777" w:rsidTr="000A7C50">
        <w:trPr>
          <w:trHeight w:hRule="exact" w:val="3420"/>
        </w:trPr>
        <w:tc>
          <w:tcPr>
            <w:tcW w:w="3563" w:type="dxa"/>
            <w:tcBorders>
              <w:top w:val="single" w:sz="4" w:space="0" w:color="auto"/>
              <w:left w:val="single" w:sz="4" w:space="0" w:color="auto"/>
              <w:bottom w:val="single" w:sz="4" w:space="0" w:color="auto"/>
              <w:right w:val="single" w:sz="4" w:space="0" w:color="auto"/>
            </w:tcBorders>
            <w:vAlign w:val="center"/>
            <w:hideMark/>
          </w:tcPr>
          <w:p w14:paraId="53FB27A0" w14:textId="77777777" w:rsidR="009F057E" w:rsidRPr="004D6849" w:rsidRDefault="009F057E" w:rsidP="00DC5797">
            <w:pPr>
              <w:spacing w:line="360" w:lineRule="auto"/>
              <w:rPr>
                <w:rFonts w:ascii="Arial" w:hAnsi="Arial" w:cs="Arial"/>
                <w:b/>
                <w:sz w:val="24"/>
                <w:szCs w:val="24"/>
              </w:rPr>
            </w:pPr>
            <w:r w:rsidRPr="004D6849">
              <w:rPr>
                <w:rFonts w:ascii="Arial" w:hAnsi="Arial" w:cs="Arial"/>
                <w:b/>
                <w:sz w:val="24"/>
                <w:szCs w:val="24"/>
              </w:rPr>
              <w:lastRenderedPageBreak/>
              <w:t>Team members:</w:t>
            </w:r>
          </w:p>
        </w:tc>
        <w:tc>
          <w:tcPr>
            <w:tcW w:w="3022" w:type="dxa"/>
            <w:tcBorders>
              <w:top w:val="single" w:sz="4" w:space="0" w:color="auto"/>
              <w:left w:val="single" w:sz="4" w:space="0" w:color="auto"/>
              <w:bottom w:val="single" w:sz="4" w:space="0" w:color="auto"/>
              <w:right w:val="single" w:sz="4" w:space="0" w:color="auto"/>
            </w:tcBorders>
            <w:vAlign w:val="center"/>
            <w:hideMark/>
          </w:tcPr>
          <w:p w14:paraId="652BF479" w14:textId="77777777" w:rsidR="009F057E" w:rsidRPr="004D6849" w:rsidRDefault="009F057E" w:rsidP="00DC5797">
            <w:pPr>
              <w:spacing w:line="360" w:lineRule="auto"/>
              <w:rPr>
                <w:rFonts w:ascii="Arial" w:hAnsi="Arial" w:cs="Arial"/>
                <w:b/>
                <w:sz w:val="24"/>
                <w:szCs w:val="24"/>
              </w:rPr>
            </w:pPr>
            <w:r w:rsidRPr="004D6849">
              <w:rPr>
                <w:rFonts w:ascii="Arial" w:hAnsi="Arial" w:cs="Arial"/>
                <w:sz w:val="24"/>
                <w:szCs w:val="24"/>
              </w:rPr>
              <w:t xml:space="preserve">Alina Elena </w:t>
            </w:r>
            <w:proofErr w:type="spellStart"/>
            <w:proofErr w:type="gramStart"/>
            <w:r w:rsidRPr="004D6849">
              <w:rPr>
                <w:rFonts w:ascii="Arial" w:hAnsi="Arial" w:cs="Arial"/>
                <w:sz w:val="24"/>
                <w:szCs w:val="24"/>
              </w:rPr>
              <w:t>Craciun,Roxana</w:t>
            </w:r>
            <w:proofErr w:type="spellEnd"/>
            <w:proofErr w:type="gramEnd"/>
            <w:r w:rsidRPr="004D6849">
              <w:rPr>
                <w:rFonts w:ascii="Arial" w:hAnsi="Arial" w:cs="Arial"/>
                <w:sz w:val="24"/>
                <w:szCs w:val="24"/>
              </w:rPr>
              <w:t xml:space="preserve"> Ionica Macarie , Baby </w:t>
            </w:r>
            <w:proofErr w:type="spellStart"/>
            <w:r w:rsidRPr="004D6849">
              <w:rPr>
                <w:rFonts w:ascii="Arial" w:hAnsi="Arial" w:cs="Arial"/>
                <w:sz w:val="24"/>
                <w:szCs w:val="24"/>
              </w:rPr>
              <w:t>Najnin</w:t>
            </w:r>
            <w:proofErr w:type="spellEnd"/>
            <w:r w:rsidRPr="004D6849">
              <w:rPr>
                <w:rFonts w:ascii="Arial" w:hAnsi="Arial" w:cs="Arial"/>
                <w:sz w:val="24"/>
                <w:szCs w:val="24"/>
              </w:rPr>
              <w:t xml:space="preserve"> Lima ,A K M Amdadul Hoque, Oladipupo Isola </w:t>
            </w:r>
            <w:proofErr w:type="spellStart"/>
            <w:r w:rsidRPr="004D6849">
              <w:rPr>
                <w:rFonts w:ascii="Arial" w:hAnsi="Arial" w:cs="Arial"/>
                <w:sz w:val="24"/>
                <w:szCs w:val="24"/>
              </w:rPr>
              <w:t>Fabode</w:t>
            </w:r>
            <w:proofErr w:type="spellEnd"/>
          </w:p>
        </w:tc>
      </w:tr>
    </w:tbl>
    <w:p w14:paraId="0FB1A3BF" w14:textId="77777777" w:rsidR="00AD5931" w:rsidRPr="004D6849" w:rsidRDefault="00AD5931" w:rsidP="00DC5797">
      <w:pPr>
        <w:spacing w:line="360" w:lineRule="auto"/>
        <w:rPr>
          <w:rFonts w:ascii="Arial" w:hAnsi="Arial" w:cs="Arial"/>
          <w:b/>
          <w:sz w:val="24"/>
          <w:szCs w:val="24"/>
        </w:rPr>
      </w:pPr>
    </w:p>
    <w:p w14:paraId="2CE39DF2" w14:textId="77777777" w:rsidR="00AD5931" w:rsidRPr="004D6849" w:rsidRDefault="00AD5931" w:rsidP="00DC5797">
      <w:pPr>
        <w:spacing w:line="360" w:lineRule="auto"/>
        <w:rPr>
          <w:rFonts w:ascii="Arial" w:hAnsi="Arial" w:cs="Arial"/>
          <w:b/>
          <w:sz w:val="24"/>
          <w:szCs w:val="24"/>
        </w:rPr>
      </w:pPr>
    </w:p>
    <w:p w14:paraId="332F124C" w14:textId="77777777" w:rsidR="00AD5931" w:rsidRPr="004D6849" w:rsidRDefault="00AD5931" w:rsidP="00DC5797">
      <w:pPr>
        <w:spacing w:line="360" w:lineRule="auto"/>
        <w:rPr>
          <w:rFonts w:ascii="Arial" w:hAnsi="Arial" w:cs="Arial"/>
          <w:b/>
          <w:sz w:val="24"/>
          <w:szCs w:val="24"/>
        </w:rPr>
      </w:pPr>
    </w:p>
    <w:p w14:paraId="43AE3879" w14:textId="77777777" w:rsidR="00AD5931" w:rsidRPr="004D6849" w:rsidRDefault="00AD5931" w:rsidP="00DC5797">
      <w:pPr>
        <w:spacing w:line="360" w:lineRule="auto"/>
        <w:rPr>
          <w:rFonts w:ascii="Arial" w:hAnsi="Arial" w:cs="Arial"/>
          <w:noProof/>
          <w:sz w:val="24"/>
          <w:szCs w:val="24"/>
        </w:rPr>
      </w:pPr>
      <w:r w:rsidRPr="004D6849">
        <w:rPr>
          <w:rFonts w:ascii="Arial" w:hAnsi="Arial" w:cs="Arial"/>
          <w:b/>
          <w:sz w:val="24"/>
          <w:szCs w:val="24"/>
        </w:rPr>
        <w:br w:type="page"/>
      </w:r>
      <w:r w:rsidRPr="004D6849">
        <w:rPr>
          <w:rFonts w:ascii="Arial" w:hAnsi="Arial" w:cs="Arial"/>
          <w:b/>
          <w:sz w:val="24"/>
          <w:szCs w:val="24"/>
        </w:rPr>
        <w:lastRenderedPageBreak/>
        <w:t>Business plan contents</w:t>
      </w:r>
      <w:r w:rsidRPr="004D6849">
        <w:rPr>
          <w:rFonts w:ascii="Arial" w:hAnsi="Arial" w:cs="Arial"/>
          <w:b/>
          <w:sz w:val="24"/>
          <w:szCs w:val="24"/>
        </w:rPr>
        <w:fldChar w:fldCharType="begin"/>
      </w:r>
      <w:r w:rsidRPr="004D6849">
        <w:rPr>
          <w:rFonts w:ascii="Arial" w:hAnsi="Arial" w:cs="Arial"/>
          <w:b/>
          <w:sz w:val="24"/>
          <w:szCs w:val="24"/>
        </w:rPr>
        <w:instrText xml:space="preserve"> TOC \o "1-1" \h \z \u </w:instrText>
      </w:r>
      <w:r w:rsidRPr="004D6849">
        <w:rPr>
          <w:rFonts w:ascii="Arial" w:hAnsi="Arial" w:cs="Arial"/>
          <w:b/>
          <w:sz w:val="24"/>
          <w:szCs w:val="24"/>
        </w:rPr>
        <w:fldChar w:fldCharType="separate"/>
      </w:r>
    </w:p>
    <w:p w14:paraId="0DB9658F" w14:textId="77777777" w:rsidR="00AD5931" w:rsidRPr="004D6849" w:rsidRDefault="00AD5931" w:rsidP="00DC5797">
      <w:pPr>
        <w:pStyle w:val="TOC1"/>
        <w:spacing w:line="360" w:lineRule="auto"/>
        <w:rPr>
          <w:rStyle w:val="Hyperlink"/>
          <w:rFonts w:ascii="Arial" w:hAnsi="Arial" w:cs="Arial"/>
          <w:b/>
          <w:color w:val="auto"/>
          <w:sz w:val="24"/>
          <w:szCs w:val="24"/>
          <w:u w:val="none"/>
        </w:rPr>
      </w:pPr>
      <w:r w:rsidRPr="004D6849">
        <w:rPr>
          <w:rStyle w:val="Hyperlink"/>
          <w:rFonts w:ascii="Arial" w:hAnsi="Arial" w:cs="Arial"/>
          <w:b/>
          <w:color w:val="auto"/>
          <w:sz w:val="24"/>
          <w:szCs w:val="24"/>
          <w:u w:val="none"/>
        </w:rPr>
        <w:t>Executive Summary</w:t>
      </w:r>
      <w:r w:rsidRPr="004D6849">
        <w:rPr>
          <w:rStyle w:val="Hyperlink"/>
          <w:rFonts w:ascii="Arial" w:hAnsi="Arial" w:cs="Arial"/>
          <w:color w:val="auto"/>
          <w:sz w:val="24"/>
          <w:szCs w:val="24"/>
          <w:u w:val="none"/>
        </w:rPr>
        <w:t>…………………………………………………………………………………………………………….</w:t>
      </w:r>
      <w:r w:rsidRPr="004D6849">
        <w:rPr>
          <w:rFonts w:ascii="Arial" w:hAnsi="Arial" w:cs="Arial"/>
          <w:sz w:val="24"/>
          <w:szCs w:val="24"/>
        </w:rPr>
        <w:t>3</w:t>
      </w:r>
    </w:p>
    <w:p w14:paraId="1C79CC22"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8" w:anchor="_Toc287535890" w:history="1">
        <w:r w:rsidR="00AD5931" w:rsidRPr="004D6849">
          <w:rPr>
            <w:rStyle w:val="Hyperlink"/>
            <w:rFonts w:ascii="Arial" w:hAnsi="Arial" w:cs="Arial"/>
            <w:color w:val="auto"/>
            <w:sz w:val="24"/>
            <w:szCs w:val="24"/>
            <w:u w:val="none"/>
          </w:rPr>
          <w:t>1 Executive summary</w:t>
        </w:r>
        <w:r w:rsidR="00AD5931" w:rsidRPr="004D6849">
          <w:rPr>
            <w:rStyle w:val="Hyperlink"/>
            <w:rFonts w:ascii="Arial" w:hAnsi="Arial" w:cs="Arial"/>
            <w:webHidden/>
            <w:color w:val="auto"/>
            <w:sz w:val="24"/>
            <w:szCs w:val="24"/>
            <w:u w:val="none"/>
          </w:rPr>
          <w:tab/>
          <w:t>3</w:t>
        </w:r>
      </w:hyperlink>
    </w:p>
    <w:p w14:paraId="0798FC23"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9" w:anchor="_Toc287535891" w:history="1">
        <w:r w:rsidR="00AD5931" w:rsidRPr="004D6849">
          <w:rPr>
            <w:rStyle w:val="Hyperlink"/>
            <w:rFonts w:ascii="Arial" w:hAnsi="Arial" w:cs="Arial"/>
            <w:color w:val="auto"/>
            <w:sz w:val="24"/>
            <w:szCs w:val="24"/>
            <w:u w:val="none"/>
          </w:rPr>
          <w:t>2 Business details</w:t>
        </w:r>
        <w:r w:rsidR="00AD5931" w:rsidRPr="004D6849">
          <w:rPr>
            <w:rStyle w:val="Hyperlink"/>
            <w:rFonts w:ascii="Arial" w:hAnsi="Arial" w:cs="Arial"/>
            <w:webHidden/>
            <w:color w:val="auto"/>
            <w:sz w:val="24"/>
            <w:szCs w:val="24"/>
            <w:u w:val="none"/>
          </w:rPr>
          <w:tab/>
          <w:t>4</w:t>
        </w:r>
      </w:hyperlink>
    </w:p>
    <w:p w14:paraId="130D7EA5"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0" w:anchor="_Toc287535892" w:history="1">
        <w:r w:rsidR="00AD5931" w:rsidRPr="004D6849">
          <w:rPr>
            <w:rStyle w:val="Hyperlink"/>
            <w:rFonts w:ascii="Arial" w:hAnsi="Arial" w:cs="Arial"/>
            <w:color w:val="auto"/>
            <w:sz w:val="24"/>
            <w:szCs w:val="24"/>
            <w:u w:val="none"/>
          </w:rPr>
          <w:t>3 Key personnel</w:t>
        </w:r>
        <w:r w:rsidR="00AD5931" w:rsidRPr="004D6849">
          <w:rPr>
            <w:rStyle w:val="Hyperlink"/>
            <w:rFonts w:ascii="Arial" w:hAnsi="Arial" w:cs="Arial"/>
            <w:webHidden/>
            <w:color w:val="auto"/>
            <w:sz w:val="24"/>
            <w:szCs w:val="24"/>
            <w:u w:val="none"/>
          </w:rPr>
          <w:tab/>
          <w:t>5</w:t>
        </w:r>
      </w:hyperlink>
    </w:p>
    <w:p w14:paraId="07C02EB3"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1" w:anchor="_Toc287535893" w:history="1">
        <w:r w:rsidR="00AD5931" w:rsidRPr="004D6849">
          <w:rPr>
            <w:rStyle w:val="Hyperlink"/>
            <w:rFonts w:ascii="Arial" w:hAnsi="Arial" w:cs="Arial"/>
            <w:b/>
            <w:color w:val="auto"/>
            <w:sz w:val="24"/>
            <w:szCs w:val="24"/>
            <w:u w:val="none"/>
          </w:rPr>
          <w:t>Vision</w:t>
        </w:r>
        <w:r w:rsidR="00AD5931" w:rsidRPr="004D6849">
          <w:rPr>
            <w:rStyle w:val="Hyperlink"/>
            <w:rFonts w:ascii="Arial" w:hAnsi="Arial" w:cs="Arial"/>
            <w:webHidden/>
            <w:color w:val="auto"/>
            <w:sz w:val="24"/>
            <w:szCs w:val="24"/>
            <w:u w:val="none"/>
          </w:rPr>
          <w:tab/>
          <w:t>6</w:t>
        </w:r>
      </w:hyperlink>
    </w:p>
    <w:p w14:paraId="72CC49B0"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2" w:anchor="_Toc287535894" w:history="1">
        <w:r w:rsidR="00AD5931" w:rsidRPr="004D6849">
          <w:rPr>
            <w:rStyle w:val="Hyperlink"/>
            <w:rFonts w:ascii="Arial" w:hAnsi="Arial" w:cs="Arial"/>
            <w:color w:val="auto"/>
            <w:sz w:val="24"/>
            <w:szCs w:val="24"/>
            <w:u w:val="none"/>
          </w:rPr>
          <w:t>4 The business idea</w:t>
        </w:r>
        <w:r w:rsidR="00AD5931" w:rsidRPr="004D6849">
          <w:rPr>
            <w:rStyle w:val="Hyperlink"/>
            <w:rFonts w:ascii="Arial" w:hAnsi="Arial" w:cs="Arial"/>
            <w:webHidden/>
            <w:color w:val="auto"/>
            <w:sz w:val="24"/>
            <w:szCs w:val="24"/>
            <w:u w:val="none"/>
          </w:rPr>
          <w:tab/>
          <w:t>6</w:t>
        </w:r>
      </w:hyperlink>
    </w:p>
    <w:p w14:paraId="2233DBC7"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3" w:anchor="_Toc287535895" w:history="1">
        <w:r w:rsidR="00AD5931" w:rsidRPr="004D6849">
          <w:rPr>
            <w:rStyle w:val="Hyperlink"/>
            <w:rFonts w:ascii="Arial" w:hAnsi="Arial" w:cs="Arial"/>
            <w:color w:val="auto"/>
            <w:sz w:val="24"/>
            <w:szCs w:val="24"/>
            <w:u w:val="none"/>
          </w:rPr>
          <w:t>5 Business goals</w:t>
        </w:r>
        <w:r w:rsidR="00AD5931" w:rsidRPr="004D6849">
          <w:rPr>
            <w:rStyle w:val="Hyperlink"/>
            <w:rFonts w:ascii="Arial" w:hAnsi="Arial" w:cs="Arial"/>
            <w:webHidden/>
            <w:color w:val="auto"/>
            <w:sz w:val="24"/>
            <w:szCs w:val="24"/>
            <w:u w:val="none"/>
          </w:rPr>
          <w:tab/>
          <w:t>6</w:t>
        </w:r>
      </w:hyperlink>
    </w:p>
    <w:p w14:paraId="3A831811"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4" w:anchor="_Toc287535896" w:history="1">
        <w:r w:rsidR="00AD5931" w:rsidRPr="004D6849">
          <w:rPr>
            <w:rStyle w:val="Hyperlink"/>
            <w:rFonts w:ascii="Arial" w:hAnsi="Arial" w:cs="Arial"/>
            <w:color w:val="auto"/>
            <w:sz w:val="24"/>
            <w:szCs w:val="24"/>
            <w:u w:val="none"/>
          </w:rPr>
          <w:t>6 What the business does</w:t>
        </w:r>
        <w:r w:rsidR="00AD5931" w:rsidRPr="004D6849">
          <w:rPr>
            <w:rStyle w:val="Hyperlink"/>
            <w:rFonts w:ascii="Arial" w:hAnsi="Arial" w:cs="Arial"/>
            <w:webHidden/>
            <w:color w:val="auto"/>
            <w:sz w:val="24"/>
            <w:szCs w:val="24"/>
            <w:u w:val="none"/>
          </w:rPr>
          <w:tab/>
          <w:t>7</w:t>
        </w:r>
      </w:hyperlink>
    </w:p>
    <w:p w14:paraId="523F158C"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5" w:anchor="_Toc287535897" w:history="1">
        <w:r w:rsidR="00AD5931" w:rsidRPr="004D6849">
          <w:rPr>
            <w:rStyle w:val="Hyperlink"/>
            <w:rFonts w:ascii="Arial" w:hAnsi="Arial" w:cs="Arial"/>
            <w:color w:val="auto"/>
            <w:sz w:val="24"/>
            <w:szCs w:val="24"/>
            <w:u w:val="none"/>
          </w:rPr>
          <w:t>7 What makes the business different</w:t>
        </w:r>
        <w:r w:rsidR="00AD5931" w:rsidRPr="004D6849">
          <w:rPr>
            <w:rStyle w:val="Hyperlink"/>
            <w:rFonts w:ascii="Arial" w:hAnsi="Arial" w:cs="Arial"/>
            <w:webHidden/>
            <w:color w:val="auto"/>
            <w:sz w:val="24"/>
            <w:szCs w:val="24"/>
            <w:u w:val="none"/>
          </w:rPr>
          <w:tab/>
          <w:t>7</w:t>
        </w:r>
      </w:hyperlink>
    </w:p>
    <w:p w14:paraId="592A7FBD"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6" w:anchor="_Toc287535898" w:history="1">
        <w:r w:rsidR="00AD5931" w:rsidRPr="004D6849">
          <w:rPr>
            <w:rStyle w:val="Hyperlink"/>
            <w:rFonts w:ascii="Arial" w:hAnsi="Arial" w:cs="Arial"/>
            <w:color w:val="auto"/>
            <w:sz w:val="24"/>
            <w:szCs w:val="24"/>
            <w:u w:val="none"/>
          </w:rPr>
          <w:t>8 Legal requirements</w:t>
        </w:r>
        <w:r w:rsidR="00AD5931" w:rsidRPr="004D6849">
          <w:rPr>
            <w:rStyle w:val="Hyperlink"/>
            <w:rFonts w:ascii="Arial" w:hAnsi="Arial" w:cs="Arial"/>
            <w:webHidden/>
            <w:color w:val="auto"/>
            <w:sz w:val="24"/>
            <w:szCs w:val="24"/>
            <w:u w:val="none"/>
          </w:rPr>
          <w:tab/>
          <w:t>7</w:t>
        </w:r>
      </w:hyperlink>
    </w:p>
    <w:p w14:paraId="4E73545E"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7" w:anchor="_Toc287535899" w:history="1">
        <w:r w:rsidR="00AD5931" w:rsidRPr="004D6849">
          <w:rPr>
            <w:rStyle w:val="Hyperlink"/>
            <w:rFonts w:ascii="Arial" w:hAnsi="Arial" w:cs="Arial"/>
            <w:b/>
            <w:color w:val="auto"/>
            <w:sz w:val="24"/>
            <w:szCs w:val="24"/>
            <w:u w:val="none"/>
          </w:rPr>
          <w:t>Marketing</w:t>
        </w:r>
        <w:r w:rsidR="00AD5931" w:rsidRPr="004D6849">
          <w:rPr>
            <w:rStyle w:val="Hyperlink"/>
            <w:rFonts w:ascii="Arial" w:hAnsi="Arial" w:cs="Arial"/>
            <w:webHidden/>
            <w:color w:val="auto"/>
            <w:sz w:val="24"/>
            <w:szCs w:val="24"/>
            <w:u w:val="none"/>
          </w:rPr>
          <w:tab/>
          <w:t>8</w:t>
        </w:r>
      </w:hyperlink>
    </w:p>
    <w:p w14:paraId="39788AC4"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8" w:anchor="_Toc287535900" w:history="1">
        <w:r w:rsidR="00AD5931" w:rsidRPr="004D6849">
          <w:rPr>
            <w:rStyle w:val="Hyperlink"/>
            <w:rFonts w:ascii="Arial" w:hAnsi="Arial" w:cs="Arial"/>
            <w:color w:val="auto"/>
            <w:sz w:val="24"/>
            <w:szCs w:val="24"/>
            <w:u w:val="none"/>
          </w:rPr>
          <w:t>9 Market research</w:t>
        </w:r>
        <w:r w:rsidR="00AD5931" w:rsidRPr="004D6849">
          <w:rPr>
            <w:rStyle w:val="Hyperlink"/>
            <w:rFonts w:ascii="Arial" w:hAnsi="Arial" w:cs="Arial"/>
            <w:webHidden/>
            <w:color w:val="auto"/>
            <w:sz w:val="24"/>
            <w:szCs w:val="24"/>
            <w:u w:val="none"/>
          </w:rPr>
          <w:tab/>
          <w:t>8</w:t>
        </w:r>
      </w:hyperlink>
    </w:p>
    <w:p w14:paraId="60705B44"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19" w:anchor="_Toc287535901" w:history="1">
        <w:r w:rsidR="00AD5931" w:rsidRPr="004D6849">
          <w:rPr>
            <w:rStyle w:val="Hyperlink"/>
            <w:rFonts w:ascii="Arial" w:hAnsi="Arial" w:cs="Arial"/>
            <w:color w:val="auto"/>
            <w:sz w:val="24"/>
            <w:szCs w:val="24"/>
            <w:u w:val="none"/>
          </w:rPr>
          <w:t>10 Profiling customers</w:t>
        </w:r>
        <w:r w:rsidR="00AD5931" w:rsidRPr="004D6849">
          <w:rPr>
            <w:rStyle w:val="Hyperlink"/>
            <w:rFonts w:ascii="Arial" w:hAnsi="Arial" w:cs="Arial"/>
            <w:webHidden/>
            <w:color w:val="auto"/>
            <w:sz w:val="24"/>
            <w:szCs w:val="24"/>
            <w:u w:val="none"/>
          </w:rPr>
          <w:tab/>
          <w:t>8</w:t>
        </w:r>
      </w:hyperlink>
    </w:p>
    <w:p w14:paraId="516A2647"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0" w:anchor="_Toc287535902" w:history="1">
        <w:r w:rsidR="00AD5931" w:rsidRPr="004D6849">
          <w:rPr>
            <w:rStyle w:val="Hyperlink"/>
            <w:rFonts w:ascii="Arial" w:hAnsi="Arial" w:cs="Arial"/>
            <w:color w:val="auto"/>
            <w:sz w:val="24"/>
            <w:szCs w:val="24"/>
            <w:u w:val="none"/>
          </w:rPr>
          <w:t>11 Profiling competitors</w:t>
        </w:r>
        <w:r w:rsidR="00AD5931" w:rsidRPr="004D6849">
          <w:rPr>
            <w:rStyle w:val="Hyperlink"/>
            <w:rFonts w:ascii="Arial" w:hAnsi="Arial" w:cs="Arial"/>
            <w:webHidden/>
            <w:color w:val="auto"/>
            <w:sz w:val="24"/>
            <w:szCs w:val="24"/>
            <w:u w:val="none"/>
          </w:rPr>
          <w:tab/>
          <w:t>9</w:t>
        </w:r>
      </w:hyperlink>
    </w:p>
    <w:p w14:paraId="704B652E"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1" w:anchor="_Toc287535903" w:history="1">
        <w:r w:rsidR="00AD5931" w:rsidRPr="004D6849">
          <w:rPr>
            <w:rStyle w:val="Hyperlink"/>
            <w:rFonts w:ascii="Arial" w:hAnsi="Arial" w:cs="Arial"/>
            <w:color w:val="auto"/>
            <w:sz w:val="24"/>
            <w:szCs w:val="24"/>
            <w:u w:val="none"/>
          </w:rPr>
          <w:t>12 Managing market risks</w:t>
        </w:r>
        <w:r w:rsidR="00AD5931" w:rsidRPr="004D6849">
          <w:rPr>
            <w:rStyle w:val="Hyperlink"/>
            <w:rFonts w:ascii="Arial" w:hAnsi="Arial" w:cs="Arial"/>
            <w:webHidden/>
            <w:color w:val="auto"/>
            <w:sz w:val="24"/>
            <w:szCs w:val="24"/>
            <w:u w:val="none"/>
          </w:rPr>
          <w:tab/>
          <w:t>9</w:t>
        </w:r>
      </w:hyperlink>
    </w:p>
    <w:p w14:paraId="17758B6D"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2" w:anchor="_Toc287535904" w:history="1">
        <w:r w:rsidR="00AD5931" w:rsidRPr="004D6849">
          <w:rPr>
            <w:rStyle w:val="Hyperlink"/>
            <w:rFonts w:ascii="Arial" w:hAnsi="Arial" w:cs="Arial"/>
            <w:color w:val="auto"/>
            <w:sz w:val="24"/>
            <w:szCs w:val="24"/>
            <w:u w:val="none"/>
          </w:rPr>
          <w:t>13 Pricing</w:t>
        </w:r>
        <w:r w:rsidR="00AD5931" w:rsidRPr="004D6849">
          <w:rPr>
            <w:rStyle w:val="Hyperlink"/>
            <w:rFonts w:ascii="Arial" w:hAnsi="Arial" w:cs="Arial"/>
            <w:webHidden/>
            <w:color w:val="auto"/>
            <w:sz w:val="24"/>
            <w:szCs w:val="24"/>
            <w:u w:val="none"/>
          </w:rPr>
          <w:tab/>
          <w:t>9</w:t>
        </w:r>
      </w:hyperlink>
    </w:p>
    <w:p w14:paraId="137295DD"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3" w:anchor="_Toc287535905" w:history="1">
        <w:r w:rsidR="00AD5931" w:rsidRPr="004D6849">
          <w:rPr>
            <w:rStyle w:val="Hyperlink"/>
            <w:rFonts w:ascii="Arial" w:hAnsi="Arial" w:cs="Arial"/>
            <w:color w:val="auto"/>
            <w:sz w:val="24"/>
            <w:szCs w:val="24"/>
            <w:u w:val="none"/>
          </w:rPr>
          <w:t>14 Promotion and advertising</w:t>
        </w:r>
        <w:r w:rsidR="00AD5931" w:rsidRPr="004D6849">
          <w:rPr>
            <w:rStyle w:val="Hyperlink"/>
            <w:rFonts w:ascii="Arial" w:hAnsi="Arial" w:cs="Arial"/>
            <w:webHidden/>
            <w:color w:val="auto"/>
            <w:sz w:val="24"/>
            <w:szCs w:val="24"/>
            <w:u w:val="none"/>
          </w:rPr>
          <w:tab/>
          <w:t>10</w:t>
        </w:r>
      </w:hyperlink>
    </w:p>
    <w:p w14:paraId="2DEBFAC8"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4" w:anchor="_Toc287535906" w:history="1">
        <w:r w:rsidR="00AD5931" w:rsidRPr="004D6849">
          <w:rPr>
            <w:rStyle w:val="Hyperlink"/>
            <w:rFonts w:ascii="Arial" w:hAnsi="Arial" w:cs="Arial"/>
            <w:b/>
            <w:color w:val="auto"/>
            <w:sz w:val="24"/>
            <w:szCs w:val="24"/>
            <w:u w:val="none"/>
          </w:rPr>
          <w:t>Running the business</w:t>
        </w:r>
        <w:r w:rsidR="00AD5931" w:rsidRPr="004D6849">
          <w:rPr>
            <w:rStyle w:val="Hyperlink"/>
            <w:rFonts w:ascii="Arial" w:hAnsi="Arial" w:cs="Arial"/>
            <w:webHidden/>
            <w:color w:val="auto"/>
            <w:sz w:val="24"/>
            <w:szCs w:val="24"/>
            <w:u w:val="none"/>
          </w:rPr>
          <w:tab/>
          <w:t>11</w:t>
        </w:r>
      </w:hyperlink>
    </w:p>
    <w:p w14:paraId="510086AC"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5" w:anchor="_Toc287535907" w:history="1">
        <w:r w:rsidR="00AD5931" w:rsidRPr="004D6849">
          <w:rPr>
            <w:rStyle w:val="Hyperlink"/>
            <w:rFonts w:ascii="Arial" w:hAnsi="Arial" w:cs="Arial"/>
            <w:color w:val="auto"/>
            <w:sz w:val="24"/>
            <w:szCs w:val="24"/>
            <w:u w:val="none"/>
          </w:rPr>
          <w:t>15 Staff</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_Toc287535907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11</w:t>
        </w:r>
        <w:r w:rsidR="00AD5931" w:rsidRPr="004D6849">
          <w:rPr>
            <w:rStyle w:val="Hyperlink"/>
            <w:rFonts w:ascii="Arial" w:hAnsi="Arial" w:cs="Arial"/>
            <w:webHidden/>
            <w:color w:val="auto"/>
            <w:sz w:val="24"/>
            <w:szCs w:val="24"/>
            <w:u w:val="none"/>
          </w:rPr>
          <w:fldChar w:fldCharType="end"/>
        </w:r>
      </w:hyperlink>
    </w:p>
    <w:p w14:paraId="1C3B6148"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6" w:anchor="_Toc287535908" w:history="1">
        <w:r w:rsidR="00AD5931" w:rsidRPr="004D6849">
          <w:rPr>
            <w:rStyle w:val="Hyperlink"/>
            <w:rFonts w:ascii="Arial" w:hAnsi="Arial" w:cs="Arial"/>
            <w:color w:val="auto"/>
            <w:sz w:val="24"/>
            <w:szCs w:val="24"/>
            <w:u w:val="none"/>
          </w:rPr>
          <w:t>16 Premises</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_Toc287535908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11</w:t>
        </w:r>
        <w:r w:rsidR="00AD5931" w:rsidRPr="004D6849">
          <w:rPr>
            <w:rStyle w:val="Hyperlink"/>
            <w:rFonts w:ascii="Arial" w:hAnsi="Arial" w:cs="Arial"/>
            <w:webHidden/>
            <w:color w:val="auto"/>
            <w:sz w:val="24"/>
            <w:szCs w:val="24"/>
            <w:u w:val="none"/>
          </w:rPr>
          <w:fldChar w:fldCharType="end"/>
        </w:r>
      </w:hyperlink>
    </w:p>
    <w:p w14:paraId="2D0FD71B"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7" w:anchor="_Toc287535909" w:history="1">
        <w:r w:rsidR="00AD5931" w:rsidRPr="004D6849">
          <w:rPr>
            <w:rStyle w:val="Hyperlink"/>
            <w:rFonts w:ascii="Arial" w:hAnsi="Arial" w:cs="Arial"/>
            <w:color w:val="auto"/>
            <w:sz w:val="24"/>
            <w:szCs w:val="24"/>
            <w:u w:val="none"/>
          </w:rPr>
          <w:t>17 Suppliers</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_Toc287535909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11</w:t>
        </w:r>
        <w:r w:rsidR="00AD5931" w:rsidRPr="004D6849">
          <w:rPr>
            <w:rStyle w:val="Hyperlink"/>
            <w:rFonts w:ascii="Arial" w:hAnsi="Arial" w:cs="Arial"/>
            <w:webHidden/>
            <w:color w:val="auto"/>
            <w:sz w:val="24"/>
            <w:szCs w:val="24"/>
            <w:u w:val="none"/>
          </w:rPr>
          <w:fldChar w:fldCharType="end"/>
        </w:r>
      </w:hyperlink>
    </w:p>
    <w:p w14:paraId="53BBF961"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8" w:anchor="_Toc287535910" w:history="1">
        <w:r w:rsidR="00AD5931" w:rsidRPr="004D6849">
          <w:rPr>
            <w:rStyle w:val="Hyperlink"/>
            <w:rFonts w:ascii="Arial" w:hAnsi="Arial" w:cs="Arial"/>
            <w:color w:val="auto"/>
            <w:sz w:val="24"/>
            <w:szCs w:val="24"/>
            <w:u w:val="none"/>
          </w:rPr>
          <w:t>18 Equipment</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_Toc287535910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12</w:t>
        </w:r>
        <w:r w:rsidR="00AD5931" w:rsidRPr="004D6849">
          <w:rPr>
            <w:rStyle w:val="Hyperlink"/>
            <w:rFonts w:ascii="Arial" w:hAnsi="Arial" w:cs="Arial"/>
            <w:webHidden/>
            <w:color w:val="auto"/>
            <w:sz w:val="24"/>
            <w:szCs w:val="24"/>
            <w:u w:val="none"/>
          </w:rPr>
          <w:fldChar w:fldCharType="end"/>
        </w:r>
      </w:hyperlink>
    </w:p>
    <w:p w14:paraId="6D5ADE85"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29" w:anchor="_Toc287535911" w:history="1">
        <w:r w:rsidR="00AD5931" w:rsidRPr="004D6849">
          <w:rPr>
            <w:rStyle w:val="Hyperlink"/>
            <w:rFonts w:ascii="Arial" w:hAnsi="Arial" w:cs="Arial"/>
            <w:color w:val="auto"/>
            <w:sz w:val="24"/>
            <w:szCs w:val="24"/>
            <w:u w:val="none"/>
          </w:rPr>
          <w:t>19 Managing operational risks</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_Toc287535911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12</w:t>
        </w:r>
        <w:r w:rsidR="00AD5931" w:rsidRPr="004D6849">
          <w:rPr>
            <w:rStyle w:val="Hyperlink"/>
            <w:rFonts w:ascii="Arial" w:hAnsi="Arial" w:cs="Arial"/>
            <w:webHidden/>
            <w:color w:val="auto"/>
            <w:sz w:val="24"/>
            <w:szCs w:val="24"/>
            <w:u w:val="none"/>
          </w:rPr>
          <w:fldChar w:fldCharType="end"/>
        </w:r>
      </w:hyperlink>
    </w:p>
    <w:p w14:paraId="52177DD1"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30" w:anchor="_Toc287535912" w:history="1">
        <w:r w:rsidR="00AD5931" w:rsidRPr="004D6849">
          <w:rPr>
            <w:rStyle w:val="Hyperlink"/>
            <w:rFonts w:ascii="Arial" w:hAnsi="Arial" w:cs="Arial"/>
            <w:b/>
            <w:color w:val="auto"/>
            <w:sz w:val="24"/>
            <w:szCs w:val="24"/>
            <w:u w:val="none"/>
          </w:rPr>
          <w:t>Finance</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_Toc287535912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13</w:t>
        </w:r>
        <w:r w:rsidR="00AD5931" w:rsidRPr="004D6849">
          <w:rPr>
            <w:rStyle w:val="Hyperlink"/>
            <w:rFonts w:ascii="Arial" w:hAnsi="Arial" w:cs="Arial"/>
            <w:webHidden/>
            <w:color w:val="auto"/>
            <w:sz w:val="24"/>
            <w:szCs w:val="24"/>
            <w:u w:val="none"/>
          </w:rPr>
          <w:fldChar w:fldCharType="end"/>
        </w:r>
      </w:hyperlink>
    </w:p>
    <w:p w14:paraId="6A428B2C"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31" w:anchor="_Toc287535913" w:history="1">
        <w:r w:rsidR="00AD5931" w:rsidRPr="004D6849">
          <w:rPr>
            <w:rStyle w:val="Hyperlink"/>
            <w:rFonts w:ascii="Arial" w:hAnsi="Arial" w:cs="Arial"/>
            <w:color w:val="auto"/>
            <w:sz w:val="24"/>
            <w:szCs w:val="24"/>
            <w:u w:val="none"/>
          </w:rPr>
          <w:t>20 Start-up costs</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_Toc287535913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13</w:t>
        </w:r>
        <w:r w:rsidR="00AD5931" w:rsidRPr="004D6849">
          <w:rPr>
            <w:rStyle w:val="Hyperlink"/>
            <w:rFonts w:ascii="Arial" w:hAnsi="Arial" w:cs="Arial"/>
            <w:webHidden/>
            <w:color w:val="auto"/>
            <w:sz w:val="24"/>
            <w:szCs w:val="24"/>
            <w:u w:val="none"/>
          </w:rPr>
          <w:fldChar w:fldCharType="end"/>
        </w:r>
      </w:hyperlink>
    </w:p>
    <w:p w14:paraId="15E2056E"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32" w:anchor="_Toc287535914" w:history="1">
        <w:r w:rsidR="00AD5931" w:rsidRPr="004D6849">
          <w:rPr>
            <w:rStyle w:val="Hyperlink"/>
            <w:rFonts w:ascii="Arial" w:hAnsi="Arial" w:cs="Arial"/>
            <w:color w:val="auto"/>
            <w:sz w:val="24"/>
            <w:szCs w:val="24"/>
            <w:u w:val="none"/>
          </w:rPr>
          <w:t>21 Profit and loss forecast</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_Toc287535914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15</w:t>
        </w:r>
        <w:r w:rsidR="00AD5931" w:rsidRPr="004D6849">
          <w:rPr>
            <w:rStyle w:val="Hyperlink"/>
            <w:rFonts w:ascii="Arial" w:hAnsi="Arial" w:cs="Arial"/>
            <w:webHidden/>
            <w:color w:val="auto"/>
            <w:sz w:val="24"/>
            <w:szCs w:val="24"/>
            <w:u w:val="none"/>
          </w:rPr>
          <w:fldChar w:fldCharType="end"/>
        </w:r>
      </w:hyperlink>
    </w:p>
    <w:p w14:paraId="1AF71CC3"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33" w:anchor="_Toc287535915" w:history="1">
        <w:r w:rsidR="00AD5931" w:rsidRPr="004D6849">
          <w:rPr>
            <w:rStyle w:val="Hyperlink"/>
            <w:rFonts w:ascii="Arial" w:hAnsi="Arial" w:cs="Arial"/>
            <w:color w:val="auto"/>
            <w:sz w:val="24"/>
            <w:szCs w:val="24"/>
            <w:u w:val="none"/>
          </w:rPr>
          <w:t>22 Sourcing finance</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_Toc287535915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16</w:t>
        </w:r>
        <w:r w:rsidR="00AD5931" w:rsidRPr="004D6849">
          <w:rPr>
            <w:rStyle w:val="Hyperlink"/>
            <w:rFonts w:ascii="Arial" w:hAnsi="Arial" w:cs="Arial"/>
            <w:webHidden/>
            <w:color w:val="auto"/>
            <w:sz w:val="24"/>
            <w:szCs w:val="24"/>
            <w:u w:val="none"/>
          </w:rPr>
          <w:fldChar w:fldCharType="end"/>
        </w:r>
      </w:hyperlink>
    </w:p>
    <w:p w14:paraId="1517297A"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34" w:anchor="_Toc287535916" w:history="1">
        <w:r w:rsidR="00AD5931" w:rsidRPr="004D6849">
          <w:rPr>
            <w:rStyle w:val="Hyperlink"/>
            <w:rFonts w:ascii="Arial" w:hAnsi="Arial" w:cs="Arial"/>
            <w:color w:val="auto"/>
            <w:sz w:val="24"/>
            <w:szCs w:val="24"/>
            <w:u w:val="none"/>
          </w:rPr>
          <w:t>23 Managing financial risks</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_Toc287535916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16</w:t>
        </w:r>
        <w:r w:rsidR="00AD5931" w:rsidRPr="004D6849">
          <w:rPr>
            <w:rStyle w:val="Hyperlink"/>
            <w:rFonts w:ascii="Arial" w:hAnsi="Arial" w:cs="Arial"/>
            <w:webHidden/>
            <w:color w:val="auto"/>
            <w:sz w:val="24"/>
            <w:szCs w:val="24"/>
            <w:u w:val="none"/>
          </w:rPr>
          <w:fldChar w:fldCharType="end"/>
        </w:r>
      </w:hyperlink>
    </w:p>
    <w:p w14:paraId="349EEF7C" w14:textId="77777777" w:rsidR="00AD5931" w:rsidRPr="004D6849" w:rsidRDefault="00000000" w:rsidP="00DC5797">
      <w:pPr>
        <w:pStyle w:val="TOC1"/>
        <w:spacing w:line="360" w:lineRule="auto"/>
        <w:rPr>
          <w:rFonts w:ascii="Arial" w:eastAsia="Times New Roman" w:hAnsi="Arial" w:cs="Arial"/>
          <w:sz w:val="24"/>
          <w:szCs w:val="24"/>
          <w:lang w:eastAsia="en-GB"/>
        </w:rPr>
      </w:pPr>
      <w:hyperlink r:id="rId35" w:anchor="_Toc287535917" w:history="1">
        <w:r w:rsidR="00AD5931" w:rsidRPr="004D6849">
          <w:rPr>
            <w:rStyle w:val="Hyperlink"/>
            <w:rFonts w:ascii="Arial" w:hAnsi="Arial" w:cs="Arial"/>
            <w:color w:val="auto"/>
            <w:sz w:val="24"/>
            <w:szCs w:val="24"/>
            <w:u w:val="none"/>
          </w:rPr>
          <w:t>24 Cash flow forecast</w:t>
        </w:r>
        <w:r w:rsidR="00AD5931" w:rsidRPr="004D6849">
          <w:rPr>
            <w:rStyle w:val="Hyperlink"/>
            <w:rFonts w:ascii="Arial" w:hAnsi="Arial" w:cs="Arial"/>
            <w:webHidden/>
            <w:color w:val="auto"/>
            <w:sz w:val="24"/>
            <w:szCs w:val="24"/>
            <w:u w:val="none"/>
          </w:rPr>
          <w:tab/>
        </w:r>
        <w:r w:rsidR="00AD5931" w:rsidRPr="004D6849">
          <w:rPr>
            <w:rStyle w:val="Hyperlink"/>
            <w:rFonts w:ascii="Arial" w:hAnsi="Arial" w:cs="Arial"/>
            <w:webHidden/>
            <w:color w:val="auto"/>
            <w:sz w:val="24"/>
            <w:szCs w:val="24"/>
            <w:u w:val="none"/>
          </w:rPr>
          <w:fldChar w:fldCharType="begin"/>
        </w:r>
        <w:r w:rsidR="00AD5931" w:rsidRPr="004D6849">
          <w:rPr>
            <w:rStyle w:val="Hyperlink"/>
            <w:rFonts w:ascii="Arial" w:hAnsi="Arial" w:cs="Arial"/>
            <w:webHidden/>
            <w:color w:val="auto"/>
            <w:sz w:val="24"/>
            <w:szCs w:val="24"/>
            <w:u w:val="none"/>
          </w:rPr>
          <w:instrText xml:space="preserve"> PAGEREF _Toc287535917 \h </w:instrText>
        </w:r>
        <w:r w:rsidR="00AD5931" w:rsidRPr="004D6849">
          <w:rPr>
            <w:rStyle w:val="Hyperlink"/>
            <w:rFonts w:ascii="Arial" w:hAnsi="Arial" w:cs="Arial"/>
            <w:webHidden/>
            <w:color w:val="auto"/>
            <w:sz w:val="24"/>
            <w:szCs w:val="24"/>
            <w:u w:val="none"/>
          </w:rPr>
        </w:r>
        <w:r w:rsidR="00AD5931" w:rsidRPr="004D6849">
          <w:rPr>
            <w:rStyle w:val="Hyperlink"/>
            <w:rFonts w:ascii="Arial" w:hAnsi="Arial" w:cs="Arial"/>
            <w:webHidden/>
            <w:color w:val="auto"/>
            <w:sz w:val="24"/>
            <w:szCs w:val="24"/>
            <w:u w:val="none"/>
          </w:rPr>
          <w:fldChar w:fldCharType="separate"/>
        </w:r>
        <w:r w:rsidR="00AD5931" w:rsidRPr="004D6849">
          <w:rPr>
            <w:rStyle w:val="Hyperlink"/>
            <w:rFonts w:ascii="Arial" w:hAnsi="Arial" w:cs="Arial"/>
            <w:webHidden/>
            <w:color w:val="auto"/>
            <w:sz w:val="24"/>
            <w:szCs w:val="24"/>
            <w:u w:val="none"/>
          </w:rPr>
          <w:t>17</w:t>
        </w:r>
        <w:r w:rsidR="00AD5931" w:rsidRPr="004D6849">
          <w:rPr>
            <w:rStyle w:val="Hyperlink"/>
            <w:rFonts w:ascii="Arial" w:hAnsi="Arial" w:cs="Arial"/>
            <w:webHidden/>
            <w:color w:val="auto"/>
            <w:sz w:val="24"/>
            <w:szCs w:val="24"/>
            <w:u w:val="none"/>
          </w:rPr>
          <w:fldChar w:fldCharType="end"/>
        </w:r>
      </w:hyperlink>
    </w:p>
    <w:p w14:paraId="50562A6F" w14:textId="77777777" w:rsidR="00AD5931" w:rsidRPr="004D6849" w:rsidRDefault="00AD5931" w:rsidP="00DC5797">
      <w:pPr>
        <w:spacing w:line="360" w:lineRule="auto"/>
        <w:rPr>
          <w:rFonts w:ascii="Arial" w:hAnsi="Arial" w:cs="Arial"/>
          <w:b/>
          <w:sz w:val="24"/>
          <w:szCs w:val="24"/>
        </w:rPr>
      </w:pPr>
      <w:r w:rsidRPr="004D6849">
        <w:rPr>
          <w:rFonts w:ascii="Arial" w:hAnsi="Arial" w:cs="Arial"/>
          <w:b/>
          <w:sz w:val="24"/>
          <w:szCs w:val="24"/>
        </w:rPr>
        <w:fldChar w:fldCharType="end"/>
      </w:r>
    </w:p>
    <w:p w14:paraId="14A6BB9E" w14:textId="77777777" w:rsidR="00AD5931" w:rsidRPr="004D6849" w:rsidRDefault="00AD5931" w:rsidP="00DC5797">
      <w:pPr>
        <w:spacing w:after="0" w:line="360" w:lineRule="auto"/>
        <w:rPr>
          <w:rFonts w:ascii="Arial" w:hAnsi="Arial" w:cs="Arial"/>
          <w:b/>
          <w:sz w:val="24"/>
          <w:szCs w:val="24"/>
        </w:rPr>
        <w:sectPr w:rsidR="00AD5931" w:rsidRPr="004D6849" w:rsidSect="00CB00B6">
          <w:pgSz w:w="11906" w:h="16838"/>
          <w:pgMar w:top="720" w:right="720" w:bottom="720" w:left="720" w:header="708" w:footer="708" w:gutter="0"/>
          <w:cols w:space="708"/>
        </w:sectPr>
      </w:pPr>
    </w:p>
    <w:tbl>
      <w:tblPr>
        <w:tblW w:w="10740" w:type="dxa"/>
        <w:tblLayout w:type="fixed"/>
        <w:tblLook w:val="04A0" w:firstRow="1" w:lastRow="0" w:firstColumn="1" w:lastColumn="0" w:noHBand="0" w:noVBand="1"/>
      </w:tblPr>
      <w:tblGrid>
        <w:gridCol w:w="501"/>
        <w:gridCol w:w="9218"/>
        <w:gridCol w:w="552"/>
        <w:gridCol w:w="469"/>
      </w:tblGrid>
      <w:tr w:rsidR="004D6849" w:rsidRPr="004D6849" w14:paraId="467B1B87" w14:textId="77777777" w:rsidTr="00AD5931">
        <w:trPr>
          <w:gridAfter w:val="1"/>
          <w:wAfter w:w="480" w:type="dxa"/>
        </w:trPr>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B786753" w14:textId="77777777" w:rsidR="00AD5931" w:rsidRPr="004D6849" w:rsidRDefault="00AD5931" w:rsidP="00DC5797">
            <w:pPr>
              <w:spacing w:line="360" w:lineRule="auto"/>
              <w:rPr>
                <w:rFonts w:ascii="Arial" w:hAnsi="Arial" w:cs="Arial"/>
                <w:sz w:val="24"/>
                <w:szCs w:val="24"/>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3520CD92" w14:textId="77777777" w:rsidR="00AD5931" w:rsidRPr="004D6849" w:rsidRDefault="00AD5931" w:rsidP="00DC5797">
            <w:pPr>
              <w:spacing w:line="360" w:lineRule="auto"/>
              <w:rPr>
                <w:rFonts w:ascii="Arial" w:hAnsi="Arial" w:cs="Arial"/>
                <w:sz w:val="24"/>
                <w:szCs w:val="24"/>
              </w:rPr>
            </w:pPr>
          </w:p>
        </w:tc>
      </w:tr>
      <w:tr w:rsidR="004D6849" w:rsidRPr="004D6849" w14:paraId="119F47B7" w14:textId="77777777" w:rsidTr="00AD5931">
        <w:trPr>
          <w:gridAfter w:val="1"/>
          <w:wAfter w:w="480" w:type="dxa"/>
          <w:trHeight w:hRule="exact" w:val="7938"/>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14:paraId="7BDBDA70" w14:textId="77777777" w:rsidR="00AD5931" w:rsidRPr="004D6849" w:rsidRDefault="00AD5931" w:rsidP="00DC5797">
            <w:pPr>
              <w:spacing w:after="0" w:line="360" w:lineRule="auto"/>
              <w:rPr>
                <w:rFonts w:ascii="Arial" w:hAnsi="Arial" w:cs="Arial"/>
                <w:sz w:val="24"/>
                <w:szCs w:val="24"/>
              </w:rPr>
            </w:pPr>
          </w:p>
        </w:tc>
        <w:tc>
          <w:tcPr>
            <w:tcW w:w="9658" w:type="dxa"/>
            <w:vMerge w:val="restart"/>
            <w:tcBorders>
              <w:top w:val="single" w:sz="2" w:space="0" w:color="DBE5F1"/>
              <w:left w:val="single" w:sz="4" w:space="0" w:color="DBE5F1"/>
              <w:bottom w:val="single" w:sz="4" w:space="0" w:color="DBE5F1"/>
              <w:right w:val="single" w:sz="2" w:space="0" w:color="DBE5F1"/>
            </w:tcBorders>
            <w:hideMark/>
          </w:tcPr>
          <w:p w14:paraId="3C57F712" w14:textId="77777777" w:rsidR="00AD5931" w:rsidRPr="004D6849" w:rsidRDefault="00AD5931" w:rsidP="00DC5797">
            <w:pPr>
              <w:pStyle w:val="Heading1"/>
              <w:spacing w:line="360" w:lineRule="auto"/>
              <w:rPr>
                <w:rFonts w:ascii="Arial" w:eastAsia="Calibri" w:hAnsi="Arial" w:cs="Arial"/>
                <w:sz w:val="24"/>
                <w:szCs w:val="24"/>
              </w:rPr>
            </w:pPr>
            <w:bookmarkStart w:id="2" w:name="_Toc287535890"/>
            <w:bookmarkStart w:id="3" w:name="_Toc287535392"/>
            <w:r w:rsidRPr="004D6849">
              <w:rPr>
                <w:rFonts w:ascii="Arial" w:eastAsia="Calibri" w:hAnsi="Arial" w:cs="Arial"/>
                <w:sz w:val="24"/>
                <w:szCs w:val="24"/>
              </w:rPr>
              <w:t>1 Executive summary</w:t>
            </w:r>
            <w:bookmarkEnd w:id="2"/>
            <w:bookmarkEnd w:id="3"/>
            <w:r w:rsidRPr="004D6849">
              <w:rPr>
                <w:rFonts w:ascii="Arial" w:eastAsia="Calibri" w:hAnsi="Arial" w:cs="Arial"/>
                <w:sz w:val="24"/>
                <w:szCs w:val="24"/>
              </w:rPr>
              <w:t xml:space="preserve"> (We suggest you complete this section after you have completed the other sections of the Business Plan).</w:t>
            </w:r>
          </w:p>
          <w:p w14:paraId="32C8DD46" w14:textId="77777777" w:rsidR="00AD5931" w:rsidRPr="004D6849" w:rsidRDefault="00AD5931" w:rsidP="00DC5797">
            <w:pPr>
              <w:pStyle w:val="Heading1"/>
              <w:spacing w:line="360" w:lineRule="auto"/>
              <w:rPr>
                <w:rFonts w:ascii="Arial" w:eastAsia="Calibri" w:hAnsi="Arial" w:cs="Arial"/>
                <w:sz w:val="24"/>
                <w:szCs w:val="24"/>
              </w:rPr>
            </w:pPr>
          </w:p>
          <w:p w14:paraId="21965461" w14:textId="2398897B" w:rsidR="000F7222" w:rsidRPr="004D6849" w:rsidRDefault="000F7222" w:rsidP="00DC5797">
            <w:pPr>
              <w:pStyle w:val="Standard"/>
              <w:spacing w:before="240" w:line="360" w:lineRule="auto"/>
              <w:rPr>
                <w:rFonts w:ascii="Arial" w:hAnsi="Arial" w:cs="Arial"/>
                <w:sz w:val="24"/>
                <w:szCs w:val="24"/>
              </w:rPr>
            </w:pPr>
            <w:r w:rsidRPr="004D6849">
              <w:rPr>
                <w:rFonts w:ascii="Arial" w:hAnsi="Arial" w:cs="Arial"/>
                <w:sz w:val="24"/>
                <w:szCs w:val="24"/>
              </w:rPr>
              <w:t xml:space="preserve">Under this business </w:t>
            </w:r>
            <w:proofErr w:type="gramStart"/>
            <w:r w:rsidRPr="004D6849">
              <w:rPr>
                <w:rFonts w:ascii="Arial" w:hAnsi="Arial" w:cs="Arial"/>
                <w:sz w:val="24"/>
                <w:szCs w:val="24"/>
              </w:rPr>
              <w:t>plan  the</w:t>
            </w:r>
            <w:proofErr w:type="gramEnd"/>
            <w:r w:rsidRPr="004D6849">
              <w:rPr>
                <w:rFonts w:ascii="Arial" w:hAnsi="Arial" w:cs="Arial"/>
                <w:sz w:val="24"/>
                <w:szCs w:val="24"/>
              </w:rPr>
              <w:t xml:space="preserve"> study of CHOCO CAFFE is considered, in which every element of the business has been discussed. It will include business details, name and address of the of the business, name and address of the personnel working in it. It also includes business </w:t>
            </w:r>
            <w:proofErr w:type="gramStart"/>
            <w:r w:rsidRPr="004D6849">
              <w:rPr>
                <w:rFonts w:ascii="Arial" w:hAnsi="Arial" w:cs="Arial"/>
                <w:sz w:val="24"/>
                <w:szCs w:val="24"/>
              </w:rPr>
              <w:t>idea ,</w:t>
            </w:r>
            <w:proofErr w:type="gramEnd"/>
            <w:r w:rsidRPr="004D6849">
              <w:rPr>
                <w:rFonts w:ascii="Arial" w:hAnsi="Arial" w:cs="Arial"/>
                <w:sz w:val="24"/>
                <w:szCs w:val="24"/>
              </w:rPr>
              <w:t xml:space="preserve"> business goals and business tools</w:t>
            </w:r>
            <w:r w:rsidR="004A6429" w:rsidRPr="004D6849">
              <w:rPr>
                <w:rFonts w:ascii="Arial" w:hAnsi="Arial" w:cs="Arial"/>
                <w:sz w:val="24"/>
                <w:szCs w:val="24"/>
              </w:rPr>
              <w:t xml:space="preserve">( SWOT analysis, PESTEL analysis, SMART analysis, PORTER analysis </w:t>
            </w:r>
            <w:r w:rsidR="009C2118" w:rsidRPr="004D6849">
              <w:rPr>
                <w:rFonts w:ascii="Arial" w:hAnsi="Arial" w:cs="Arial"/>
                <w:sz w:val="24"/>
                <w:szCs w:val="24"/>
              </w:rPr>
              <w:t>, 4 P analysis )</w:t>
            </w:r>
            <w:r w:rsidRPr="004D6849">
              <w:rPr>
                <w:rFonts w:ascii="Arial" w:hAnsi="Arial" w:cs="Arial"/>
                <w:sz w:val="24"/>
                <w:szCs w:val="24"/>
              </w:rPr>
              <w:t xml:space="preserve"> which help the business to understand the method of accomplishment of goals</w:t>
            </w:r>
            <w:r w:rsidR="003769D4" w:rsidRPr="004D6849">
              <w:rPr>
                <w:rFonts w:ascii="Arial" w:hAnsi="Arial" w:cs="Arial"/>
                <w:sz w:val="24"/>
                <w:szCs w:val="24"/>
              </w:rPr>
              <w:t xml:space="preserve"> </w:t>
            </w:r>
            <w:r w:rsidRPr="004D6849">
              <w:rPr>
                <w:rFonts w:ascii="Arial" w:hAnsi="Arial" w:cs="Arial"/>
                <w:sz w:val="24"/>
                <w:szCs w:val="24"/>
              </w:rPr>
              <w:t xml:space="preserve">. It states the working and purpose of working of the business, also it describes uniqueness in the business. How and by what means business is different from others and how to maintain it for longer time. It also describes about the market research and requirement of the business.  </w:t>
            </w:r>
            <w:proofErr w:type="gramStart"/>
            <w:r w:rsidRPr="004D6849">
              <w:rPr>
                <w:rFonts w:ascii="Arial" w:hAnsi="Arial" w:cs="Arial"/>
                <w:sz w:val="24"/>
                <w:szCs w:val="24"/>
              </w:rPr>
              <w:t>Also</w:t>
            </w:r>
            <w:proofErr w:type="gramEnd"/>
            <w:r w:rsidRPr="004D6849">
              <w:rPr>
                <w:rFonts w:ascii="Arial" w:hAnsi="Arial" w:cs="Arial"/>
                <w:sz w:val="24"/>
                <w:szCs w:val="24"/>
              </w:rPr>
              <w:t xml:space="preserve"> it discusses the legal requirement of the business </w:t>
            </w:r>
            <w:r w:rsidR="00410C80" w:rsidRPr="004D6849">
              <w:rPr>
                <w:rFonts w:ascii="Arial" w:hAnsi="Arial" w:cs="Arial"/>
                <w:sz w:val="24"/>
                <w:szCs w:val="24"/>
                <w:shd w:val="clear" w:color="auto" w:fill="FFFFFF"/>
              </w:rPr>
              <w:t>(360 Business Law Blog, 2022)</w:t>
            </w:r>
          </w:p>
          <w:p w14:paraId="0CCC3EE5" w14:textId="1D553C64" w:rsidR="000F7222" w:rsidRPr="004D6849" w:rsidRDefault="000F7222" w:rsidP="00DC5797">
            <w:pPr>
              <w:spacing w:line="360" w:lineRule="auto"/>
              <w:rPr>
                <w:rFonts w:ascii="Arial" w:hAnsi="Arial" w:cs="Arial"/>
                <w:sz w:val="24"/>
                <w:szCs w:val="24"/>
              </w:rPr>
            </w:pPr>
            <w:r w:rsidRPr="004D6849">
              <w:rPr>
                <w:rFonts w:ascii="Arial" w:hAnsi="Arial" w:cs="Arial"/>
                <w:sz w:val="24"/>
                <w:szCs w:val="24"/>
              </w:rPr>
              <w:t xml:space="preserve">Different factors considering customers, competitors, market risks and price have been mentioned in order to understand the market trend better. It also describes different means to advertise the product into the market. </w:t>
            </w:r>
            <w:r w:rsidR="003769D4" w:rsidRPr="004D6849">
              <w:rPr>
                <w:rFonts w:ascii="Arial" w:hAnsi="Arial" w:cs="Arial"/>
                <w:sz w:val="24"/>
                <w:szCs w:val="24"/>
              </w:rPr>
              <w:t xml:space="preserve">We will </w:t>
            </w:r>
            <w:proofErr w:type="gramStart"/>
            <w:r w:rsidR="00882FBF" w:rsidRPr="004D6849">
              <w:rPr>
                <w:rFonts w:ascii="Arial" w:hAnsi="Arial" w:cs="Arial"/>
                <w:sz w:val="24"/>
                <w:szCs w:val="24"/>
              </w:rPr>
              <w:t>included</w:t>
            </w:r>
            <w:proofErr w:type="gramEnd"/>
            <w:r w:rsidR="00882FBF" w:rsidRPr="004D6849">
              <w:rPr>
                <w:rFonts w:ascii="Arial" w:hAnsi="Arial" w:cs="Arial"/>
                <w:sz w:val="24"/>
                <w:szCs w:val="24"/>
              </w:rPr>
              <w:t xml:space="preserve"> the</w:t>
            </w:r>
            <w:r w:rsidRPr="004D6849">
              <w:rPr>
                <w:rFonts w:ascii="Arial" w:hAnsi="Arial" w:cs="Arial"/>
                <w:sz w:val="24"/>
                <w:szCs w:val="24"/>
              </w:rPr>
              <w:t xml:space="preserve"> </w:t>
            </w:r>
            <w:r w:rsidR="00882FBF" w:rsidRPr="004D6849">
              <w:rPr>
                <w:rFonts w:ascii="Arial" w:hAnsi="Arial" w:cs="Arial"/>
                <w:sz w:val="24"/>
                <w:szCs w:val="24"/>
              </w:rPr>
              <w:t>our vision and concept for Choco Caffe Portsmouth</w:t>
            </w:r>
            <w:r w:rsidRPr="004D6849">
              <w:rPr>
                <w:rFonts w:ascii="Arial" w:hAnsi="Arial" w:cs="Arial"/>
                <w:sz w:val="24"/>
                <w:szCs w:val="24"/>
              </w:rPr>
              <w:t xml:space="preserve"> It also includes data that signifies profit and loss forecast. Financial risk management, cash flow forecast and finance source.</w:t>
            </w:r>
          </w:p>
          <w:p w14:paraId="0BCF3D49" w14:textId="77777777" w:rsidR="009C2118" w:rsidRPr="004D6849" w:rsidRDefault="009C2118" w:rsidP="00DC5797">
            <w:pPr>
              <w:spacing w:line="360" w:lineRule="auto"/>
              <w:rPr>
                <w:rFonts w:ascii="Arial" w:hAnsi="Arial" w:cs="Arial"/>
                <w:sz w:val="24"/>
                <w:szCs w:val="24"/>
              </w:rPr>
            </w:pPr>
            <w:r w:rsidRPr="004D6849">
              <w:rPr>
                <w:rFonts w:ascii="Arial" w:hAnsi="Arial" w:cs="Arial"/>
                <w:sz w:val="24"/>
                <w:szCs w:val="24"/>
              </w:rPr>
              <w:t xml:space="preserve">Developing our Business plan for Choco Caffe we used several business </w:t>
            </w:r>
            <w:proofErr w:type="spellStart"/>
            <w:r w:rsidRPr="004D6849">
              <w:rPr>
                <w:rFonts w:ascii="Arial" w:hAnsi="Arial" w:cs="Arial"/>
                <w:sz w:val="24"/>
                <w:szCs w:val="24"/>
              </w:rPr>
              <w:t>tols</w:t>
            </w:r>
            <w:proofErr w:type="spellEnd"/>
            <w:r w:rsidRPr="004D6849">
              <w:rPr>
                <w:rFonts w:ascii="Arial" w:hAnsi="Arial" w:cs="Arial"/>
                <w:sz w:val="24"/>
                <w:szCs w:val="24"/>
              </w:rPr>
              <w:t xml:space="preserve"> to create and to estimate all the aspects of startup company.</w:t>
            </w:r>
          </w:p>
          <w:p w14:paraId="5D8C0EAB" w14:textId="77777777" w:rsidR="009C2118" w:rsidRPr="004D6849" w:rsidRDefault="009C2118" w:rsidP="00DC5797">
            <w:pPr>
              <w:spacing w:line="360" w:lineRule="auto"/>
              <w:rPr>
                <w:rFonts w:ascii="Arial" w:hAnsi="Arial" w:cs="Arial"/>
                <w:sz w:val="24"/>
                <w:szCs w:val="24"/>
              </w:rPr>
            </w:pPr>
            <w:r w:rsidRPr="004D6849">
              <w:rPr>
                <w:rFonts w:ascii="Arial" w:hAnsi="Arial" w:cs="Arial"/>
                <w:sz w:val="24"/>
                <w:szCs w:val="24"/>
              </w:rPr>
              <w:t xml:space="preserve">We identified strengths, opportunities, weaknesses, </w:t>
            </w:r>
            <w:proofErr w:type="gramStart"/>
            <w:r w:rsidRPr="004D6849">
              <w:rPr>
                <w:rFonts w:ascii="Arial" w:hAnsi="Arial" w:cs="Arial"/>
                <w:sz w:val="24"/>
                <w:szCs w:val="24"/>
              </w:rPr>
              <w:t>traits ,political</w:t>
            </w:r>
            <w:proofErr w:type="gramEnd"/>
            <w:r w:rsidRPr="004D6849">
              <w:rPr>
                <w:rFonts w:ascii="Arial" w:hAnsi="Arial" w:cs="Arial"/>
                <w:sz w:val="24"/>
                <w:szCs w:val="24"/>
              </w:rPr>
              <w:t xml:space="preserve"> </w:t>
            </w:r>
            <w:proofErr w:type="spellStart"/>
            <w:r w:rsidRPr="004D6849">
              <w:rPr>
                <w:rFonts w:ascii="Arial" w:hAnsi="Arial" w:cs="Arial"/>
                <w:sz w:val="24"/>
                <w:szCs w:val="24"/>
              </w:rPr>
              <w:t>factors,economical</w:t>
            </w:r>
            <w:proofErr w:type="spellEnd"/>
            <w:r w:rsidRPr="004D6849">
              <w:rPr>
                <w:rFonts w:ascii="Arial" w:hAnsi="Arial" w:cs="Arial"/>
                <w:sz w:val="24"/>
                <w:szCs w:val="24"/>
              </w:rPr>
              <w:t xml:space="preserve"> factors, social </w:t>
            </w:r>
            <w:proofErr w:type="spellStart"/>
            <w:r w:rsidRPr="004D6849">
              <w:rPr>
                <w:rFonts w:ascii="Arial" w:hAnsi="Arial" w:cs="Arial"/>
                <w:sz w:val="24"/>
                <w:szCs w:val="24"/>
              </w:rPr>
              <w:t>factors,technological</w:t>
            </w:r>
            <w:proofErr w:type="spellEnd"/>
            <w:r w:rsidRPr="004D6849">
              <w:rPr>
                <w:rFonts w:ascii="Arial" w:hAnsi="Arial" w:cs="Arial"/>
                <w:sz w:val="24"/>
                <w:szCs w:val="24"/>
              </w:rPr>
              <w:t xml:space="preserve"> </w:t>
            </w:r>
            <w:proofErr w:type="spellStart"/>
            <w:r w:rsidRPr="004D6849">
              <w:rPr>
                <w:rFonts w:ascii="Arial" w:hAnsi="Arial" w:cs="Arial"/>
                <w:sz w:val="24"/>
                <w:szCs w:val="24"/>
              </w:rPr>
              <w:t>factors,legal</w:t>
            </w:r>
            <w:proofErr w:type="spellEnd"/>
            <w:r w:rsidRPr="004D6849">
              <w:rPr>
                <w:rFonts w:ascii="Arial" w:hAnsi="Arial" w:cs="Arial"/>
                <w:sz w:val="24"/>
                <w:szCs w:val="24"/>
              </w:rPr>
              <w:t xml:space="preserve"> </w:t>
            </w:r>
            <w:proofErr w:type="spellStart"/>
            <w:r w:rsidRPr="004D6849">
              <w:rPr>
                <w:rFonts w:ascii="Arial" w:hAnsi="Arial" w:cs="Arial"/>
                <w:sz w:val="24"/>
                <w:szCs w:val="24"/>
              </w:rPr>
              <w:t>factors,what</w:t>
            </w:r>
            <w:proofErr w:type="spellEnd"/>
            <w:r w:rsidRPr="004D6849">
              <w:rPr>
                <w:rFonts w:ascii="Arial" w:hAnsi="Arial" w:cs="Arial"/>
                <w:sz w:val="24"/>
                <w:szCs w:val="24"/>
              </w:rPr>
              <w:t xml:space="preserve"> is really achievable and measurable of our business , what is relevant and </w:t>
            </w:r>
            <w:r w:rsidR="003E686A" w:rsidRPr="004D6849">
              <w:rPr>
                <w:rFonts w:ascii="Arial" w:hAnsi="Arial" w:cs="Arial"/>
                <w:sz w:val="24"/>
                <w:szCs w:val="24"/>
              </w:rPr>
              <w:t xml:space="preserve">the time bound needed , how to use different price strategy </w:t>
            </w:r>
            <w:r w:rsidR="00896346" w:rsidRPr="004D6849">
              <w:rPr>
                <w:rFonts w:ascii="Arial" w:hAnsi="Arial" w:cs="Arial"/>
                <w:sz w:val="24"/>
                <w:szCs w:val="24"/>
              </w:rPr>
              <w:t>, and how to use different strategies to be competitive with our competitors.</w:t>
            </w:r>
          </w:p>
          <w:p w14:paraId="15AE3519" w14:textId="118F9A39" w:rsidR="00896346" w:rsidRPr="004D6849" w:rsidRDefault="00896346" w:rsidP="00DC5797">
            <w:pPr>
              <w:spacing w:line="360" w:lineRule="auto"/>
              <w:rPr>
                <w:rFonts w:ascii="Arial" w:hAnsi="Arial" w:cs="Arial"/>
                <w:sz w:val="24"/>
                <w:szCs w:val="24"/>
              </w:rPr>
            </w:pPr>
            <w:r w:rsidRPr="004D6849">
              <w:rPr>
                <w:rFonts w:ascii="Arial" w:hAnsi="Arial" w:cs="Arial"/>
                <w:sz w:val="24"/>
                <w:szCs w:val="24"/>
              </w:rPr>
              <w:t>We attach all this business tools in the first section of appendix.</w:t>
            </w:r>
          </w:p>
        </w:tc>
        <w:tc>
          <w:tcPr>
            <w:tcW w:w="567" w:type="dxa"/>
            <w:vMerge w:val="restart"/>
            <w:tcBorders>
              <w:top w:val="single" w:sz="2" w:space="0" w:color="DBE5F1"/>
              <w:left w:val="single" w:sz="2" w:space="0" w:color="DBE5F1"/>
              <w:bottom w:val="single" w:sz="4" w:space="0" w:color="DBE5F1"/>
              <w:right w:val="single" w:sz="2" w:space="0" w:color="DBE5F1"/>
            </w:tcBorders>
            <w:shd w:val="clear" w:color="auto" w:fill="DBE5F1"/>
          </w:tcPr>
          <w:p w14:paraId="5737C577" w14:textId="77777777" w:rsidR="00AD5931" w:rsidRPr="004D6849" w:rsidRDefault="00AD5931" w:rsidP="00DC5797">
            <w:pPr>
              <w:spacing w:line="360" w:lineRule="auto"/>
              <w:rPr>
                <w:rFonts w:ascii="Arial" w:hAnsi="Arial" w:cs="Arial"/>
                <w:sz w:val="24"/>
                <w:szCs w:val="24"/>
              </w:rPr>
            </w:pPr>
          </w:p>
        </w:tc>
      </w:tr>
      <w:tr w:rsidR="004D6849" w:rsidRPr="004D6849" w14:paraId="17D22621" w14:textId="77777777" w:rsidTr="00AD5931">
        <w:trPr>
          <w:trHeight w:val="510"/>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14:paraId="268EF706" w14:textId="77777777" w:rsidR="00AD5931" w:rsidRPr="004D6849" w:rsidRDefault="00AD5931" w:rsidP="00DC5797">
            <w:pPr>
              <w:spacing w:after="0" w:line="360" w:lineRule="auto"/>
              <w:rPr>
                <w:rFonts w:ascii="Arial" w:hAnsi="Arial" w:cs="Arial"/>
                <w:sz w:val="24"/>
                <w:szCs w:val="24"/>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14:paraId="55A755DA" w14:textId="77777777" w:rsidR="00AD5931" w:rsidRPr="004D6849" w:rsidRDefault="00AD5931" w:rsidP="00DC5797">
            <w:pPr>
              <w:spacing w:after="0" w:line="360" w:lineRule="auto"/>
              <w:rPr>
                <w:rFonts w:ascii="Arial" w:hAnsi="Arial" w:cs="Arial"/>
                <w:b/>
                <w:sz w:val="24"/>
                <w:szCs w:val="24"/>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14:paraId="0F9580A3" w14:textId="77777777" w:rsidR="00AD5931" w:rsidRPr="004D6849" w:rsidRDefault="00AD5931" w:rsidP="00DC5797">
            <w:pPr>
              <w:spacing w:after="0" w:line="360" w:lineRule="auto"/>
              <w:rPr>
                <w:rFonts w:ascii="Arial" w:hAnsi="Arial" w:cs="Arial"/>
                <w:sz w:val="24"/>
                <w:szCs w:val="24"/>
              </w:rPr>
            </w:pPr>
          </w:p>
        </w:tc>
        <w:tc>
          <w:tcPr>
            <w:tcW w:w="480" w:type="dxa"/>
            <w:vAlign w:val="center"/>
            <w:hideMark/>
          </w:tcPr>
          <w:p w14:paraId="7574AB07" w14:textId="77777777" w:rsidR="00AD5931" w:rsidRPr="004D6849" w:rsidRDefault="00AD5931" w:rsidP="00DC5797">
            <w:pPr>
              <w:spacing w:line="360" w:lineRule="auto"/>
              <w:rPr>
                <w:rFonts w:ascii="Arial" w:hAnsi="Arial" w:cs="Arial"/>
                <w:sz w:val="24"/>
                <w:szCs w:val="24"/>
              </w:rPr>
            </w:pPr>
          </w:p>
        </w:tc>
      </w:tr>
      <w:tr w:rsidR="004D6849" w:rsidRPr="004D6849" w14:paraId="2477F2A1" w14:textId="77777777" w:rsidTr="00AD5931">
        <w:trPr>
          <w:trHeight w:val="510"/>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14:paraId="740D79C1" w14:textId="77777777" w:rsidR="00AD5931" w:rsidRPr="004D6849" w:rsidRDefault="00AD5931" w:rsidP="00DC5797">
            <w:pPr>
              <w:spacing w:after="0" w:line="360" w:lineRule="auto"/>
              <w:rPr>
                <w:rFonts w:ascii="Arial" w:hAnsi="Arial" w:cs="Arial"/>
                <w:sz w:val="24"/>
                <w:szCs w:val="24"/>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14:paraId="4404E30A" w14:textId="77777777" w:rsidR="00AD5931" w:rsidRPr="004D6849" w:rsidRDefault="00AD5931" w:rsidP="00DC5797">
            <w:pPr>
              <w:spacing w:after="0" w:line="360" w:lineRule="auto"/>
              <w:rPr>
                <w:rFonts w:ascii="Arial" w:hAnsi="Arial" w:cs="Arial"/>
                <w:b/>
                <w:sz w:val="24"/>
                <w:szCs w:val="24"/>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14:paraId="0A86CF47" w14:textId="77777777" w:rsidR="00AD5931" w:rsidRPr="004D6849" w:rsidRDefault="00AD5931" w:rsidP="00DC5797">
            <w:pPr>
              <w:spacing w:after="0" w:line="360" w:lineRule="auto"/>
              <w:rPr>
                <w:rFonts w:ascii="Arial" w:hAnsi="Arial" w:cs="Arial"/>
                <w:sz w:val="24"/>
                <w:szCs w:val="24"/>
              </w:rPr>
            </w:pPr>
          </w:p>
        </w:tc>
        <w:tc>
          <w:tcPr>
            <w:tcW w:w="480" w:type="dxa"/>
            <w:vAlign w:val="center"/>
            <w:hideMark/>
          </w:tcPr>
          <w:p w14:paraId="70CA85B2"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447AA715" w14:textId="77777777" w:rsidTr="00AD5931">
        <w:trPr>
          <w:trHeight w:val="510"/>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14:paraId="28A3D2CC" w14:textId="77777777" w:rsidR="00AD5931" w:rsidRPr="004D6849" w:rsidRDefault="00AD5931" w:rsidP="00DC5797">
            <w:pPr>
              <w:spacing w:after="0" w:line="360" w:lineRule="auto"/>
              <w:rPr>
                <w:rFonts w:ascii="Arial" w:hAnsi="Arial" w:cs="Arial"/>
                <w:sz w:val="24"/>
                <w:szCs w:val="24"/>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14:paraId="2FDA9A73" w14:textId="77777777" w:rsidR="00AD5931" w:rsidRPr="004D6849" w:rsidRDefault="00AD5931" w:rsidP="00DC5797">
            <w:pPr>
              <w:spacing w:after="0" w:line="360" w:lineRule="auto"/>
              <w:rPr>
                <w:rFonts w:ascii="Arial" w:hAnsi="Arial" w:cs="Arial"/>
                <w:b/>
                <w:sz w:val="24"/>
                <w:szCs w:val="24"/>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14:paraId="70640C69" w14:textId="77777777" w:rsidR="00AD5931" w:rsidRPr="004D6849" w:rsidRDefault="00AD5931" w:rsidP="00DC5797">
            <w:pPr>
              <w:spacing w:after="0" w:line="360" w:lineRule="auto"/>
              <w:rPr>
                <w:rFonts w:ascii="Arial" w:hAnsi="Arial" w:cs="Arial"/>
                <w:sz w:val="24"/>
                <w:szCs w:val="24"/>
              </w:rPr>
            </w:pPr>
          </w:p>
        </w:tc>
        <w:tc>
          <w:tcPr>
            <w:tcW w:w="480" w:type="dxa"/>
            <w:vAlign w:val="center"/>
            <w:hideMark/>
          </w:tcPr>
          <w:p w14:paraId="493D01CB"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62365042" w14:textId="77777777" w:rsidTr="00AD5931">
        <w:trPr>
          <w:trHeight w:val="3969"/>
        </w:trPr>
        <w:tc>
          <w:tcPr>
            <w:tcW w:w="10740" w:type="dxa"/>
            <w:vMerge/>
            <w:tcBorders>
              <w:top w:val="single" w:sz="4" w:space="0" w:color="DBE5F1"/>
              <w:left w:val="single" w:sz="4" w:space="0" w:color="DBE5F1"/>
              <w:bottom w:val="single" w:sz="4" w:space="0" w:color="DBE5F1"/>
              <w:right w:val="single" w:sz="4" w:space="0" w:color="DBE5F1"/>
            </w:tcBorders>
            <w:vAlign w:val="center"/>
            <w:hideMark/>
          </w:tcPr>
          <w:p w14:paraId="30689E68" w14:textId="77777777" w:rsidR="00AD5931" w:rsidRPr="004D6849" w:rsidRDefault="00AD5931" w:rsidP="00DC5797">
            <w:pPr>
              <w:spacing w:after="0" w:line="360" w:lineRule="auto"/>
              <w:rPr>
                <w:rFonts w:ascii="Arial" w:hAnsi="Arial" w:cs="Arial"/>
                <w:sz w:val="24"/>
                <w:szCs w:val="24"/>
              </w:rPr>
            </w:pPr>
          </w:p>
        </w:tc>
        <w:tc>
          <w:tcPr>
            <w:tcW w:w="10225" w:type="dxa"/>
            <w:vMerge/>
            <w:tcBorders>
              <w:top w:val="single" w:sz="2" w:space="0" w:color="DBE5F1"/>
              <w:left w:val="single" w:sz="4" w:space="0" w:color="DBE5F1"/>
              <w:bottom w:val="single" w:sz="4" w:space="0" w:color="DBE5F1"/>
              <w:right w:val="single" w:sz="2" w:space="0" w:color="DBE5F1"/>
            </w:tcBorders>
            <w:vAlign w:val="center"/>
            <w:hideMark/>
          </w:tcPr>
          <w:p w14:paraId="3891C416" w14:textId="77777777" w:rsidR="00AD5931" w:rsidRPr="004D6849" w:rsidRDefault="00AD5931" w:rsidP="00DC5797">
            <w:pPr>
              <w:spacing w:after="0" w:line="360" w:lineRule="auto"/>
              <w:rPr>
                <w:rFonts w:ascii="Arial" w:hAnsi="Arial" w:cs="Arial"/>
                <w:b/>
                <w:sz w:val="24"/>
                <w:szCs w:val="24"/>
              </w:rPr>
            </w:pPr>
          </w:p>
        </w:tc>
        <w:tc>
          <w:tcPr>
            <w:tcW w:w="567" w:type="dxa"/>
            <w:vMerge/>
            <w:tcBorders>
              <w:top w:val="single" w:sz="2" w:space="0" w:color="DBE5F1"/>
              <w:left w:val="single" w:sz="2" w:space="0" w:color="DBE5F1"/>
              <w:bottom w:val="single" w:sz="4" w:space="0" w:color="DBE5F1"/>
              <w:right w:val="single" w:sz="2" w:space="0" w:color="DBE5F1"/>
            </w:tcBorders>
            <w:vAlign w:val="center"/>
            <w:hideMark/>
          </w:tcPr>
          <w:p w14:paraId="4B1C64B2" w14:textId="77777777" w:rsidR="00AD5931" w:rsidRPr="004D6849" w:rsidRDefault="00AD5931" w:rsidP="00DC5797">
            <w:pPr>
              <w:spacing w:after="0" w:line="360" w:lineRule="auto"/>
              <w:rPr>
                <w:rFonts w:ascii="Arial" w:hAnsi="Arial" w:cs="Arial"/>
                <w:sz w:val="24"/>
                <w:szCs w:val="24"/>
              </w:rPr>
            </w:pPr>
          </w:p>
        </w:tc>
        <w:tc>
          <w:tcPr>
            <w:tcW w:w="480" w:type="dxa"/>
            <w:vAlign w:val="center"/>
            <w:hideMark/>
          </w:tcPr>
          <w:p w14:paraId="1B4FDF4D"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5E4570A1" w14:textId="77777777" w:rsidTr="00AD5931">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58B1D229" w14:textId="77777777" w:rsidR="00AD5931" w:rsidRPr="004D6849" w:rsidRDefault="00AD5931" w:rsidP="00DC5797">
            <w:pPr>
              <w:spacing w:line="360" w:lineRule="auto"/>
              <w:rPr>
                <w:rFonts w:ascii="Arial" w:hAnsi="Arial" w:cs="Arial"/>
                <w:sz w:val="24"/>
                <w:szCs w:val="24"/>
              </w:rPr>
            </w:pPr>
          </w:p>
        </w:tc>
        <w:tc>
          <w:tcPr>
            <w:tcW w:w="480" w:type="dxa"/>
            <w:vAlign w:val="center"/>
            <w:hideMark/>
          </w:tcPr>
          <w:p w14:paraId="38D85519" w14:textId="77777777" w:rsidR="00AD5931" w:rsidRPr="004D6849" w:rsidRDefault="00AD5931" w:rsidP="00DC5797">
            <w:pPr>
              <w:spacing w:after="0" w:line="360" w:lineRule="auto"/>
              <w:rPr>
                <w:rFonts w:ascii="Arial" w:hAnsi="Arial" w:cs="Arial"/>
                <w:sz w:val="24"/>
                <w:szCs w:val="24"/>
                <w:lang w:val="ro-RO" w:eastAsia="ro-RO"/>
              </w:rPr>
            </w:pPr>
          </w:p>
        </w:tc>
      </w:tr>
    </w:tbl>
    <w:p w14:paraId="28FEB472" w14:textId="77777777" w:rsidR="00AD5931" w:rsidRPr="004D6849" w:rsidRDefault="00AD5931" w:rsidP="00DC5797">
      <w:pPr>
        <w:tabs>
          <w:tab w:val="left" w:pos="3538"/>
        </w:tabs>
        <w:spacing w:line="360" w:lineRule="auto"/>
        <w:rPr>
          <w:rFonts w:ascii="Arial" w:hAnsi="Arial" w:cs="Arial"/>
          <w:sz w:val="24"/>
          <w:szCs w:val="24"/>
        </w:rPr>
      </w:pPr>
      <w:r w:rsidRPr="004D6849">
        <w:rPr>
          <w:rFonts w:ascii="Arial" w:hAnsi="Arial" w:cs="Arial"/>
          <w:sz w:val="24"/>
          <w:szCs w:val="24"/>
        </w:rPr>
        <w:tab/>
      </w:r>
    </w:p>
    <w:tbl>
      <w:tblPr>
        <w:tblW w:w="10740" w:type="dxa"/>
        <w:tblLayout w:type="fixed"/>
        <w:tblLook w:val="04A0" w:firstRow="1" w:lastRow="0" w:firstColumn="1" w:lastColumn="0" w:noHBand="0" w:noVBand="1"/>
      </w:tblPr>
      <w:tblGrid>
        <w:gridCol w:w="574"/>
        <w:gridCol w:w="9594"/>
        <w:gridCol w:w="572"/>
      </w:tblGrid>
      <w:tr w:rsidR="004D6849" w:rsidRPr="004D6849" w14:paraId="28B27A9E" w14:textId="77777777" w:rsidTr="00AD5931">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E5D38BA" w14:textId="77777777" w:rsidR="00AD5931" w:rsidRPr="004D6849" w:rsidRDefault="00AD5931" w:rsidP="00DC5797">
            <w:pPr>
              <w:pStyle w:val="NoSpacing"/>
              <w:spacing w:line="360" w:lineRule="auto"/>
              <w:rPr>
                <w:rFonts w:ascii="Arial" w:hAnsi="Arial" w:cs="Arial"/>
                <w:sz w:val="24"/>
                <w:szCs w:val="24"/>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69562410" w14:textId="77777777" w:rsidR="00AD5931" w:rsidRPr="004D6849" w:rsidRDefault="00AD5931" w:rsidP="00DC5797">
            <w:pPr>
              <w:spacing w:line="360" w:lineRule="auto"/>
              <w:rPr>
                <w:rFonts w:ascii="Arial" w:hAnsi="Arial" w:cs="Arial"/>
                <w:sz w:val="24"/>
                <w:szCs w:val="24"/>
              </w:rPr>
            </w:pPr>
          </w:p>
        </w:tc>
      </w:tr>
      <w:tr w:rsidR="004D6849" w:rsidRPr="004D6849" w14:paraId="152113BF" w14:textId="77777777" w:rsidTr="00AD5931">
        <w:trPr>
          <w:trHeight w:hRule="exact" w:val="1985"/>
        </w:trPr>
        <w:tc>
          <w:tcPr>
            <w:tcW w:w="10740" w:type="dxa"/>
            <w:vMerge/>
            <w:tcBorders>
              <w:top w:val="single" w:sz="2" w:space="0" w:color="DBE5F1"/>
              <w:left w:val="single" w:sz="2" w:space="0" w:color="DBE5F1"/>
              <w:bottom w:val="single" w:sz="2" w:space="0" w:color="DBE5F1"/>
              <w:right w:val="single" w:sz="2" w:space="0" w:color="DBE5F1"/>
            </w:tcBorders>
            <w:vAlign w:val="center"/>
            <w:hideMark/>
          </w:tcPr>
          <w:p w14:paraId="6216BC17" w14:textId="77777777" w:rsidR="00AD5931" w:rsidRPr="004D6849" w:rsidRDefault="00AD5931" w:rsidP="00DC5797">
            <w:pPr>
              <w:spacing w:after="0" w:line="360" w:lineRule="auto"/>
              <w:rPr>
                <w:rFonts w:ascii="Arial" w:hAnsi="Arial" w:cs="Arial"/>
                <w:sz w:val="24"/>
                <w:szCs w:val="24"/>
              </w:rPr>
            </w:pPr>
          </w:p>
        </w:tc>
        <w:tc>
          <w:tcPr>
            <w:tcW w:w="9594" w:type="dxa"/>
            <w:tcBorders>
              <w:top w:val="single" w:sz="2" w:space="0" w:color="DBE5F1"/>
              <w:left w:val="single" w:sz="2" w:space="0" w:color="DBE5F1"/>
              <w:bottom w:val="nil"/>
              <w:right w:val="single" w:sz="2" w:space="0" w:color="DBE5F1"/>
            </w:tcBorders>
            <w:hideMark/>
          </w:tcPr>
          <w:p w14:paraId="1D3A9D24" w14:textId="77777777" w:rsidR="00AD5931" w:rsidRPr="004D6849" w:rsidRDefault="00AD5931" w:rsidP="00DC5797">
            <w:pPr>
              <w:pStyle w:val="Heading1"/>
              <w:spacing w:line="360" w:lineRule="auto"/>
              <w:rPr>
                <w:rFonts w:ascii="Arial" w:eastAsia="Calibri" w:hAnsi="Arial" w:cs="Arial"/>
                <w:sz w:val="24"/>
                <w:szCs w:val="24"/>
              </w:rPr>
            </w:pPr>
            <w:bookmarkStart w:id="4" w:name="_Toc287535891"/>
            <w:bookmarkStart w:id="5" w:name="_Toc287535393"/>
            <w:r w:rsidRPr="004D6849">
              <w:rPr>
                <w:rFonts w:ascii="Arial" w:eastAsia="Calibri" w:hAnsi="Arial" w:cs="Arial"/>
                <w:sz w:val="24"/>
                <w:szCs w:val="24"/>
              </w:rPr>
              <w:t>2 Business details</w:t>
            </w:r>
            <w:bookmarkEnd w:id="4"/>
            <w:bookmarkEnd w:id="5"/>
          </w:p>
          <w:p w14:paraId="6CAB3F4C" w14:textId="77777777" w:rsidR="00AD5931" w:rsidRPr="004D6849" w:rsidRDefault="00AD5931" w:rsidP="00DC5797">
            <w:pPr>
              <w:pStyle w:val="Heading2"/>
              <w:spacing w:line="360" w:lineRule="auto"/>
              <w:rPr>
                <w:rFonts w:ascii="Arial" w:eastAsia="Calibri" w:hAnsi="Arial" w:cs="Arial"/>
                <w:sz w:val="24"/>
                <w:szCs w:val="24"/>
              </w:rPr>
            </w:pPr>
            <w:bookmarkStart w:id="6" w:name="_Toc287535394"/>
            <w:r w:rsidRPr="004D6849">
              <w:rPr>
                <w:rFonts w:ascii="Arial" w:eastAsia="Calibri" w:hAnsi="Arial" w:cs="Arial"/>
                <w:sz w:val="24"/>
                <w:szCs w:val="24"/>
              </w:rPr>
              <w:t>Company name:</w:t>
            </w:r>
            <w:bookmarkEnd w:id="6"/>
          </w:p>
          <w:p w14:paraId="00A842EB" w14:textId="4149CCC5"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fldChar w:fldCharType="begin">
                <w:ffData>
                  <w:name w:val="Text3"/>
                  <w:enabled/>
                  <w:calcOnExit w:val="0"/>
                  <w:statusText w:type="text" w:val="Addres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r w:rsidR="009F057E" w:rsidRPr="004D6849">
              <w:rPr>
                <w:rFonts w:ascii="Arial" w:hAnsi="Arial" w:cs="Arial"/>
                <w:sz w:val="24"/>
                <w:szCs w:val="24"/>
              </w:rPr>
              <w:t xml:space="preserve"> Choco Caffe Portsmouth</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21BF209" w14:textId="77777777" w:rsidR="00AD5931" w:rsidRPr="004D6849" w:rsidRDefault="00AD5931" w:rsidP="00DC5797">
            <w:pPr>
              <w:spacing w:line="360" w:lineRule="auto"/>
              <w:rPr>
                <w:rFonts w:ascii="Arial" w:hAnsi="Arial" w:cs="Arial"/>
                <w:sz w:val="24"/>
                <w:szCs w:val="24"/>
              </w:rPr>
            </w:pPr>
          </w:p>
        </w:tc>
      </w:tr>
      <w:tr w:rsidR="004D6849" w:rsidRPr="004D6849" w14:paraId="3F9E8414" w14:textId="77777777" w:rsidTr="00AD5931">
        <w:trPr>
          <w:trHeight w:val="2608"/>
        </w:trPr>
        <w:tc>
          <w:tcPr>
            <w:tcW w:w="10740" w:type="dxa"/>
            <w:vMerge/>
            <w:tcBorders>
              <w:top w:val="single" w:sz="2" w:space="0" w:color="DBE5F1"/>
              <w:left w:val="single" w:sz="2" w:space="0" w:color="DBE5F1"/>
              <w:bottom w:val="single" w:sz="2" w:space="0" w:color="DBE5F1"/>
              <w:right w:val="single" w:sz="2" w:space="0" w:color="DBE5F1"/>
            </w:tcBorders>
            <w:vAlign w:val="center"/>
            <w:hideMark/>
          </w:tcPr>
          <w:p w14:paraId="30FF487A" w14:textId="77777777" w:rsidR="00AD5931" w:rsidRPr="004D6849" w:rsidRDefault="00AD5931" w:rsidP="00DC5797">
            <w:pPr>
              <w:spacing w:after="0" w:line="360" w:lineRule="auto"/>
              <w:rPr>
                <w:rFonts w:ascii="Arial" w:hAnsi="Arial" w:cs="Arial"/>
                <w:sz w:val="24"/>
                <w:szCs w:val="24"/>
              </w:rPr>
            </w:pPr>
          </w:p>
        </w:tc>
        <w:tc>
          <w:tcPr>
            <w:tcW w:w="9594" w:type="dxa"/>
            <w:tcBorders>
              <w:top w:val="nil"/>
              <w:left w:val="single" w:sz="2" w:space="0" w:color="DBE5F1"/>
              <w:bottom w:val="nil"/>
              <w:right w:val="single" w:sz="2" w:space="0" w:color="DBE5F1"/>
            </w:tcBorders>
            <w:hideMark/>
          </w:tcPr>
          <w:p w14:paraId="4C8C2BBD" w14:textId="77777777" w:rsidR="00AD5931" w:rsidRPr="004D6849" w:rsidRDefault="00AD5931" w:rsidP="00DC5797">
            <w:pPr>
              <w:pStyle w:val="Heading2"/>
              <w:spacing w:line="360" w:lineRule="auto"/>
              <w:rPr>
                <w:rFonts w:ascii="Arial" w:eastAsia="Calibri" w:hAnsi="Arial" w:cs="Arial"/>
                <w:sz w:val="24"/>
                <w:szCs w:val="24"/>
              </w:rPr>
            </w:pPr>
            <w:bookmarkStart w:id="7" w:name="_Toc287535395"/>
            <w:r w:rsidRPr="004D6849">
              <w:rPr>
                <w:rFonts w:ascii="Arial" w:eastAsia="Calibri" w:hAnsi="Arial" w:cs="Arial"/>
                <w:sz w:val="24"/>
                <w:szCs w:val="24"/>
              </w:rPr>
              <w:t>Address:</w:t>
            </w:r>
            <w:bookmarkEnd w:id="7"/>
          </w:p>
          <w:bookmarkStart w:id="8" w:name="Text3"/>
          <w:p w14:paraId="4BA3F24F" w14:textId="77777777" w:rsidR="006B358F" w:rsidRPr="004D6849" w:rsidRDefault="00AD5931" w:rsidP="00DC5797">
            <w:pPr>
              <w:pStyle w:val="Heading1"/>
              <w:shd w:val="clear" w:color="auto" w:fill="FFFFFF"/>
              <w:spacing w:before="161" w:after="161" w:line="360" w:lineRule="auto"/>
              <w:rPr>
                <w:rFonts w:ascii="Arial" w:hAnsi="Arial" w:cs="Arial"/>
                <w:kern w:val="36"/>
                <w:sz w:val="24"/>
                <w:szCs w:val="24"/>
                <w:lang w:val="ro-RO" w:eastAsia="ro-RO"/>
              </w:rPr>
            </w:pPr>
            <w:r w:rsidRPr="004D6849">
              <w:rPr>
                <w:rFonts w:ascii="Arial" w:hAnsi="Arial" w:cs="Arial"/>
                <w:sz w:val="24"/>
                <w:szCs w:val="24"/>
              </w:rPr>
              <w:fldChar w:fldCharType="begin">
                <w:ffData>
                  <w:name w:val="Text3"/>
                  <w:enabled/>
                  <w:calcOnExit w:val="0"/>
                  <w:statusText w:type="text" w:val="Addres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8"/>
            <w:r w:rsidR="009F057E" w:rsidRPr="004D6849">
              <w:rPr>
                <w:rFonts w:ascii="Arial" w:hAnsi="Arial" w:cs="Arial"/>
                <w:sz w:val="24"/>
                <w:szCs w:val="24"/>
                <w:lang w:val="ro-RO" w:eastAsia="ro-RO"/>
              </w:rPr>
              <w:t xml:space="preserve"> </w:t>
            </w:r>
            <w:r w:rsidR="006B358F" w:rsidRPr="004D6849">
              <w:rPr>
                <w:rFonts w:ascii="Arial" w:hAnsi="Arial" w:cs="Arial"/>
                <w:kern w:val="36"/>
                <w:sz w:val="24"/>
                <w:szCs w:val="24"/>
                <w:lang w:val="ro-RO" w:eastAsia="ro-RO"/>
              </w:rPr>
              <w:t>Unit 22, Cascades Shopping Centre, Commercial Road, Portsmouth, Hampshire, PO1 4RL</w:t>
            </w:r>
          </w:p>
          <w:p w14:paraId="7DAC654E" w14:textId="6B93A207" w:rsidR="009F057E" w:rsidRPr="004D6849" w:rsidRDefault="009F057E" w:rsidP="00DC5797">
            <w:pPr>
              <w:spacing w:line="360" w:lineRule="auto"/>
              <w:rPr>
                <w:rFonts w:ascii="Arial" w:eastAsia="Times New Roman" w:hAnsi="Arial" w:cs="Arial"/>
                <w:sz w:val="24"/>
                <w:szCs w:val="24"/>
                <w:lang w:val="ro-RO" w:eastAsia="ro-RO"/>
              </w:rPr>
            </w:pPr>
          </w:p>
          <w:p w14:paraId="3876CD13" w14:textId="59B755B3" w:rsidR="00AD5931" w:rsidRPr="004D6849" w:rsidRDefault="00AD5931" w:rsidP="00DC5797">
            <w:pPr>
              <w:spacing w:line="360" w:lineRule="auto"/>
              <w:rPr>
                <w:rFonts w:ascii="Arial" w:hAnsi="Arial" w:cs="Arial"/>
                <w:sz w:val="24"/>
                <w:szCs w:val="24"/>
              </w:rPr>
            </w:pPr>
          </w:p>
        </w:tc>
        <w:tc>
          <w:tcPr>
            <w:tcW w:w="572" w:type="dxa"/>
            <w:vMerge/>
            <w:tcBorders>
              <w:top w:val="single" w:sz="2" w:space="0" w:color="DBE5F1"/>
              <w:left w:val="single" w:sz="2" w:space="0" w:color="DBE5F1"/>
              <w:bottom w:val="single" w:sz="2" w:space="0" w:color="DBE5F1"/>
              <w:right w:val="single" w:sz="2" w:space="0" w:color="DBE5F1"/>
            </w:tcBorders>
            <w:vAlign w:val="center"/>
            <w:hideMark/>
          </w:tcPr>
          <w:p w14:paraId="40A61C75" w14:textId="77777777" w:rsidR="00AD5931" w:rsidRPr="004D6849" w:rsidRDefault="00AD5931" w:rsidP="00DC5797">
            <w:pPr>
              <w:spacing w:after="0" w:line="360" w:lineRule="auto"/>
              <w:rPr>
                <w:rFonts w:ascii="Arial" w:hAnsi="Arial" w:cs="Arial"/>
                <w:sz w:val="24"/>
                <w:szCs w:val="24"/>
              </w:rPr>
            </w:pPr>
          </w:p>
        </w:tc>
      </w:tr>
      <w:tr w:rsidR="004D6849" w:rsidRPr="004D6849" w14:paraId="0CC48E4B" w14:textId="77777777" w:rsidTr="00AD5931">
        <w:trPr>
          <w:trHeight w:val="1134"/>
        </w:trPr>
        <w:tc>
          <w:tcPr>
            <w:tcW w:w="10740" w:type="dxa"/>
            <w:vMerge/>
            <w:tcBorders>
              <w:top w:val="single" w:sz="2" w:space="0" w:color="DBE5F1"/>
              <w:left w:val="single" w:sz="2" w:space="0" w:color="DBE5F1"/>
              <w:bottom w:val="single" w:sz="2" w:space="0" w:color="DBE5F1"/>
              <w:right w:val="single" w:sz="2" w:space="0" w:color="DBE5F1"/>
            </w:tcBorders>
            <w:vAlign w:val="center"/>
            <w:hideMark/>
          </w:tcPr>
          <w:p w14:paraId="3F3DC95C" w14:textId="77777777" w:rsidR="00AD5931" w:rsidRPr="004D6849" w:rsidRDefault="00AD5931" w:rsidP="00DC5797">
            <w:pPr>
              <w:spacing w:after="0" w:line="360" w:lineRule="auto"/>
              <w:rPr>
                <w:rFonts w:ascii="Arial" w:hAnsi="Arial" w:cs="Arial"/>
                <w:sz w:val="24"/>
                <w:szCs w:val="24"/>
              </w:rPr>
            </w:pPr>
          </w:p>
        </w:tc>
        <w:tc>
          <w:tcPr>
            <w:tcW w:w="9594" w:type="dxa"/>
            <w:tcBorders>
              <w:top w:val="nil"/>
              <w:left w:val="single" w:sz="2" w:space="0" w:color="DBE5F1"/>
              <w:bottom w:val="nil"/>
              <w:right w:val="single" w:sz="2" w:space="0" w:color="DBE5F1"/>
            </w:tcBorders>
            <w:hideMark/>
          </w:tcPr>
          <w:p w14:paraId="40629CF2"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Primary contact method</w:t>
            </w:r>
          </w:p>
          <w:bookmarkStart w:id="9" w:name="Text4"/>
          <w:p w14:paraId="290C7FAF" w14:textId="68997B62" w:rsidR="009F057E" w:rsidRPr="004D6849" w:rsidRDefault="00AD5931" w:rsidP="00DC5797">
            <w:pPr>
              <w:spacing w:line="360" w:lineRule="auto"/>
              <w:rPr>
                <w:rFonts w:ascii="Arial" w:eastAsia="Times New Roman" w:hAnsi="Arial" w:cs="Arial"/>
                <w:sz w:val="24"/>
                <w:szCs w:val="24"/>
                <w:lang w:val="ro-RO" w:eastAsia="ro-RO"/>
              </w:rPr>
            </w:pPr>
            <w:r w:rsidRPr="004D6849">
              <w:rPr>
                <w:rFonts w:ascii="Arial" w:hAnsi="Arial" w:cs="Arial"/>
                <w:sz w:val="24"/>
                <w:szCs w:val="24"/>
              </w:rPr>
              <w:fldChar w:fldCharType="begin">
                <w:ffData>
                  <w:name w:val="Text4"/>
                  <w:enabled/>
                  <w:calcOnExit w:val="0"/>
                  <w:statusText w:type="text" w:val="Telephone number"/>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9"/>
            <w:r w:rsidR="009F057E" w:rsidRPr="004D6849">
              <w:rPr>
                <w:rFonts w:ascii="Arial" w:eastAsia="Times New Roman" w:hAnsi="Arial" w:cs="Arial"/>
                <w:sz w:val="24"/>
                <w:szCs w:val="24"/>
                <w:lang w:val="ro-RO" w:eastAsia="ro-RO"/>
              </w:rPr>
              <w:t xml:space="preserve"> Phone number 02392851255</w:t>
            </w:r>
          </w:p>
          <w:p w14:paraId="5F8B1CDC" w14:textId="77777777" w:rsidR="009F057E" w:rsidRPr="004D6849" w:rsidRDefault="009F057E" w:rsidP="00DC5797">
            <w:pPr>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 xml:space="preserve">Email address: </w:t>
            </w:r>
            <w:r w:rsidR="00000000" w:rsidRPr="004D6849">
              <w:rPr>
                <w:rFonts w:ascii="Arial" w:hAnsi="Arial" w:cs="Arial"/>
                <w:sz w:val="24"/>
                <w:szCs w:val="24"/>
              </w:rPr>
              <w:fldChar w:fldCharType="begin"/>
            </w:r>
            <w:r w:rsidR="00000000" w:rsidRPr="004D6849">
              <w:rPr>
                <w:rFonts w:ascii="Arial" w:hAnsi="Arial" w:cs="Arial"/>
                <w:sz w:val="24"/>
                <w:szCs w:val="24"/>
              </w:rPr>
              <w:instrText>HYPERLINK "mailto:chococaffeportsmouth@gmail.com"</w:instrText>
            </w:r>
            <w:r w:rsidR="00000000" w:rsidRPr="004D6849">
              <w:rPr>
                <w:rFonts w:ascii="Arial" w:hAnsi="Arial" w:cs="Arial"/>
                <w:sz w:val="24"/>
                <w:szCs w:val="24"/>
              </w:rPr>
            </w:r>
            <w:r w:rsidR="00000000" w:rsidRPr="004D6849">
              <w:rPr>
                <w:rFonts w:ascii="Arial" w:hAnsi="Arial" w:cs="Arial"/>
                <w:sz w:val="24"/>
                <w:szCs w:val="24"/>
              </w:rPr>
              <w:fldChar w:fldCharType="separate"/>
            </w:r>
            <w:r w:rsidRPr="004D6849">
              <w:rPr>
                <w:rStyle w:val="Hyperlink"/>
                <w:rFonts w:ascii="Arial" w:eastAsia="Times New Roman" w:hAnsi="Arial" w:cs="Arial"/>
                <w:color w:val="auto"/>
                <w:sz w:val="24"/>
                <w:szCs w:val="24"/>
                <w:u w:val="none"/>
                <w:lang w:val="ro-RO" w:eastAsia="ro-RO"/>
              </w:rPr>
              <w:t>chococaffeportsmouth@gmail.com</w:t>
            </w:r>
            <w:r w:rsidR="00000000" w:rsidRPr="004D6849">
              <w:rPr>
                <w:rStyle w:val="Hyperlink"/>
                <w:rFonts w:ascii="Arial" w:eastAsia="Times New Roman" w:hAnsi="Arial" w:cs="Arial"/>
                <w:color w:val="auto"/>
                <w:sz w:val="24"/>
                <w:szCs w:val="24"/>
                <w:u w:val="none"/>
                <w:lang w:val="ro-RO" w:eastAsia="ro-RO"/>
              </w:rPr>
              <w:fldChar w:fldCharType="end"/>
            </w:r>
          </w:p>
          <w:p w14:paraId="222BD78B" w14:textId="76DF1E47" w:rsidR="00AD5931" w:rsidRPr="004D6849" w:rsidRDefault="00AD5931" w:rsidP="00DC5797">
            <w:pPr>
              <w:spacing w:line="360" w:lineRule="auto"/>
              <w:rPr>
                <w:rFonts w:ascii="Arial" w:hAnsi="Arial" w:cs="Arial"/>
                <w:sz w:val="24"/>
                <w:szCs w:val="24"/>
              </w:rPr>
            </w:pPr>
          </w:p>
        </w:tc>
        <w:tc>
          <w:tcPr>
            <w:tcW w:w="572" w:type="dxa"/>
            <w:vMerge/>
            <w:tcBorders>
              <w:top w:val="single" w:sz="2" w:space="0" w:color="DBE5F1"/>
              <w:left w:val="single" w:sz="2" w:space="0" w:color="DBE5F1"/>
              <w:bottom w:val="single" w:sz="2" w:space="0" w:color="DBE5F1"/>
              <w:right w:val="single" w:sz="2" w:space="0" w:color="DBE5F1"/>
            </w:tcBorders>
            <w:vAlign w:val="center"/>
            <w:hideMark/>
          </w:tcPr>
          <w:p w14:paraId="06F8AAFE" w14:textId="77777777" w:rsidR="00AD5931" w:rsidRPr="004D6849" w:rsidRDefault="00AD5931" w:rsidP="00DC5797">
            <w:pPr>
              <w:spacing w:after="0" w:line="360" w:lineRule="auto"/>
              <w:rPr>
                <w:rFonts w:ascii="Arial" w:hAnsi="Arial" w:cs="Arial"/>
                <w:sz w:val="24"/>
                <w:szCs w:val="24"/>
              </w:rPr>
            </w:pPr>
          </w:p>
        </w:tc>
      </w:tr>
      <w:tr w:rsidR="004D6849" w:rsidRPr="004D6849" w14:paraId="2A388863" w14:textId="77777777" w:rsidTr="00AD5931">
        <w:trPr>
          <w:trHeight w:val="1134"/>
        </w:trPr>
        <w:tc>
          <w:tcPr>
            <w:tcW w:w="10740" w:type="dxa"/>
            <w:vMerge/>
            <w:tcBorders>
              <w:top w:val="single" w:sz="2" w:space="0" w:color="DBE5F1"/>
              <w:left w:val="single" w:sz="2" w:space="0" w:color="DBE5F1"/>
              <w:bottom w:val="single" w:sz="2" w:space="0" w:color="DBE5F1"/>
              <w:right w:val="single" w:sz="2" w:space="0" w:color="DBE5F1"/>
            </w:tcBorders>
            <w:vAlign w:val="center"/>
            <w:hideMark/>
          </w:tcPr>
          <w:p w14:paraId="6B9399AD" w14:textId="77777777" w:rsidR="00AD5931" w:rsidRPr="004D6849" w:rsidRDefault="00AD5931" w:rsidP="00DC5797">
            <w:pPr>
              <w:spacing w:after="0" w:line="360" w:lineRule="auto"/>
              <w:rPr>
                <w:rFonts w:ascii="Arial" w:hAnsi="Arial" w:cs="Arial"/>
                <w:sz w:val="24"/>
                <w:szCs w:val="24"/>
              </w:rPr>
            </w:pPr>
          </w:p>
        </w:tc>
        <w:tc>
          <w:tcPr>
            <w:tcW w:w="9594" w:type="dxa"/>
            <w:tcBorders>
              <w:top w:val="nil"/>
              <w:left w:val="single" w:sz="2" w:space="0" w:color="DBE5F1"/>
              <w:bottom w:val="nil"/>
              <w:right w:val="single" w:sz="2" w:space="0" w:color="DBE5F1"/>
            </w:tcBorders>
          </w:tcPr>
          <w:p w14:paraId="187B782A" w14:textId="77777777" w:rsidR="00AD5931" w:rsidRPr="004D6849" w:rsidRDefault="00AD5931" w:rsidP="00DC5797">
            <w:pPr>
              <w:spacing w:line="360" w:lineRule="auto"/>
              <w:rPr>
                <w:rFonts w:ascii="Arial" w:hAnsi="Arial" w:cs="Arial"/>
                <w:sz w:val="24"/>
                <w:szCs w:val="24"/>
              </w:rPr>
            </w:pPr>
          </w:p>
        </w:tc>
        <w:tc>
          <w:tcPr>
            <w:tcW w:w="572" w:type="dxa"/>
            <w:vMerge/>
            <w:tcBorders>
              <w:top w:val="single" w:sz="2" w:space="0" w:color="DBE5F1"/>
              <w:left w:val="single" w:sz="2" w:space="0" w:color="DBE5F1"/>
              <w:bottom w:val="single" w:sz="2" w:space="0" w:color="DBE5F1"/>
              <w:right w:val="single" w:sz="2" w:space="0" w:color="DBE5F1"/>
            </w:tcBorders>
            <w:vAlign w:val="center"/>
            <w:hideMark/>
          </w:tcPr>
          <w:p w14:paraId="53BD8F8A" w14:textId="77777777" w:rsidR="00AD5931" w:rsidRPr="004D6849" w:rsidRDefault="00AD5931" w:rsidP="00DC5797">
            <w:pPr>
              <w:spacing w:after="0" w:line="360" w:lineRule="auto"/>
              <w:rPr>
                <w:rFonts w:ascii="Arial" w:hAnsi="Arial" w:cs="Arial"/>
                <w:sz w:val="24"/>
                <w:szCs w:val="24"/>
              </w:rPr>
            </w:pPr>
          </w:p>
        </w:tc>
      </w:tr>
      <w:tr w:rsidR="004D6849" w:rsidRPr="004D6849" w14:paraId="0E20B637" w14:textId="77777777" w:rsidTr="00AD5931">
        <w:trPr>
          <w:trHeight w:val="7484"/>
        </w:trPr>
        <w:tc>
          <w:tcPr>
            <w:tcW w:w="10740" w:type="dxa"/>
            <w:vMerge/>
            <w:tcBorders>
              <w:top w:val="single" w:sz="2" w:space="0" w:color="DBE5F1"/>
              <w:left w:val="single" w:sz="2" w:space="0" w:color="DBE5F1"/>
              <w:bottom w:val="single" w:sz="2" w:space="0" w:color="DBE5F1"/>
              <w:right w:val="single" w:sz="2" w:space="0" w:color="DBE5F1"/>
            </w:tcBorders>
            <w:vAlign w:val="center"/>
            <w:hideMark/>
          </w:tcPr>
          <w:p w14:paraId="55D4FCFB" w14:textId="77777777" w:rsidR="00AD5931" w:rsidRPr="004D6849" w:rsidRDefault="00AD5931" w:rsidP="00DC5797">
            <w:pPr>
              <w:spacing w:after="0" w:line="360" w:lineRule="auto"/>
              <w:rPr>
                <w:rFonts w:ascii="Arial" w:hAnsi="Arial" w:cs="Arial"/>
                <w:sz w:val="24"/>
                <w:szCs w:val="24"/>
              </w:rPr>
            </w:pPr>
          </w:p>
        </w:tc>
        <w:tc>
          <w:tcPr>
            <w:tcW w:w="9594" w:type="dxa"/>
            <w:tcBorders>
              <w:top w:val="nil"/>
              <w:left w:val="single" w:sz="2" w:space="0" w:color="DBE5F1"/>
              <w:bottom w:val="single" w:sz="2" w:space="0" w:color="DBE5F1"/>
              <w:right w:val="single" w:sz="2" w:space="0" w:color="DBE5F1"/>
            </w:tcBorders>
          </w:tcPr>
          <w:p w14:paraId="66F9F9CE" w14:textId="77777777" w:rsidR="00AD5931" w:rsidRPr="004D6849" w:rsidRDefault="00AD5931" w:rsidP="00DC5797">
            <w:pPr>
              <w:pStyle w:val="Heading2"/>
              <w:spacing w:line="360" w:lineRule="auto"/>
              <w:rPr>
                <w:rFonts w:ascii="Arial" w:eastAsia="Calibri" w:hAnsi="Arial" w:cs="Arial"/>
                <w:sz w:val="24"/>
                <w:szCs w:val="24"/>
              </w:rPr>
            </w:pPr>
            <w:bookmarkStart w:id="10" w:name="_Toc287535398"/>
            <w:r w:rsidRPr="004D6849">
              <w:rPr>
                <w:rFonts w:ascii="Arial" w:eastAsia="Calibri" w:hAnsi="Arial" w:cs="Arial"/>
                <w:sz w:val="24"/>
                <w:szCs w:val="24"/>
              </w:rPr>
              <w:t>The business will:</w:t>
            </w:r>
            <w:bookmarkEnd w:id="10"/>
            <w:r w:rsidRPr="004D6849">
              <w:rPr>
                <w:rFonts w:ascii="Arial" w:eastAsia="Calibri" w:hAnsi="Arial" w:cs="Arial"/>
                <w:sz w:val="24"/>
                <w:szCs w:val="24"/>
              </w:rPr>
              <w:t xml:space="preserve"> (Provide a brief description of what your business will do)</w:t>
            </w:r>
          </w:p>
          <w:p w14:paraId="298E6940" w14:textId="77777777" w:rsidR="00AD4B15" w:rsidRPr="004D6849" w:rsidRDefault="00AD4B15" w:rsidP="00DC5797">
            <w:pPr>
              <w:spacing w:line="360" w:lineRule="auto"/>
              <w:rPr>
                <w:rFonts w:ascii="Arial" w:hAnsi="Arial" w:cs="Arial"/>
                <w:sz w:val="24"/>
                <w:szCs w:val="24"/>
              </w:rPr>
            </w:pPr>
          </w:p>
          <w:p w14:paraId="1EF13EC3" w14:textId="1DE626E0" w:rsidR="00AD5931" w:rsidRPr="004D6849" w:rsidRDefault="009F057E" w:rsidP="00DC5797">
            <w:pPr>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The purpose of the business will be to sell and to promote special products of coffee,</w:t>
            </w:r>
            <w:r w:rsidR="0047266B" w:rsidRPr="004D6849">
              <w:rPr>
                <w:rFonts w:ascii="Arial" w:eastAsia="Times New Roman" w:hAnsi="Arial" w:cs="Arial"/>
                <w:sz w:val="24"/>
                <w:szCs w:val="24"/>
                <w:lang w:val="ro-RO" w:eastAsia="ro-RO"/>
              </w:rPr>
              <w:t>hot and cold choco drinks,</w:t>
            </w:r>
            <w:r w:rsidRPr="004D6849">
              <w:rPr>
                <w:rFonts w:ascii="Arial" w:eastAsia="Times New Roman" w:hAnsi="Arial" w:cs="Arial"/>
                <w:sz w:val="24"/>
                <w:szCs w:val="24"/>
                <w:lang w:val="ro-RO" w:eastAsia="ro-RO"/>
              </w:rPr>
              <w:t>chocolate in a authentic Italian Coffe Shop Design .</w:t>
            </w:r>
          </w:p>
          <w:p w14:paraId="10222227" w14:textId="0B136C54" w:rsidR="00BE50C9" w:rsidRPr="004D6849" w:rsidRDefault="00BE50C9" w:rsidP="00DC5797">
            <w:pPr>
              <w:pStyle w:val="Standard"/>
              <w:spacing w:line="360" w:lineRule="auto"/>
              <w:rPr>
                <w:rFonts w:ascii="Arial" w:hAnsi="Arial" w:cs="Arial"/>
                <w:sz w:val="24"/>
                <w:szCs w:val="24"/>
              </w:rPr>
            </w:pPr>
            <w:r w:rsidRPr="004D6849">
              <w:rPr>
                <w:rFonts w:ascii="Arial" w:hAnsi="Arial" w:cs="Arial"/>
                <w:sz w:val="24"/>
                <w:szCs w:val="24"/>
              </w:rPr>
              <w:t xml:space="preserve">The main goal of Choco coffee will be providing very advanced quality of services to the consumers of the cafe at an affordable price in order to rule over major part of the market share and let consumers to totally get benefit from services available at cafe.  The segmentation of the customers helped business in examining the criteria of consumers who are best suited for the introduced products and services. It also helps in determining target customers of the new start-up and also the type of communication channels the business must adopt for betterment of </w:t>
            </w:r>
            <w:proofErr w:type="gramStart"/>
            <w:r w:rsidRPr="004D6849">
              <w:rPr>
                <w:rFonts w:ascii="Arial" w:hAnsi="Arial" w:cs="Arial"/>
                <w:sz w:val="24"/>
                <w:szCs w:val="24"/>
              </w:rPr>
              <w:t>relationship  with</w:t>
            </w:r>
            <w:proofErr w:type="gramEnd"/>
            <w:r w:rsidRPr="004D6849">
              <w:rPr>
                <w:rFonts w:ascii="Arial" w:hAnsi="Arial" w:cs="Arial"/>
                <w:sz w:val="24"/>
                <w:szCs w:val="24"/>
              </w:rPr>
              <w:t xml:space="preserve"> customers. </w:t>
            </w:r>
          </w:p>
          <w:p w14:paraId="3E695E05" w14:textId="77777777" w:rsidR="00536B48" w:rsidRPr="004D6849" w:rsidRDefault="00410C80" w:rsidP="00DC5797">
            <w:pPr>
              <w:pStyle w:val="Standard"/>
              <w:spacing w:line="360" w:lineRule="auto"/>
              <w:rPr>
                <w:rFonts w:ascii="Arial" w:hAnsi="Arial" w:cs="Arial"/>
                <w:kern w:val="2"/>
                <w:sz w:val="24"/>
                <w:szCs w:val="24"/>
                <w:shd w:val="clear" w:color="auto" w:fill="FFFFFF"/>
                <w:lang w:eastAsia="hi-IN"/>
              </w:rPr>
            </w:pPr>
            <w:r w:rsidRPr="004D6849">
              <w:rPr>
                <w:rFonts w:ascii="Arial" w:hAnsi="Arial" w:cs="Arial"/>
                <w:kern w:val="2"/>
                <w:sz w:val="24"/>
                <w:szCs w:val="24"/>
                <w:shd w:val="clear" w:color="auto" w:fill="FFFFFF"/>
                <w:lang w:eastAsia="hi-IN"/>
              </w:rPr>
              <w:t>The most commonly used demographic segmentation factors are:</w:t>
            </w:r>
          </w:p>
          <w:p w14:paraId="4F262A9C" w14:textId="34AC3309" w:rsidR="00410C80" w:rsidRPr="004D6849" w:rsidRDefault="00410C80" w:rsidP="00DC5797">
            <w:pPr>
              <w:pStyle w:val="Standard"/>
              <w:spacing w:line="360" w:lineRule="auto"/>
              <w:rPr>
                <w:rFonts w:ascii="Arial" w:hAnsi="Arial" w:cs="Arial"/>
                <w:kern w:val="2"/>
                <w:sz w:val="24"/>
                <w:szCs w:val="24"/>
                <w:shd w:val="clear" w:color="auto" w:fill="FFFFFF"/>
                <w:lang w:eastAsia="hi-IN"/>
              </w:rPr>
            </w:pPr>
            <w:proofErr w:type="spellStart"/>
            <w:proofErr w:type="gramStart"/>
            <w:r w:rsidRPr="004D6849">
              <w:rPr>
                <w:rFonts w:ascii="Arial" w:hAnsi="Arial" w:cs="Arial"/>
                <w:kern w:val="2"/>
                <w:sz w:val="24"/>
                <w:szCs w:val="24"/>
                <w:shd w:val="clear" w:color="auto" w:fill="FFFFFF"/>
                <w:lang w:eastAsia="hi-IN"/>
              </w:rPr>
              <w:t>Age,Gender</w:t>
            </w:r>
            <w:proofErr w:type="gramEnd"/>
            <w:r w:rsidRPr="004D6849">
              <w:rPr>
                <w:rFonts w:ascii="Arial" w:hAnsi="Arial" w:cs="Arial"/>
                <w:kern w:val="2"/>
                <w:sz w:val="24"/>
                <w:szCs w:val="24"/>
                <w:shd w:val="clear" w:color="auto" w:fill="FFFFFF"/>
                <w:lang w:eastAsia="hi-IN"/>
              </w:rPr>
              <w:t>,Ethnicity,Income,Level</w:t>
            </w:r>
            <w:proofErr w:type="spellEnd"/>
            <w:r w:rsidRPr="004D6849">
              <w:rPr>
                <w:rFonts w:ascii="Arial" w:hAnsi="Arial" w:cs="Arial"/>
                <w:kern w:val="2"/>
                <w:sz w:val="24"/>
                <w:szCs w:val="24"/>
                <w:shd w:val="clear" w:color="auto" w:fill="FFFFFF"/>
                <w:lang w:eastAsia="hi-IN"/>
              </w:rPr>
              <w:t xml:space="preserve"> of </w:t>
            </w:r>
            <w:proofErr w:type="spellStart"/>
            <w:r w:rsidRPr="004D6849">
              <w:rPr>
                <w:rFonts w:ascii="Arial" w:hAnsi="Arial" w:cs="Arial"/>
                <w:kern w:val="2"/>
                <w:sz w:val="24"/>
                <w:szCs w:val="24"/>
                <w:shd w:val="clear" w:color="auto" w:fill="FFFFFF"/>
                <w:lang w:eastAsia="hi-IN"/>
              </w:rPr>
              <w:t>education,Religion,Occupation,Family</w:t>
            </w:r>
            <w:proofErr w:type="spellEnd"/>
            <w:r w:rsidRPr="004D6849">
              <w:rPr>
                <w:rFonts w:ascii="Arial" w:hAnsi="Arial" w:cs="Arial"/>
                <w:kern w:val="2"/>
                <w:sz w:val="24"/>
                <w:szCs w:val="24"/>
                <w:shd w:val="clear" w:color="auto" w:fill="FFFFFF"/>
                <w:lang w:eastAsia="hi-IN"/>
              </w:rPr>
              <w:t xml:space="preserve"> structure </w:t>
            </w:r>
            <w:r w:rsidR="00536B48" w:rsidRPr="004D6849">
              <w:rPr>
                <w:rFonts w:ascii="Arial" w:hAnsi="Arial" w:cs="Arial"/>
                <w:sz w:val="24"/>
                <w:szCs w:val="24"/>
                <w:shd w:val="clear" w:color="auto" w:fill="FFFFFF"/>
              </w:rPr>
              <w:t>(</w:t>
            </w:r>
            <w:proofErr w:type="spellStart"/>
            <w:r w:rsidR="00536B48" w:rsidRPr="004D6849">
              <w:rPr>
                <w:rFonts w:ascii="Arial" w:hAnsi="Arial" w:cs="Arial"/>
                <w:sz w:val="24"/>
                <w:szCs w:val="24"/>
                <w:shd w:val="clear" w:color="auto" w:fill="FFFFFF"/>
              </w:rPr>
              <w:t>Rötzsch</w:t>
            </w:r>
            <w:proofErr w:type="spellEnd"/>
            <w:r w:rsidR="00536B48" w:rsidRPr="004D6849">
              <w:rPr>
                <w:rFonts w:ascii="Arial" w:hAnsi="Arial" w:cs="Arial"/>
                <w:sz w:val="24"/>
                <w:szCs w:val="24"/>
                <w:shd w:val="clear" w:color="auto" w:fill="FFFFFF"/>
              </w:rPr>
              <w:t xml:space="preserve"> Thomas, 2020)</w:t>
            </w:r>
          </w:p>
          <w:p w14:paraId="1720C382" w14:textId="111382DA" w:rsidR="00BE50C9" w:rsidRPr="004D6849" w:rsidRDefault="00BE50C9" w:rsidP="00DC5797">
            <w:pPr>
              <w:spacing w:line="360" w:lineRule="auto"/>
              <w:rPr>
                <w:rFonts w:ascii="Arial" w:hAnsi="Arial" w:cs="Arial"/>
                <w:sz w:val="24"/>
                <w:szCs w:val="24"/>
              </w:rPr>
            </w:pPr>
            <w:r w:rsidRPr="004D6849">
              <w:rPr>
                <w:rFonts w:ascii="Arial" w:hAnsi="Arial" w:cs="Arial"/>
                <w:sz w:val="24"/>
                <w:szCs w:val="24"/>
              </w:rPr>
              <w:t xml:space="preserve">Also, company will focus on partnership strategy with different factors institution and bodies named </w:t>
            </w:r>
            <w:proofErr w:type="spellStart"/>
            <w:proofErr w:type="gramStart"/>
            <w:r w:rsidRPr="004D6849">
              <w:rPr>
                <w:rFonts w:ascii="Arial" w:hAnsi="Arial" w:cs="Arial"/>
                <w:sz w:val="24"/>
                <w:szCs w:val="24"/>
              </w:rPr>
              <w:t>as,agencies</w:t>
            </w:r>
            <w:proofErr w:type="spellEnd"/>
            <w:proofErr w:type="gramEnd"/>
            <w:r w:rsidRPr="004D6849">
              <w:rPr>
                <w:rFonts w:ascii="Arial" w:hAnsi="Arial" w:cs="Arial"/>
                <w:sz w:val="24"/>
                <w:szCs w:val="24"/>
              </w:rPr>
              <w:t xml:space="preserve">, food vendors and many other. Company will also consider selling of </w:t>
            </w:r>
            <w:proofErr w:type="gramStart"/>
            <w:r w:rsidRPr="004D6849">
              <w:rPr>
                <w:rFonts w:ascii="Arial" w:hAnsi="Arial" w:cs="Arial"/>
                <w:sz w:val="24"/>
                <w:szCs w:val="24"/>
              </w:rPr>
              <w:t>coffee ,</w:t>
            </w:r>
            <w:proofErr w:type="gramEnd"/>
            <w:r w:rsidRPr="004D6849">
              <w:rPr>
                <w:rFonts w:ascii="Arial" w:hAnsi="Arial" w:cs="Arial"/>
                <w:sz w:val="24"/>
                <w:szCs w:val="24"/>
              </w:rPr>
              <w:t xml:space="preserve"> other coffee product, coffee mugs, customised branded mugs, chocolates , branded key logs, branded t-shirts and magnetic gifts.</w:t>
            </w:r>
          </w:p>
          <w:p w14:paraId="28017A09" w14:textId="77777777" w:rsidR="00AD5931" w:rsidRPr="004D6849" w:rsidRDefault="00AD5931" w:rsidP="00DC5797">
            <w:pPr>
              <w:spacing w:line="360" w:lineRule="auto"/>
              <w:rPr>
                <w:rFonts w:ascii="Arial" w:hAnsi="Arial" w:cs="Arial"/>
                <w:sz w:val="24"/>
                <w:szCs w:val="24"/>
              </w:rPr>
            </w:pPr>
          </w:p>
        </w:tc>
        <w:tc>
          <w:tcPr>
            <w:tcW w:w="572" w:type="dxa"/>
            <w:vMerge/>
            <w:tcBorders>
              <w:top w:val="single" w:sz="2" w:space="0" w:color="DBE5F1"/>
              <w:left w:val="single" w:sz="2" w:space="0" w:color="DBE5F1"/>
              <w:bottom w:val="single" w:sz="2" w:space="0" w:color="DBE5F1"/>
              <w:right w:val="single" w:sz="2" w:space="0" w:color="DBE5F1"/>
            </w:tcBorders>
            <w:vAlign w:val="center"/>
            <w:hideMark/>
          </w:tcPr>
          <w:p w14:paraId="5BB371C7" w14:textId="77777777" w:rsidR="00AD5931" w:rsidRPr="004D6849" w:rsidRDefault="00AD5931" w:rsidP="00DC5797">
            <w:pPr>
              <w:spacing w:after="0" w:line="360" w:lineRule="auto"/>
              <w:rPr>
                <w:rFonts w:ascii="Arial" w:hAnsi="Arial" w:cs="Arial"/>
                <w:sz w:val="24"/>
                <w:szCs w:val="24"/>
              </w:rPr>
            </w:pPr>
          </w:p>
        </w:tc>
      </w:tr>
      <w:tr w:rsidR="004D6849" w:rsidRPr="004D6849" w14:paraId="13D7E0D6" w14:textId="77777777" w:rsidTr="00AD5931">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17FB0412" w14:textId="77777777" w:rsidR="00AD5931" w:rsidRPr="004D6849" w:rsidRDefault="00AD5931" w:rsidP="00DC5797">
            <w:pPr>
              <w:pStyle w:val="NoSpacing"/>
              <w:spacing w:line="360" w:lineRule="auto"/>
              <w:rPr>
                <w:rFonts w:ascii="Arial" w:hAnsi="Arial" w:cs="Arial"/>
                <w:sz w:val="24"/>
                <w:szCs w:val="24"/>
              </w:rPr>
            </w:pPr>
          </w:p>
        </w:tc>
      </w:tr>
    </w:tbl>
    <w:p w14:paraId="21CAB1A7" w14:textId="77777777" w:rsidR="000936CD" w:rsidRPr="004D6849" w:rsidRDefault="000936CD" w:rsidP="00DC5797">
      <w:pPr>
        <w:spacing w:line="360" w:lineRule="auto"/>
        <w:rPr>
          <w:rFonts w:ascii="Arial" w:hAnsi="Arial" w:cs="Arial"/>
          <w:sz w:val="24"/>
          <w:szCs w:val="24"/>
        </w:rPr>
      </w:pPr>
    </w:p>
    <w:p w14:paraId="510BFBE2" w14:textId="77777777" w:rsidR="000936CD" w:rsidRPr="004D6849" w:rsidRDefault="000936CD" w:rsidP="00DC5797">
      <w:pPr>
        <w:spacing w:line="360" w:lineRule="auto"/>
        <w:rPr>
          <w:rFonts w:ascii="Arial" w:hAnsi="Arial" w:cs="Arial"/>
          <w:sz w:val="24"/>
          <w:szCs w:val="24"/>
        </w:rPr>
      </w:pPr>
    </w:p>
    <w:p w14:paraId="2B7A6CAC" w14:textId="77777777" w:rsidR="000936CD" w:rsidRPr="004D6849" w:rsidRDefault="000936CD" w:rsidP="00DC5797">
      <w:pPr>
        <w:spacing w:line="360" w:lineRule="auto"/>
        <w:rPr>
          <w:rFonts w:ascii="Arial" w:hAnsi="Arial" w:cs="Arial"/>
          <w:sz w:val="24"/>
          <w:szCs w:val="24"/>
        </w:rPr>
      </w:pPr>
    </w:p>
    <w:p w14:paraId="485B2043" w14:textId="77777777" w:rsidR="000936CD" w:rsidRPr="004D6849" w:rsidRDefault="000936CD" w:rsidP="00DC5797">
      <w:pPr>
        <w:spacing w:line="360" w:lineRule="auto"/>
        <w:rPr>
          <w:rFonts w:ascii="Arial" w:hAnsi="Arial" w:cs="Arial"/>
          <w:sz w:val="24"/>
          <w:szCs w:val="24"/>
        </w:rPr>
      </w:pPr>
    </w:p>
    <w:p w14:paraId="4DBC3224" w14:textId="77777777" w:rsidR="000936CD" w:rsidRPr="004D6849" w:rsidRDefault="000936CD" w:rsidP="00DC5797">
      <w:pPr>
        <w:spacing w:line="360" w:lineRule="auto"/>
        <w:rPr>
          <w:rFonts w:ascii="Arial" w:hAnsi="Arial" w:cs="Arial"/>
          <w:sz w:val="24"/>
          <w:szCs w:val="24"/>
        </w:rPr>
      </w:pPr>
    </w:p>
    <w:p w14:paraId="7035B412" w14:textId="77777777" w:rsidR="000936CD" w:rsidRPr="004D6849" w:rsidRDefault="000936CD" w:rsidP="00DC5797">
      <w:pPr>
        <w:spacing w:line="360" w:lineRule="auto"/>
        <w:rPr>
          <w:rFonts w:ascii="Arial" w:hAnsi="Arial" w:cs="Arial"/>
          <w:sz w:val="24"/>
          <w:szCs w:val="24"/>
        </w:rPr>
      </w:pPr>
    </w:p>
    <w:p w14:paraId="4FEA0DAF" w14:textId="77777777" w:rsidR="000936CD" w:rsidRPr="004D6849" w:rsidRDefault="000936CD" w:rsidP="00DC5797">
      <w:pPr>
        <w:spacing w:line="360" w:lineRule="auto"/>
        <w:rPr>
          <w:rFonts w:ascii="Arial" w:hAnsi="Arial" w:cs="Arial"/>
          <w:sz w:val="24"/>
          <w:szCs w:val="24"/>
        </w:rPr>
      </w:pPr>
    </w:p>
    <w:p w14:paraId="03F09F80" w14:textId="77777777" w:rsidR="000936CD" w:rsidRPr="004D6849" w:rsidRDefault="000936CD" w:rsidP="00DC5797">
      <w:pPr>
        <w:spacing w:line="360" w:lineRule="auto"/>
        <w:rPr>
          <w:rFonts w:ascii="Arial" w:hAnsi="Arial" w:cs="Arial"/>
          <w:sz w:val="24"/>
          <w:szCs w:val="24"/>
        </w:rPr>
      </w:pPr>
    </w:p>
    <w:p w14:paraId="103D73D5" w14:textId="77777777" w:rsidR="000936CD" w:rsidRPr="004D6849" w:rsidRDefault="000936CD" w:rsidP="00DC5797">
      <w:pPr>
        <w:spacing w:line="360" w:lineRule="auto"/>
        <w:rPr>
          <w:rFonts w:ascii="Arial" w:hAnsi="Arial" w:cs="Arial"/>
          <w:sz w:val="24"/>
          <w:szCs w:val="24"/>
        </w:rPr>
      </w:pPr>
    </w:p>
    <w:p w14:paraId="03C9C213" w14:textId="77777777" w:rsidR="000936CD" w:rsidRPr="004D6849" w:rsidRDefault="000936CD" w:rsidP="00DC5797">
      <w:pPr>
        <w:spacing w:line="360" w:lineRule="auto"/>
        <w:rPr>
          <w:rFonts w:ascii="Arial" w:hAnsi="Arial" w:cs="Arial"/>
          <w:sz w:val="24"/>
          <w:szCs w:val="24"/>
        </w:rPr>
      </w:pPr>
    </w:p>
    <w:p w14:paraId="6732CB2E" w14:textId="77777777" w:rsidR="000936CD" w:rsidRPr="004D6849" w:rsidRDefault="000936CD" w:rsidP="00DC5797">
      <w:pPr>
        <w:spacing w:line="360" w:lineRule="auto"/>
        <w:rPr>
          <w:rFonts w:ascii="Arial" w:hAnsi="Arial" w:cs="Arial"/>
          <w:sz w:val="24"/>
          <w:szCs w:val="24"/>
        </w:rPr>
      </w:pPr>
    </w:p>
    <w:p w14:paraId="5DE2FDA1" w14:textId="77777777" w:rsidR="000936CD" w:rsidRPr="004D6849" w:rsidRDefault="000936CD" w:rsidP="00DC5797">
      <w:pPr>
        <w:spacing w:line="360" w:lineRule="auto"/>
        <w:rPr>
          <w:rFonts w:ascii="Arial" w:hAnsi="Arial" w:cs="Arial"/>
          <w:sz w:val="24"/>
          <w:szCs w:val="24"/>
        </w:rPr>
      </w:pPr>
    </w:p>
    <w:p w14:paraId="088B26CE" w14:textId="77777777" w:rsidR="000936CD" w:rsidRPr="004D6849" w:rsidRDefault="000936CD" w:rsidP="00DC5797">
      <w:pPr>
        <w:spacing w:line="360" w:lineRule="auto"/>
        <w:rPr>
          <w:rFonts w:ascii="Arial" w:hAnsi="Arial" w:cs="Arial"/>
          <w:sz w:val="24"/>
          <w:szCs w:val="24"/>
        </w:rPr>
      </w:pPr>
    </w:p>
    <w:p w14:paraId="3CC7E4A6" w14:textId="77777777" w:rsidR="000936CD" w:rsidRPr="004D6849" w:rsidRDefault="000936CD" w:rsidP="00DC5797">
      <w:pPr>
        <w:spacing w:line="360" w:lineRule="auto"/>
        <w:rPr>
          <w:rFonts w:ascii="Arial" w:hAnsi="Arial" w:cs="Arial"/>
          <w:sz w:val="24"/>
          <w:szCs w:val="24"/>
        </w:rPr>
      </w:pPr>
    </w:p>
    <w:p w14:paraId="776A0CFA" w14:textId="77777777" w:rsidR="000936CD" w:rsidRPr="004D6849" w:rsidRDefault="000936CD" w:rsidP="00DC5797">
      <w:pPr>
        <w:spacing w:line="360" w:lineRule="auto"/>
        <w:rPr>
          <w:rFonts w:ascii="Arial" w:hAnsi="Arial" w:cs="Arial"/>
          <w:sz w:val="24"/>
          <w:szCs w:val="24"/>
        </w:rPr>
      </w:pPr>
    </w:p>
    <w:p w14:paraId="5BD9315B" w14:textId="75D2D8A8"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941"/>
        <w:gridCol w:w="1938"/>
        <w:gridCol w:w="1938"/>
        <w:gridCol w:w="1938"/>
        <w:gridCol w:w="1591"/>
        <w:gridCol w:w="369"/>
        <w:gridCol w:w="468"/>
      </w:tblGrid>
      <w:tr w:rsidR="004D6849" w:rsidRPr="004D6849" w14:paraId="7927F08A" w14:textId="77777777" w:rsidTr="0016172D">
        <w:trPr>
          <w:gridAfter w:val="1"/>
          <w:wAfter w:w="468" w:type="dxa"/>
          <w:trHeight w:hRule="exact" w:val="340"/>
        </w:trPr>
        <w:tc>
          <w:tcPr>
            <w:tcW w:w="55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36475211" w14:textId="77777777" w:rsidR="00AD5931" w:rsidRPr="004D6849" w:rsidRDefault="00AD5931" w:rsidP="00DC5797">
            <w:pPr>
              <w:pStyle w:val="NoSpacing"/>
              <w:spacing w:line="360" w:lineRule="auto"/>
              <w:rPr>
                <w:rFonts w:ascii="Arial" w:hAnsi="Arial" w:cs="Arial"/>
                <w:sz w:val="24"/>
                <w:szCs w:val="24"/>
              </w:rPr>
            </w:pPr>
          </w:p>
        </w:tc>
        <w:tc>
          <w:tcPr>
            <w:tcW w:w="1941" w:type="dxa"/>
            <w:tcBorders>
              <w:top w:val="single" w:sz="2" w:space="0" w:color="DBE5F1"/>
              <w:left w:val="single" w:sz="2" w:space="0" w:color="DBE5F1"/>
              <w:bottom w:val="single" w:sz="2" w:space="0" w:color="DBE5F1"/>
              <w:right w:val="single" w:sz="2" w:space="0" w:color="DBE5F1"/>
            </w:tcBorders>
            <w:shd w:val="clear" w:color="auto" w:fill="DBE5F1"/>
          </w:tcPr>
          <w:p w14:paraId="69242021" w14:textId="77777777" w:rsidR="00AD5931" w:rsidRPr="004D6849" w:rsidRDefault="00AD5931" w:rsidP="00DC5797">
            <w:pPr>
              <w:spacing w:line="360" w:lineRule="auto"/>
              <w:rPr>
                <w:rFonts w:ascii="Arial" w:hAnsi="Arial" w:cs="Arial"/>
                <w:sz w:val="24"/>
                <w:szCs w:val="24"/>
              </w:rPr>
            </w:pPr>
          </w:p>
        </w:tc>
        <w:tc>
          <w:tcPr>
            <w:tcW w:w="1938" w:type="dxa"/>
            <w:tcBorders>
              <w:top w:val="single" w:sz="2" w:space="0" w:color="DBE5F1"/>
              <w:left w:val="single" w:sz="2" w:space="0" w:color="DBE5F1"/>
              <w:bottom w:val="single" w:sz="2" w:space="0" w:color="DBE5F1"/>
              <w:right w:val="single" w:sz="2" w:space="0" w:color="DBE5F1"/>
            </w:tcBorders>
            <w:shd w:val="clear" w:color="auto" w:fill="DBE5F1"/>
          </w:tcPr>
          <w:p w14:paraId="29F1768B" w14:textId="77777777" w:rsidR="00AD5931" w:rsidRPr="004D6849" w:rsidRDefault="00AD5931" w:rsidP="00DC5797">
            <w:pPr>
              <w:spacing w:line="360" w:lineRule="auto"/>
              <w:rPr>
                <w:rFonts w:ascii="Arial" w:hAnsi="Arial" w:cs="Arial"/>
                <w:sz w:val="24"/>
                <w:szCs w:val="24"/>
              </w:rPr>
            </w:pPr>
          </w:p>
        </w:tc>
        <w:tc>
          <w:tcPr>
            <w:tcW w:w="1938" w:type="dxa"/>
            <w:tcBorders>
              <w:top w:val="single" w:sz="2" w:space="0" w:color="DBE5F1"/>
              <w:left w:val="single" w:sz="2" w:space="0" w:color="DBE5F1"/>
              <w:bottom w:val="single" w:sz="2" w:space="0" w:color="DBE5F1"/>
              <w:right w:val="single" w:sz="2" w:space="0" w:color="DBE5F1"/>
            </w:tcBorders>
            <w:shd w:val="clear" w:color="auto" w:fill="DBE5F1"/>
          </w:tcPr>
          <w:p w14:paraId="2F5D8332" w14:textId="77777777" w:rsidR="00AD5931" w:rsidRPr="004D6849" w:rsidRDefault="00AD5931" w:rsidP="00DC5797">
            <w:pPr>
              <w:pStyle w:val="NoSpacing"/>
              <w:spacing w:line="360" w:lineRule="auto"/>
              <w:rPr>
                <w:rFonts w:ascii="Arial" w:hAnsi="Arial" w:cs="Arial"/>
                <w:sz w:val="24"/>
                <w:szCs w:val="24"/>
              </w:rPr>
            </w:pPr>
          </w:p>
        </w:tc>
        <w:tc>
          <w:tcPr>
            <w:tcW w:w="1938" w:type="dxa"/>
            <w:tcBorders>
              <w:top w:val="single" w:sz="8" w:space="0" w:color="DBE5F1"/>
              <w:left w:val="single" w:sz="2" w:space="0" w:color="DBE5F1"/>
              <w:bottom w:val="single" w:sz="8" w:space="0" w:color="DBE5F1"/>
              <w:right w:val="single" w:sz="2" w:space="0" w:color="DBE5F1"/>
            </w:tcBorders>
            <w:shd w:val="clear" w:color="auto" w:fill="DBE5F1"/>
          </w:tcPr>
          <w:p w14:paraId="317EE0B1" w14:textId="77777777" w:rsidR="00AD5931" w:rsidRPr="004D6849" w:rsidRDefault="00AD5931" w:rsidP="00DC5797">
            <w:pPr>
              <w:pStyle w:val="NoSpacing"/>
              <w:spacing w:line="360" w:lineRule="auto"/>
              <w:rPr>
                <w:rFonts w:ascii="Arial" w:hAnsi="Arial" w:cs="Arial"/>
                <w:sz w:val="24"/>
                <w:szCs w:val="24"/>
              </w:rPr>
            </w:pPr>
          </w:p>
        </w:tc>
        <w:tc>
          <w:tcPr>
            <w:tcW w:w="1960" w:type="dxa"/>
            <w:gridSpan w:val="2"/>
            <w:tcBorders>
              <w:top w:val="single" w:sz="2" w:space="0" w:color="DBE5F1"/>
              <w:left w:val="single" w:sz="2" w:space="0" w:color="DBE5F1"/>
              <w:bottom w:val="single" w:sz="2" w:space="0" w:color="DBE5F1"/>
              <w:right w:val="single" w:sz="2" w:space="0" w:color="DBE5F1"/>
            </w:tcBorders>
            <w:shd w:val="clear" w:color="auto" w:fill="DBE5F1"/>
          </w:tcPr>
          <w:p w14:paraId="6B7EC3BC" w14:textId="77777777" w:rsidR="00AD5931" w:rsidRPr="004D6849" w:rsidRDefault="00AD5931" w:rsidP="00DC5797">
            <w:pPr>
              <w:spacing w:line="360" w:lineRule="auto"/>
              <w:rPr>
                <w:rFonts w:ascii="Arial" w:hAnsi="Arial" w:cs="Arial"/>
                <w:sz w:val="24"/>
                <w:szCs w:val="24"/>
              </w:rPr>
            </w:pPr>
          </w:p>
        </w:tc>
      </w:tr>
      <w:tr w:rsidR="004D6849" w:rsidRPr="004D6849" w14:paraId="4901B5B8" w14:textId="77777777" w:rsidTr="00B6615C">
        <w:trPr>
          <w:gridAfter w:val="1"/>
          <w:wAfter w:w="468" w:type="dxa"/>
          <w:cantSplit/>
          <w:trHeight w:hRule="exact" w:val="1524"/>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0C43D80B" w14:textId="77777777" w:rsidR="00AD5931" w:rsidRPr="004D6849" w:rsidRDefault="00AD5931" w:rsidP="00DC5797">
            <w:pPr>
              <w:spacing w:after="0" w:line="360" w:lineRule="auto"/>
              <w:rPr>
                <w:rFonts w:ascii="Arial" w:hAnsi="Arial" w:cs="Arial"/>
                <w:sz w:val="24"/>
                <w:szCs w:val="24"/>
              </w:rPr>
            </w:pPr>
          </w:p>
        </w:tc>
        <w:tc>
          <w:tcPr>
            <w:tcW w:w="9346" w:type="dxa"/>
            <w:gridSpan w:val="5"/>
            <w:tcBorders>
              <w:top w:val="nil"/>
              <w:left w:val="single" w:sz="2" w:space="0" w:color="DBE5F1"/>
              <w:bottom w:val="single" w:sz="6" w:space="0" w:color="A6A6A6"/>
              <w:right w:val="single" w:sz="2" w:space="0" w:color="DBE5F1"/>
            </w:tcBorders>
            <w:vAlign w:val="center"/>
            <w:hideMark/>
          </w:tcPr>
          <w:p w14:paraId="21C3E5DB" w14:textId="77777777" w:rsidR="00AD5931" w:rsidRPr="004D6849" w:rsidRDefault="00AD5931" w:rsidP="00DC5797">
            <w:pPr>
              <w:pStyle w:val="Heading1"/>
              <w:spacing w:line="360" w:lineRule="auto"/>
              <w:rPr>
                <w:rFonts w:ascii="Arial" w:eastAsia="Calibri" w:hAnsi="Arial" w:cs="Arial"/>
                <w:sz w:val="24"/>
                <w:szCs w:val="24"/>
              </w:rPr>
            </w:pPr>
            <w:bookmarkStart w:id="11" w:name="_Toc287535892"/>
            <w:bookmarkStart w:id="12" w:name="_Toc287535399"/>
            <w:r w:rsidRPr="004D6849">
              <w:rPr>
                <w:rFonts w:ascii="Arial" w:eastAsia="Calibri" w:hAnsi="Arial" w:cs="Arial"/>
                <w:sz w:val="24"/>
                <w:szCs w:val="24"/>
              </w:rPr>
              <w:t>3 Key personnel</w:t>
            </w:r>
            <w:bookmarkEnd w:id="11"/>
            <w:bookmarkEnd w:id="12"/>
          </w:p>
          <w:p w14:paraId="7355BD73" w14:textId="77777777" w:rsidR="00AD5931" w:rsidRPr="004D6849" w:rsidRDefault="00AD5931" w:rsidP="00DC5797">
            <w:pPr>
              <w:pStyle w:val="Heading2"/>
              <w:spacing w:line="360" w:lineRule="auto"/>
              <w:rPr>
                <w:rFonts w:ascii="Arial" w:eastAsia="Calibri" w:hAnsi="Arial" w:cs="Arial"/>
                <w:sz w:val="24"/>
                <w:szCs w:val="24"/>
              </w:rPr>
            </w:pPr>
            <w:bookmarkStart w:id="13" w:name="_Toc287535400"/>
            <w:r w:rsidRPr="004D6849">
              <w:rPr>
                <w:rFonts w:ascii="Arial" w:eastAsia="Calibri" w:hAnsi="Arial" w:cs="Arial"/>
                <w:sz w:val="24"/>
                <w:szCs w:val="24"/>
              </w:rPr>
              <w:t>Details of owner(s):</w:t>
            </w:r>
            <w:bookmarkEnd w:id="13"/>
          </w:p>
          <w:p w14:paraId="3B51DC24" w14:textId="1815DB6C"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Name: </w:t>
            </w:r>
            <w:r w:rsidR="009F057E" w:rsidRPr="004D6849">
              <w:rPr>
                <w:rFonts w:ascii="Arial" w:hAnsi="Arial" w:cs="Arial"/>
                <w:sz w:val="24"/>
                <w:szCs w:val="24"/>
              </w:rPr>
              <w:t>A K M Amdadul Hoque</w:t>
            </w:r>
            <w:r w:rsidR="00B6615C" w:rsidRPr="004D6849">
              <w:rPr>
                <w:rFonts w:ascii="Arial" w:hAnsi="Arial" w:cs="Arial"/>
                <w:sz w:val="24"/>
                <w:szCs w:val="24"/>
              </w:rPr>
              <w:t xml:space="preserve"> </w:t>
            </w:r>
            <w:proofErr w:type="gramStart"/>
            <w:r w:rsidR="00B6615C" w:rsidRPr="004D6849">
              <w:rPr>
                <w:rFonts w:ascii="Arial" w:hAnsi="Arial" w:cs="Arial"/>
                <w:sz w:val="24"/>
                <w:szCs w:val="24"/>
              </w:rPr>
              <w:t>( Finance</w:t>
            </w:r>
            <w:proofErr w:type="gramEnd"/>
            <w:r w:rsidR="00B6615C" w:rsidRPr="004D6849">
              <w:rPr>
                <w:rFonts w:ascii="Arial" w:hAnsi="Arial" w:cs="Arial"/>
                <w:sz w:val="24"/>
                <w:szCs w:val="24"/>
              </w:rPr>
              <w:t>)</w:t>
            </w:r>
          </w:p>
        </w:tc>
        <w:tc>
          <w:tcPr>
            <w:tcW w:w="369" w:type="dxa"/>
            <w:tcBorders>
              <w:top w:val="single" w:sz="2" w:space="0" w:color="DBE5F1"/>
              <w:left w:val="single" w:sz="2" w:space="0" w:color="DBE5F1"/>
              <w:bottom w:val="single" w:sz="2" w:space="0" w:color="DBE5F1"/>
              <w:right w:val="single" w:sz="2" w:space="0" w:color="DBE5F1"/>
            </w:tcBorders>
            <w:shd w:val="clear" w:color="auto" w:fill="DBE5F1"/>
          </w:tcPr>
          <w:p w14:paraId="4E771231" w14:textId="77777777" w:rsidR="00AD5931" w:rsidRPr="004D6849" w:rsidRDefault="00AD5931" w:rsidP="00DC5797">
            <w:pPr>
              <w:spacing w:line="360" w:lineRule="auto"/>
              <w:rPr>
                <w:rFonts w:ascii="Arial" w:hAnsi="Arial" w:cs="Arial"/>
                <w:sz w:val="24"/>
                <w:szCs w:val="24"/>
              </w:rPr>
            </w:pPr>
          </w:p>
        </w:tc>
      </w:tr>
      <w:tr w:rsidR="004D6849" w:rsidRPr="004D6849" w14:paraId="081B0571" w14:textId="77777777" w:rsidTr="0016172D">
        <w:trPr>
          <w:gridAfter w:val="1"/>
          <w:wAfter w:w="468" w:type="dxa"/>
          <w:cantSplit/>
          <w:trHeight w:val="567"/>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61A53E77" w14:textId="77777777" w:rsidR="00AD5931" w:rsidRPr="004D6849" w:rsidRDefault="00AD5931" w:rsidP="00DC5797">
            <w:pPr>
              <w:spacing w:after="0" w:line="360" w:lineRule="auto"/>
              <w:rPr>
                <w:rFonts w:ascii="Arial" w:hAnsi="Arial" w:cs="Arial"/>
                <w:sz w:val="24"/>
                <w:szCs w:val="24"/>
              </w:rPr>
            </w:pPr>
          </w:p>
        </w:tc>
        <w:tc>
          <w:tcPr>
            <w:tcW w:w="9346" w:type="dxa"/>
            <w:gridSpan w:val="5"/>
            <w:tcBorders>
              <w:top w:val="single" w:sz="6" w:space="0" w:color="A6A6A6"/>
              <w:left w:val="single" w:sz="2" w:space="0" w:color="DBE5F1"/>
              <w:bottom w:val="single" w:sz="6" w:space="0" w:color="A6A6A6"/>
              <w:right w:val="single" w:sz="2" w:space="0" w:color="DBE5F1"/>
            </w:tcBorders>
            <w:vAlign w:val="center"/>
            <w:hideMark/>
          </w:tcPr>
          <w:p w14:paraId="1B5A4748" w14:textId="1ADEB94F" w:rsidR="00AD4B15"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Position/main responsibilities: </w:t>
            </w:r>
            <w:r w:rsidR="009F057E" w:rsidRPr="004D6849">
              <w:rPr>
                <w:rFonts w:ascii="Arial" w:hAnsi="Arial" w:cs="Arial"/>
                <w:sz w:val="24"/>
                <w:szCs w:val="24"/>
              </w:rPr>
              <w:t xml:space="preserve">Manager </w:t>
            </w:r>
            <w:r w:rsidR="00AD4B15" w:rsidRPr="004D6849">
              <w:rPr>
                <w:rFonts w:ascii="Arial" w:hAnsi="Arial" w:cs="Arial"/>
                <w:sz w:val="24"/>
                <w:szCs w:val="24"/>
              </w:rPr>
              <w:t>/</w:t>
            </w:r>
            <w:r w:rsidR="00AD4B15" w:rsidRPr="004D6849">
              <w:rPr>
                <w:rFonts w:ascii="Arial" w:hAnsi="Arial" w:cs="Arial"/>
                <w:sz w:val="24"/>
                <w:szCs w:val="24"/>
                <w:shd w:val="clear" w:color="auto" w:fill="FFFFFF"/>
              </w:rPr>
              <w:t xml:space="preserve">Coordinate the operation of the restaurant ensuring that kitchen, bar and waiting staff are working as a </w:t>
            </w:r>
            <w:proofErr w:type="gramStart"/>
            <w:r w:rsidR="00AD4B15" w:rsidRPr="004D6849">
              <w:rPr>
                <w:rFonts w:ascii="Arial" w:hAnsi="Arial" w:cs="Arial"/>
                <w:sz w:val="24"/>
                <w:szCs w:val="24"/>
                <w:shd w:val="clear" w:color="auto" w:fill="FFFFFF"/>
              </w:rPr>
              <w:t>team ,</w:t>
            </w:r>
            <w:proofErr w:type="gramEnd"/>
            <w:r w:rsidR="00AD4B15" w:rsidRPr="004D6849">
              <w:rPr>
                <w:rFonts w:ascii="Arial" w:hAnsi="Arial" w:cs="Arial"/>
                <w:sz w:val="24"/>
                <w:szCs w:val="24"/>
                <w:shd w:val="clear" w:color="auto" w:fill="FFFFFF"/>
              </w:rPr>
              <w:t xml:space="preserve"> recruitment, training , managing , monitoring and motivate the staff.</w:t>
            </w:r>
          </w:p>
        </w:tc>
        <w:tc>
          <w:tcPr>
            <w:tcW w:w="369" w:type="dxa"/>
            <w:tcBorders>
              <w:top w:val="single" w:sz="2" w:space="0" w:color="DBE5F1"/>
              <w:left w:val="single" w:sz="2" w:space="0" w:color="DBE5F1"/>
              <w:bottom w:val="single" w:sz="2" w:space="0" w:color="DBE5F1"/>
              <w:right w:val="single" w:sz="2" w:space="0" w:color="DBE5F1"/>
            </w:tcBorders>
            <w:shd w:val="clear" w:color="auto" w:fill="DBE5F1"/>
          </w:tcPr>
          <w:p w14:paraId="716D45C8" w14:textId="77777777" w:rsidR="00AD5931" w:rsidRPr="004D6849" w:rsidRDefault="00AD5931" w:rsidP="00DC5797">
            <w:pPr>
              <w:spacing w:line="360" w:lineRule="auto"/>
              <w:rPr>
                <w:rFonts w:ascii="Arial" w:hAnsi="Arial" w:cs="Arial"/>
                <w:sz w:val="24"/>
                <w:szCs w:val="24"/>
              </w:rPr>
            </w:pPr>
          </w:p>
        </w:tc>
      </w:tr>
      <w:tr w:rsidR="004D6849" w:rsidRPr="004D6849" w14:paraId="61CD3C89" w14:textId="77777777" w:rsidTr="0016172D">
        <w:trPr>
          <w:gridAfter w:val="1"/>
          <w:wAfter w:w="468" w:type="dxa"/>
          <w:cantSplit/>
          <w:trHeight w:val="851"/>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0FAC763A" w14:textId="77777777" w:rsidR="00AD5931" w:rsidRPr="004D6849" w:rsidRDefault="00AD5931" w:rsidP="00DC5797">
            <w:pPr>
              <w:spacing w:after="0" w:line="360" w:lineRule="auto"/>
              <w:rPr>
                <w:rFonts w:ascii="Arial" w:hAnsi="Arial" w:cs="Arial"/>
                <w:sz w:val="24"/>
                <w:szCs w:val="24"/>
              </w:rPr>
            </w:pPr>
          </w:p>
        </w:tc>
        <w:tc>
          <w:tcPr>
            <w:tcW w:w="9346" w:type="dxa"/>
            <w:gridSpan w:val="5"/>
            <w:vMerge w:val="restart"/>
            <w:tcBorders>
              <w:top w:val="single" w:sz="6" w:space="0" w:color="A6A6A6"/>
              <w:left w:val="single" w:sz="2" w:space="0" w:color="DBE5F1"/>
              <w:bottom w:val="single" w:sz="6" w:space="0" w:color="A6A6A6"/>
              <w:right w:val="single" w:sz="2" w:space="0" w:color="DBE5F1"/>
            </w:tcBorders>
            <w:vAlign w:val="center"/>
            <w:hideMark/>
          </w:tcPr>
          <w:p w14:paraId="66404F0F" w14:textId="4B4DE36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Experience and knowledge of our industry: </w:t>
            </w:r>
            <w:r w:rsidR="00051399" w:rsidRPr="004D6849">
              <w:rPr>
                <w:rFonts w:ascii="Arial" w:hAnsi="Arial" w:cs="Arial"/>
                <w:sz w:val="24"/>
                <w:szCs w:val="24"/>
              </w:rPr>
              <w:t xml:space="preserve">Manage </w:t>
            </w:r>
            <w:proofErr w:type="gramStart"/>
            <w:r w:rsidR="00051399" w:rsidRPr="004D6849">
              <w:rPr>
                <w:rFonts w:ascii="Arial" w:hAnsi="Arial" w:cs="Arial"/>
                <w:sz w:val="24"/>
                <w:szCs w:val="24"/>
              </w:rPr>
              <w:t>team ,</w:t>
            </w:r>
            <w:proofErr w:type="gramEnd"/>
            <w:r w:rsidR="00051399" w:rsidRPr="004D6849">
              <w:rPr>
                <w:rFonts w:ascii="Arial" w:hAnsi="Arial" w:cs="Arial"/>
                <w:sz w:val="24"/>
                <w:szCs w:val="24"/>
              </w:rPr>
              <w:t xml:space="preserve"> control food waste and weekly labour cost by providing time management, reduce customer complain and deliver KPI</w:t>
            </w:r>
          </w:p>
        </w:tc>
        <w:tc>
          <w:tcPr>
            <w:tcW w:w="369"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C25D0EF" w14:textId="77777777" w:rsidR="00AD5931" w:rsidRPr="004D6849" w:rsidRDefault="00AD5931" w:rsidP="00DC5797">
            <w:pPr>
              <w:spacing w:line="360" w:lineRule="auto"/>
              <w:rPr>
                <w:rFonts w:ascii="Arial" w:hAnsi="Arial" w:cs="Arial"/>
                <w:sz w:val="24"/>
                <w:szCs w:val="24"/>
              </w:rPr>
            </w:pPr>
          </w:p>
        </w:tc>
      </w:tr>
      <w:tr w:rsidR="004D6849" w:rsidRPr="004D6849" w14:paraId="3AFB84EB" w14:textId="77777777" w:rsidTr="0016172D">
        <w:trPr>
          <w:trHeight w:val="510"/>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19983A33" w14:textId="77777777" w:rsidR="00AD5931" w:rsidRPr="004D6849" w:rsidRDefault="00AD5931" w:rsidP="00DC5797">
            <w:pPr>
              <w:spacing w:after="0" w:line="360" w:lineRule="auto"/>
              <w:rPr>
                <w:rFonts w:ascii="Arial" w:hAnsi="Arial" w:cs="Arial"/>
                <w:sz w:val="24"/>
                <w:szCs w:val="24"/>
              </w:rPr>
            </w:pPr>
          </w:p>
        </w:tc>
        <w:tc>
          <w:tcPr>
            <w:tcW w:w="9346" w:type="dxa"/>
            <w:gridSpan w:val="5"/>
            <w:vMerge/>
            <w:tcBorders>
              <w:top w:val="single" w:sz="6" w:space="0" w:color="A6A6A6"/>
              <w:left w:val="single" w:sz="2" w:space="0" w:color="DBE5F1"/>
              <w:bottom w:val="single" w:sz="6" w:space="0" w:color="A6A6A6"/>
              <w:right w:val="single" w:sz="2" w:space="0" w:color="DBE5F1"/>
            </w:tcBorders>
            <w:vAlign w:val="center"/>
            <w:hideMark/>
          </w:tcPr>
          <w:p w14:paraId="7FFD759D" w14:textId="77777777" w:rsidR="00AD5931" w:rsidRPr="004D6849" w:rsidRDefault="00AD5931" w:rsidP="00DC5797">
            <w:pPr>
              <w:spacing w:after="0" w:line="360" w:lineRule="auto"/>
              <w:rPr>
                <w:rFonts w:ascii="Arial" w:hAnsi="Arial" w:cs="Arial"/>
                <w:sz w:val="24"/>
                <w:szCs w:val="24"/>
              </w:rPr>
            </w:pPr>
          </w:p>
        </w:tc>
        <w:tc>
          <w:tcPr>
            <w:tcW w:w="369" w:type="dxa"/>
            <w:vMerge/>
            <w:tcBorders>
              <w:top w:val="single" w:sz="2" w:space="0" w:color="DBE5F1"/>
              <w:left w:val="single" w:sz="2" w:space="0" w:color="DBE5F1"/>
              <w:bottom w:val="single" w:sz="2" w:space="0" w:color="DBE5F1"/>
              <w:right w:val="single" w:sz="2" w:space="0" w:color="DBE5F1"/>
            </w:tcBorders>
            <w:vAlign w:val="center"/>
            <w:hideMark/>
          </w:tcPr>
          <w:p w14:paraId="399605FE" w14:textId="77777777" w:rsidR="00AD5931" w:rsidRPr="004D6849" w:rsidRDefault="00AD5931" w:rsidP="00DC5797">
            <w:pPr>
              <w:spacing w:after="0" w:line="360" w:lineRule="auto"/>
              <w:rPr>
                <w:rFonts w:ascii="Arial" w:hAnsi="Arial" w:cs="Arial"/>
                <w:sz w:val="24"/>
                <w:szCs w:val="24"/>
              </w:rPr>
            </w:pPr>
          </w:p>
        </w:tc>
        <w:tc>
          <w:tcPr>
            <w:tcW w:w="468" w:type="dxa"/>
            <w:tcBorders>
              <w:top w:val="outset" w:sz="6" w:space="0" w:color="auto"/>
              <w:left w:val="outset" w:sz="6" w:space="0" w:color="auto"/>
              <w:bottom w:val="outset" w:sz="6" w:space="0" w:color="auto"/>
              <w:right w:val="outset" w:sz="6" w:space="0" w:color="auto"/>
            </w:tcBorders>
            <w:vAlign w:val="center"/>
            <w:hideMark/>
          </w:tcPr>
          <w:p w14:paraId="4B70A1C9" w14:textId="77777777" w:rsidR="00AD5931" w:rsidRPr="004D6849" w:rsidRDefault="00AD5931" w:rsidP="00DC5797">
            <w:pPr>
              <w:spacing w:line="360" w:lineRule="auto"/>
              <w:rPr>
                <w:rFonts w:ascii="Arial" w:hAnsi="Arial" w:cs="Arial"/>
                <w:sz w:val="24"/>
                <w:szCs w:val="24"/>
              </w:rPr>
            </w:pPr>
          </w:p>
        </w:tc>
      </w:tr>
      <w:tr w:rsidR="004D6849" w:rsidRPr="004D6849" w14:paraId="728829DE" w14:textId="77777777" w:rsidTr="0016172D">
        <w:trPr>
          <w:cantSplit/>
          <w:trHeight w:val="907"/>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5E271099" w14:textId="77777777" w:rsidR="00AD5931" w:rsidRPr="004D6849" w:rsidRDefault="00AD5931" w:rsidP="00DC5797">
            <w:pPr>
              <w:spacing w:after="0" w:line="360" w:lineRule="auto"/>
              <w:rPr>
                <w:rFonts w:ascii="Arial" w:hAnsi="Arial" w:cs="Arial"/>
                <w:sz w:val="24"/>
                <w:szCs w:val="24"/>
              </w:rPr>
            </w:pPr>
          </w:p>
        </w:tc>
        <w:tc>
          <w:tcPr>
            <w:tcW w:w="9346" w:type="dxa"/>
            <w:gridSpan w:val="5"/>
            <w:tcBorders>
              <w:top w:val="single" w:sz="6" w:space="0" w:color="A6A6A6"/>
              <w:left w:val="single" w:sz="2" w:space="0" w:color="DBE5F1"/>
              <w:bottom w:val="single" w:sz="6" w:space="0" w:color="A6A6A6"/>
              <w:right w:val="single" w:sz="8" w:space="0" w:color="DBE5F1"/>
            </w:tcBorders>
            <w:vAlign w:val="center"/>
            <w:hideMark/>
          </w:tcPr>
          <w:p w14:paraId="1BB4A6A2" w14:textId="3ED2C864"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Previous employment: </w:t>
            </w:r>
            <w:r w:rsidR="00051399" w:rsidRPr="004D6849">
              <w:rPr>
                <w:rFonts w:ascii="Arial" w:hAnsi="Arial" w:cs="Arial"/>
                <w:sz w:val="24"/>
                <w:szCs w:val="24"/>
              </w:rPr>
              <w:t xml:space="preserve">Deputy manager in Superdrug </w:t>
            </w:r>
          </w:p>
        </w:tc>
        <w:tc>
          <w:tcPr>
            <w:tcW w:w="369" w:type="dxa"/>
            <w:tcBorders>
              <w:top w:val="single" w:sz="2" w:space="0" w:color="DBE5F1"/>
              <w:left w:val="single" w:sz="8" w:space="0" w:color="DBE5F1"/>
              <w:bottom w:val="single" w:sz="8" w:space="0" w:color="DBE5F1"/>
              <w:right w:val="single" w:sz="8" w:space="0" w:color="DBE5F1"/>
            </w:tcBorders>
            <w:shd w:val="clear" w:color="auto" w:fill="DBE5F1"/>
          </w:tcPr>
          <w:p w14:paraId="7C6961A6" w14:textId="77777777" w:rsidR="00AD5931" w:rsidRPr="004D6849" w:rsidRDefault="00AD5931" w:rsidP="00DC5797">
            <w:pPr>
              <w:spacing w:line="360" w:lineRule="auto"/>
              <w:rPr>
                <w:rFonts w:ascii="Arial" w:hAnsi="Arial" w:cs="Arial"/>
                <w:sz w:val="24"/>
                <w:szCs w:val="24"/>
              </w:rPr>
            </w:pPr>
          </w:p>
        </w:tc>
        <w:tc>
          <w:tcPr>
            <w:tcW w:w="468" w:type="dxa"/>
            <w:vAlign w:val="center"/>
            <w:hideMark/>
          </w:tcPr>
          <w:p w14:paraId="71D42479"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3CCAE9C5" w14:textId="77777777" w:rsidTr="0016172D">
        <w:trPr>
          <w:cantSplit/>
          <w:trHeight w:val="851"/>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6CBB29D9" w14:textId="77777777" w:rsidR="00AD5931" w:rsidRPr="004D6849" w:rsidRDefault="00AD5931" w:rsidP="00DC5797">
            <w:pPr>
              <w:spacing w:after="0" w:line="360" w:lineRule="auto"/>
              <w:rPr>
                <w:rFonts w:ascii="Arial" w:hAnsi="Arial" w:cs="Arial"/>
                <w:sz w:val="24"/>
                <w:szCs w:val="24"/>
              </w:rPr>
            </w:pPr>
          </w:p>
        </w:tc>
        <w:tc>
          <w:tcPr>
            <w:tcW w:w="9346" w:type="dxa"/>
            <w:gridSpan w:val="5"/>
            <w:tcBorders>
              <w:top w:val="single" w:sz="6" w:space="0" w:color="A6A6A6"/>
              <w:left w:val="single" w:sz="2" w:space="0" w:color="DBE5F1"/>
              <w:bottom w:val="single" w:sz="6" w:space="0" w:color="A6A6A6"/>
              <w:right w:val="single" w:sz="8" w:space="0" w:color="DBE5F1"/>
            </w:tcBorders>
            <w:vAlign w:val="center"/>
            <w:hideMark/>
          </w:tcPr>
          <w:p w14:paraId="634161F1" w14:textId="11408354"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Key skills brought to the business: </w:t>
            </w:r>
            <w:r w:rsidR="00051399" w:rsidRPr="004D6849">
              <w:rPr>
                <w:rFonts w:ascii="Arial" w:hAnsi="Arial" w:cs="Arial"/>
                <w:sz w:val="24"/>
                <w:szCs w:val="24"/>
              </w:rPr>
              <w:t xml:space="preserve">Understand KPI, Managing </w:t>
            </w:r>
            <w:proofErr w:type="gramStart"/>
            <w:r w:rsidR="00051399" w:rsidRPr="004D6849">
              <w:rPr>
                <w:rFonts w:ascii="Arial" w:hAnsi="Arial" w:cs="Arial"/>
                <w:sz w:val="24"/>
                <w:szCs w:val="24"/>
              </w:rPr>
              <w:t>team ,</w:t>
            </w:r>
            <w:proofErr w:type="gramEnd"/>
            <w:r w:rsidR="00051399" w:rsidRPr="004D6849">
              <w:rPr>
                <w:rFonts w:ascii="Arial" w:hAnsi="Arial" w:cs="Arial"/>
                <w:sz w:val="24"/>
                <w:szCs w:val="24"/>
              </w:rPr>
              <w:t xml:space="preserve"> customers </w:t>
            </w:r>
            <w:proofErr w:type="spellStart"/>
            <w:r w:rsidR="00051399" w:rsidRPr="004D6849">
              <w:rPr>
                <w:rFonts w:ascii="Arial" w:hAnsi="Arial" w:cs="Arial"/>
                <w:sz w:val="24"/>
                <w:szCs w:val="24"/>
              </w:rPr>
              <w:t>service.Able</w:t>
            </w:r>
            <w:proofErr w:type="spellEnd"/>
            <w:r w:rsidR="00051399" w:rsidRPr="004D6849">
              <w:rPr>
                <w:rFonts w:ascii="Arial" w:hAnsi="Arial" w:cs="Arial"/>
                <w:sz w:val="24"/>
                <w:szCs w:val="24"/>
              </w:rPr>
              <w:t xml:space="preserve"> to provide valuable knowledge and up to date advice on products.</w:t>
            </w:r>
          </w:p>
        </w:tc>
        <w:tc>
          <w:tcPr>
            <w:tcW w:w="369" w:type="dxa"/>
            <w:tcBorders>
              <w:top w:val="single" w:sz="8" w:space="0" w:color="DBE5F1"/>
              <w:left w:val="single" w:sz="8" w:space="0" w:color="DBE5F1"/>
              <w:bottom w:val="single" w:sz="8" w:space="0" w:color="DBE5F1"/>
              <w:right w:val="single" w:sz="8" w:space="0" w:color="DBE5F1"/>
            </w:tcBorders>
            <w:shd w:val="clear" w:color="auto" w:fill="DBE5F1"/>
          </w:tcPr>
          <w:p w14:paraId="5E573AFB" w14:textId="77777777" w:rsidR="00AD5931" w:rsidRPr="004D6849" w:rsidRDefault="00AD5931" w:rsidP="00DC5797">
            <w:pPr>
              <w:spacing w:line="360" w:lineRule="auto"/>
              <w:rPr>
                <w:rFonts w:ascii="Arial" w:hAnsi="Arial" w:cs="Arial"/>
                <w:sz w:val="24"/>
                <w:szCs w:val="24"/>
              </w:rPr>
            </w:pPr>
          </w:p>
        </w:tc>
        <w:tc>
          <w:tcPr>
            <w:tcW w:w="468" w:type="dxa"/>
            <w:vAlign w:val="center"/>
            <w:hideMark/>
          </w:tcPr>
          <w:p w14:paraId="537EA69E"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3A5C6D9" w14:textId="77777777" w:rsidTr="0016172D">
        <w:trPr>
          <w:cantSplit/>
          <w:trHeight w:val="851"/>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4F76F365" w14:textId="77777777" w:rsidR="00AD5931" w:rsidRPr="004D6849" w:rsidRDefault="00AD5931" w:rsidP="00DC5797">
            <w:pPr>
              <w:spacing w:after="0" w:line="360" w:lineRule="auto"/>
              <w:rPr>
                <w:rFonts w:ascii="Arial" w:hAnsi="Arial" w:cs="Arial"/>
                <w:sz w:val="24"/>
                <w:szCs w:val="24"/>
              </w:rPr>
            </w:pPr>
          </w:p>
        </w:tc>
        <w:tc>
          <w:tcPr>
            <w:tcW w:w="9346" w:type="dxa"/>
            <w:gridSpan w:val="5"/>
            <w:tcBorders>
              <w:top w:val="single" w:sz="6" w:space="0" w:color="A6A6A6"/>
              <w:left w:val="single" w:sz="2" w:space="0" w:color="DBE5F1"/>
              <w:bottom w:val="single" w:sz="6" w:space="0" w:color="A6A6A6"/>
              <w:right w:val="single" w:sz="8" w:space="0" w:color="DBE5F1"/>
            </w:tcBorders>
            <w:vAlign w:val="center"/>
            <w:hideMark/>
          </w:tcPr>
          <w:p w14:paraId="216458D0" w14:textId="763C8524"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Business experience and any training undertaken:</w:t>
            </w:r>
            <w:r w:rsidR="00051399" w:rsidRPr="004D6849">
              <w:rPr>
                <w:rFonts w:ascii="Arial" w:hAnsi="Arial" w:cs="Arial"/>
                <w:sz w:val="24"/>
                <w:szCs w:val="24"/>
              </w:rPr>
              <w:t xml:space="preserve"> Subway franchise experience, customer service </w:t>
            </w:r>
            <w:proofErr w:type="spellStart"/>
            <w:proofErr w:type="gramStart"/>
            <w:r w:rsidR="00051399" w:rsidRPr="004D6849">
              <w:rPr>
                <w:rFonts w:ascii="Arial" w:hAnsi="Arial" w:cs="Arial"/>
                <w:sz w:val="24"/>
                <w:szCs w:val="24"/>
              </w:rPr>
              <w:t>training,food</w:t>
            </w:r>
            <w:proofErr w:type="spellEnd"/>
            <w:proofErr w:type="gramEnd"/>
            <w:r w:rsidR="00051399" w:rsidRPr="004D6849">
              <w:rPr>
                <w:rFonts w:ascii="Arial" w:hAnsi="Arial" w:cs="Arial"/>
                <w:sz w:val="24"/>
                <w:szCs w:val="24"/>
              </w:rPr>
              <w:t xml:space="preserve"> hygienic training.</w:t>
            </w:r>
          </w:p>
        </w:tc>
        <w:tc>
          <w:tcPr>
            <w:tcW w:w="369" w:type="dxa"/>
            <w:tcBorders>
              <w:top w:val="single" w:sz="8" w:space="0" w:color="DBE5F1"/>
              <w:left w:val="single" w:sz="8" w:space="0" w:color="DBE5F1"/>
              <w:bottom w:val="single" w:sz="8" w:space="0" w:color="DBE5F1"/>
              <w:right w:val="single" w:sz="8" w:space="0" w:color="DBE5F1"/>
            </w:tcBorders>
            <w:shd w:val="clear" w:color="auto" w:fill="DBE5F1"/>
          </w:tcPr>
          <w:p w14:paraId="21AFE55A" w14:textId="77777777" w:rsidR="00AD5931" w:rsidRPr="004D6849" w:rsidRDefault="00AD5931" w:rsidP="00DC5797">
            <w:pPr>
              <w:spacing w:line="360" w:lineRule="auto"/>
              <w:rPr>
                <w:rFonts w:ascii="Arial" w:hAnsi="Arial" w:cs="Arial"/>
                <w:sz w:val="24"/>
                <w:szCs w:val="24"/>
              </w:rPr>
            </w:pPr>
          </w:p>
        </w:tc>
        <w:tc>
          <w:tcPr>
            <w:tcW w:w="468" w:type="dxa"/>
            <w:vAlign w:val="center"/>
            <w:hideMark/>
          </w:tcPr>
          <w:p w14:paraId="73FE739A"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06AEB8B" w14:textId="77777777" w:rsidTr="0016172D">
        <w:trPr>
          <w:cantSplit/>
          <w:trHeight w:val="794"/>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09CA1587" w14:textId="77777777" w:rsidR="00AD5931" w:rsidRPr="004D6849" w:rsidRDefault="00AD5931" w:rsidP="00DC5797">
            <w:pPr>
              <w:spacing w:after="0" w:line="360" w:lineRule="auto"/>
              <w:rPr>
                <w:rFonts w:ascii="Arial" w:hAnsi="Arial" w:cs="Arial"/>
                <w:sz w:val="24"/>
                <w:szCs w:val="24"/>
              </w:rPr>
            </w:pPr>
          </w:p>
        </w:tc>
        <w:tc>
          <w:tcPr>
            <w:tcW w:w="9346" w:type="dxa"/>
            <w:gridSpan w:val="5"/>
            <w:tcBorders>
              <w:top w:val="single" w:sz="6" w:space="0" w:color="A6A6A6"/>
              <w:left w:val="single" w:sz="2" w:space="0" w:color="DBE5F1"/>
              <w:bottom w:val="single" w:sz="6" w:space="0" w:color="A6A6A6"/>
              <w:right w:val="single" w:sz="8" w:space="0" w:color="DBE5F1"/>
            </w:tcBorders>
            <w:vAlign w:val="center"/>
            <w:hideMark/>
          </w:tcPr>
          <w:p w14:paraId="28A89358" w14:textId="1680EEAE"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Academic/professional qualifications: </w:t>
            </w:r>
            <w:r w:rsidR="00051399" w:rsidRPr="004D6849">
              <w:rPr>
                <w:rFonts w:ascii="Arial" w:hAnsi="Arial" w:cs="Arial"/>
                <w:sz w:val="24"/>
                <w:szCs w:val="24"/>
              </w:rPr>
              <w:t xml:space="preserve">Complete A and 0 level </w:t>
            </w:r>
          </w:p>
        </w:tc>
        <w:tc>
          <w:tcPr>
            <w:tcW w:w="369" w:type="dxa"/>
            <w:tcBorders>
              <w:top w:val="single" w:sz="8" w:space="0" w:color="DBE5F1"/>
              <w:left w:val="single" w:sz="8" w:space="0" w:color="DBE5F1"/>
              <w:bottom w:val="single" w:sz="8" w:space="0" w:color="DBE5F1"/>
              <w:right w:val="single" w:sz="8" w:space="0" w:color="DBE5F1"/>
            </w:tcBorders>
            <w:shd w:val="clear" w:color="auto" w:fill="DBE5F1"/>
          </w:tcPr>
          <w:p w14:paraId="66294C64" w14:textId="77777777" w:rsidR="00AD5931" w:rsidRPr="004D6849" w:rsidRDefault="00AD5931" w:rsidP="00DC5797">
            <w:pPr>
              <w:spacing w:line="360" w:lineRule="auto"/>
              <w:rPr>
                <w:rFonts w:ascii="Arial" w:hAnsi="Arial" w:cs="Arial"/>
                <w:sz w:val="24"/>
                <w:szCs w:val="24"/>
              </w:rPr>
            </w:pPr>
          </w:p>
        </w:tc>
        <w:tc>
          <w:tcPr>
            <w:tcW w:w="468" w:type="dxa"/>
            <w:vAlign w:val="center"/>
            <w:hideMark/>
          </w:tcPr>
          <w:p w14:paraId="596485B9"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331C84FA" w14:textId="77777777" w:rsidTr="0016172D">
        <w:trPr>
          <w:cantSplit/>
          <w:trHeight w:val="794"/>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20DAE51A" w14:textId="77777777" w:rsidR="00AD5931" w:rsidRPr="004D6849" w:rsidRDefault="00AD5931" w:rsidP="00DC5797">
            <w:pPr>
              <w:spacing w:after="0" w:line="360" w:lineRule="auto"/>
              <w:rPr>
                <w:rFonts w:ascii="Arial" w:hAnsi="Arial" w:cs="Arial"/>
                <w:sz w:val="24"/>
                <w:szCs w:val="24"/>
              </w:rPr>
            </w:pPr>
          </w:p>
        </w:tc>
        <w:tc>
          <w:tcPr>
            <w:tcW w:w="9346" w:type="dxa"/>
            <w:gridSpan w:val="5"/>
            <w:tcBorders>
              <w:top w:val="single" w:sz="6" w:space="0" w:color="A6A6A6"/>
              <w:left w:val="single" w:sz="2" w:space="0" w:color="DBE5F1"/>
              <w:bottom w:val="nil"/>
              <w:right w:val="single" w:sz="8" w:space="0" w:color="DBE5F1"/>
            </w:tcBorders>
            <w:vAlign w:val="center"/>
            <w:hideMark/>
          </w:tcPr>
          <w:p w14:paraId="0893D35E" w14:textId="0CCA7E56"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Salary expectations £ </w:t>
            </w:r>
            <w:r w:rsidR="00051399" w:rsidRPr="004D6849">
              <w:rPr>
                <w:rFonts w:ascii="Arial" w:hAnsi="Arial" w:cs="Arial"/>
                <w:sz w:val="24"/>
                <w:szCs w:val="24"/>
              </w:rPr>
              <w:t>25000</w:t>
            </w:r>
          </w:p>
        </w:tc>
        <w:tc>
          <w:tcPr>
            <w:tcW w:w="369" w:type="dxa"/>
            <w:tcBorders>
              <w:top w:val="single" w:sz="8" w:space="0" w:color="DBE5F1"/>
              <w:left w:val="single" w:sz="8" w:space="0" w:color="DBE5F1"/>
              <w:bottom w:val="single" w:sz="8" w:space="0" w:color="DBE5F1"/>
              <w:right w:val="single" w:sz="8" w:space="0" w:color="DBE5F1"/>
            </w:tcBorders>
            <w:shd w:val="clear" w:color="auto" w:fill="DBE5F1"/>
          </w:tcPr>
          <w:p w14:paraId="2A206F9D" w14:textId="77777777" w:rsidR="00AD5931" w:rsidRPr="004D6849" w:rsidRDefault="00AD5931" w:rsidP="00DC5797">
            <w:pPr>
              <w:spacing w:line="360" w:lineRule="auto"/>
              <w:rPr>
                <w:rFonts w:ascii="Arial" w:hAnsi="Arial" w:cs="Arial"/>
                <w:sz w:val="24"/>
                <w:szCs w:val="24"/>
              </w:rPr>
            </w:pPr>
          </w:p>
        </w:tc>
        <w:tc>
          <w:tcPr>
            <w:tcW w:w="468" w:type="dxa"/>
            <w:vAlign w:val="center"/>
            <w:hideMark/>
          </w:tcPr>
          <w:p w14:paraId="3966AD8B"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59C4D8E9" w14:textId="77777777" w:rsidTr="0016172D">
        <w:trPr>
          <w:trHeight w:val="397"/>
        </w:trPr>
        <w:tc>
          <w:tcPr>
            <w:tcW w:w="557" w:type="dxa"/>
            <w:vMerge/>
            <w:tcBorders>
              <w:top w:val="single" w:sz="2" w:space="0" w:color="DBE5F1"/>
              <w:left w:val="single" w:sz="2" w:space="0" w:color="DBE5F1"/>
              <w:bottom w:val="single" w:sz="2" w:space="0" w:color="DBE5F1"/>
              <w:right w:val="single" w:sz="2" w:space="0" w:color="DBE5F1"/>
            </w:tcBorders>
            <w:vAlign w:val="center"/>
            <w:hideMark/>
          </w:tcPr>
          <w:p w14:paraId="4021476A" w14:textId="77777777" w:rsidR="00AD5931" w:rsidRPr="004D6849" w:rsidRDefault="00AD5931" w:rsidP="00DC5797">
            <w:pPr>
              <w:spacing w:after="0"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7402594C" w14:textId="77777777" w:rsidR="009F057E" w:rsidRPr="004D6849" w:rsidRDefault="009F057E" w:rsidP="00DC5797">
            <w:pPr>
              <w:spacing w:line="360" w:lineRule="auto"/>
              <w:rPr>
                <w:rFonts w:ascii="Arial" w:hAnsi="Arial" w:cs="Arial"/>
                <w:sz w:val="24"/>
                <w:szCs w:val="24"/>
              </w:rPr>
            </w:pPr>
          </w:p>
          <w:p w14:paraId="751D036F" w14:textId="77777777" w:rsidR="006F4E36" w:rsidRPr="004D6849" w:rsidRDefault="006F4E36" w:rsidP="00DC5797">
            <w:pPr>
              <w:spacing w:line="360" w:lineRule="auto"/>
              <w:rPr>
                <w:rFonts w:ascii="Arial" w:hAnsi="Arial" w:cs="Arial"/>
                <w:sz w:val="24"/>
                <w:szCs w:val="24"/>
              </w:rPr>
            </w:pPr>
          </w:p>
          <w:p w14:paraId="76AD24B0" w14:textId="77777777" w:rsidR="006F4E36" w:rsidRPr="004D6849" w:rsidRDefault="006F4E36" w:rsidP="00DC5797">
            <w:pPr>
              <w:spacing w:line="360" w:lineRule="auto"/>
              <w:rPr>
                <w:rFonts w:ascii="Arial" w:hAnsi="Arial" w:cs="Arial"/>
                <w:sz w:val="24"/>
                <w:szCs w:val="24"/>
              </w:rPr>
            </w:pPr>
          </w:p>
          <w:p w14:paraId="2B0BFE85" w14:textId="77777777" w:rsidR="006F4E36" w:rsidRPr="004D6849" w:rsidRDefault="006F4E36" w:rsidP="00DC5797">
            <w:pPr>
              <w:spacing w:line="360" w:lineRule="auto"/>
              <w:rPr>
                <w:rFonts w:ascii="Arial" w:hAnsi="Arial" w:cs="Arial"/>
                <w:sz w:val="24"/>
                <w:szCs w:val="24"/>
              </w:rPr>
            </w:pPr>
          </w:p>
          <w:p w14:paraId="7B937219" w14:textId="77777777" w:rsidR="006F4E36" w:rsidRPr="004D6849" w:rsidRDefault="006F4E36" w:rsidP="00DC5797">
            <w:pPr>
              <w:spacing w:line="360" w:lineRule="auto"/>
              <w:rPr>
                <w:rFonts w:ascii="Arial" w:hAnsi="Arial" w:cs="Arial"/>
                <w:sz w:val="24"/>
                <w:szCs w:val="24"/>
              </w:rPr>
            </w:pPr>
          </w:p>
          <w:p w14:paraId="5BB7EFCD" w14:textId="77777777" w:rsidR="006F4E36" w:rsidRPr="004D6849" w:rsidRDefault="006F4E36" w:rsidP="00DC5797">
            <w:pPr>
              <w:spacing w:line="360" w:lineRule="auto"/>
              <w:rPr>
                <w:rFonts w:ascii="Arial" w:hAnsi="Arial" w:cs="Arial"/>
                <w:sz w:val="24"/>
                <w:szCs w:val="24"/>
              </w:rPr>
            </w:pPr>
          </w:p>
          <w:p w14:paraId="12F4CE89" w14:textId="77777777" w:rsidR="006F4E36" w:rsidRPr="004D6849" w:rsidRDefault="006F4E36" w:rsidP="00DC5797">
            <w:pPr>
              <w:spacing w:line="360" w:lineRule="auto"/>
              <w:rPr>
                <w:rFonts w:ascii="Arial" w:hAnsi="Arial" w:cs="Arial"/>
                <w:sz w:val="24"/>
                <w:szCs w:val="24"/>
              </w:rPr>
            </w:pPr>
          </w:p>
          <w:p w14:paraId="393E6122" w14:textId="77777777" w:rsidR="006F4E36" w:rsidRPr="004D6849" w:rsidRDefault="006F4E36" w:rsidP="00DC5797">
            <w:pPr>
              <w:spacing w:line="360" w:lineRule="auto"/>
              <w:rPr>
                <w:rFonts w:ascii="Arial" w:hAnsi="Arial" w:cs="Arial"/>
                <w:sz w:val="24"/>
                <w:szCs w:val="24"/>
              </w:rPr>
            </w:pPr>
          </w:p>
          <w:p w14:paraId="75CC429F" w14:textId="77777777" w:rsidR="006F4E36" w:rsidRPr="004D6849" w:rsidRDefault="006F4E36" w:rsidP="00DC5797">
            <w:pPr>
              <w:spacing w:line="360" w:lineRule="auto"/>
              <w:rPr>
                <w:rFonts w:ascii="Arial" w:hAnsi="Arial" w:cs="Arial"/>
                <w:sz w:val="24"/>
                <w:szCs w:val="24"/>
              </w:rPr>
            </w:pPr>
          </w:p>
          <w:p w14:paraId="752403E3" w14:textId="77777777" w:rsidR="006F4E36" w:rsidRPr="004D6849" w:rsidRDefault="006F4E36" w:rsidP="00DC5797">
            <w:pPr>
              <w:spacing w:line="360" w:lineRule="auto"/>
              <w:rPr>
                <w:rFonts w:ascii="Arial" w:hAnsi="Arial" w:cs="Arial"/>
                <w:sz w:val="24"/>
                <w:szCs w:val="24"/>
              </w:rPr>
            </w:pPr>
          </w:p>
          <w:p w14:paraId="42C05BE6" w14:textId="77777777" w:rsidR="006F4E36" w:rsidRPr="004D6849" w:rsidRDefault="006F4E36" w:rsidP="00DC5797">
            <w:pPr>
              <w:spacing w:line="360" w:lineRule="auto"/>
              <w:rPr>
                <w:rFonts w:ascii="Arial" w:hAnsi="Arial" w:cs="Arial"/>
                <w:sz w:val="24"/>
                <w:szCs w:val="24"/>
              </w:rPr>
            </w:pPr>
          </w:p>
          <w:p w14:paraId="537780A2" w14:textId="77777777" w:rsidR="006F4E36" w:rsidRPr="004D6849" w:rsidRDefault="006F4E36" w:rsidP="00DC5797">
            <w:pPr>
              <w:spacing w:line="360" w:lineRule="auto"/>
              <w:rPr>
                <w:rFonts w:ascii="Arial" w:hAnsi="Arial" w:cs="Arial"/>
                <w:sz w:val="24"/>
                <w:szCs w:val="24"/>
              </w:rPr>
            </w:pPr>
          </w:p>
          <w:p w14:paraId="3BC602D6" w14:textId="77777777" w:rsidR="006F4E36" w:rsidRPr="004D6849" w:rsidRDefault="006F4E36" w:rsidP="00DC5797">
            <w:pPr>
              <w:spacing w:line="360" w:lineRule="auto"/>
              <w:rPr>
                <w:rFonts w:ascii="Arial" w:hAnsi="Arial" w:cs="Arial"/>
                <w:sz w:val="24"/>
                <w:szCs w:val="24"/>
              </w:rPr>
            </w:pPr>
          </w:p>
          <w:p w14:paraId="57BD7BBB" w14:textId="7683452D"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Name: </w:t>
            </w:r>
            <w:r w:rsidR="00EC216A" w:rsidRPr="004D6849">
              <w:rPr>
                <w:rFonts w:ascii="Arial" w:hAnsi="Arial" w:cs="Arial"/>
                <w:sz w:val="24"/>
                <w:szCs w:val="24"/>
              </w:rPr>
              <w:t xml:space="preserve">Alina Elena </w:t>
            </w:r>
            <w:proofErr w:type="spellStart"/>
            <w:r w:rsidR="00EC216A" w:rsidRPr="004D6849">
              <w:rPr>
                <w:rFonts w:ascii="Arial" w:hAnsi="Arial" w:cs="Arial"/>
                <w:sz w:val="24"/>
                <w:szCs w:val="24"/>
              </w:rPr>
              <w:t>Craciun</w:t>
            </w:r>
            <w:proofErr w:type="spellEnd"/>
            <w:r w:rsidR="00B6615C" w:rsidRPr="004D6849">
              <w:rPr>
                <w:rFonts w:ascii="Arial" w:hAnsi="Arial" w:cs="Arial"/>
                <w:sz w:val="24"/>
                <w:szCs w:val="24"/>
              </w:rPr>
              <w:t xml:space="preserve"> (Run</w:t>
            </w:r>
            <w:r w:rsidR="00202D8F" w:rsidRPr="004D6849">
              <w:rPr>
                <w:rFonts w:ascii="Arial" w:hAnsi="Arial" w:cs="Arial"/>
                <w:sz w:val="24"/>
                <w:szCs w:val="24"/>
              </w:rPr>
              <w:t>n</w:t>
            </w:r>
            <w:r w:rsidR="00B6615C" w:rsidRPr="004D6849">
              <w:rPr>
                <w:rFonts w:ascii="Arial" w:hAnsi="Arial" w:cs="Arial"/>
                <w:sz w:val="24"/>
                <w:szCs w:val="24"/>
              </w:rPr>
              <w:t>ing the business)</w:t>
            </w:r>
          </w:p>
          <w:p w14:paraId="1B40A70D" w14:textId="1A8D8FF4"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Position/main responsibilities: </w:t>
            </w:r>
            <w:r w:rsidR="00EC216A" w:rsidRPr="004D6849">
              <w:rPr>
                <w:rFonts w:ascii="Arial" w:hAnsi="Arial" w:cs="Arial"/>
                <w:sz w:val="24"/>
                <w:szCs w:val="24"/>
              </w:rPr>
              <w:t>Assistant manager/</w:t>
            </w:r>
            <w:r w:rsidR="000F24CF" w:rsidRPr="004D6849">
              <w:rPr>
                <w:rFonts w:ascii="Arial" w:hAnsi="Arial" w:cs="Arial"/>
                <w:sz w:val="24"/>
                <w:szCs w:val="24"/>
              </w:rPr>
              <w:t>in charge of making sure that everything</w:t>
            </w:r>
            <w:r w:rsidR="00EC216A" w:rsidRPr="004D6849">
              <w:rPr>
                <w:rFonts w:ascii="Arial" w:hAnsi="Arial" w:cs="Arial"/>
                <w:sz w:val="24"/>
                <w:szCs w:val="24"/>
              </w:rPr>
              <w:t xml:space="preserve"> </w:t>
            </w:r>
            <w:r w:rsidR="000F24CF" w:rsidRPr="004D6849">
              <w:rPr>
                <w:rFonts w:ascii="Arial" w:hAnsi="Arial" w:cs="Arial"/>
                <w:sz w:val="24"/>
                <w:szCs w:val="24"/>
              </w:rPr>
              <w:t xml:space="preserve">runs smoothly at Choco Caffe </w:t>
            </w:r>
            <w:proofErr w:type="spellStart"/>
            <w:r w:rsidR="000F24CF" w:rsidRPr="004D6849">
              <w:rPr>
                <w:rFonts w:ascii="Arial" w:hAnsi="Arial" w:cs="Arial"/>
                <w:sz w:val="24"/>
                <w:szCs w:val="24"/>
              </w:rPr>
              <w:t>Portsmouth.R</w:t>
            </w:r>
            <w:r w:rsidR="00EC216A" w:rsidRPr="004D6849">
              <w:rPr>
                <w:rFonts w:ascii="Arial" w:hAnsi="Arial" w:cs="Arial"/>
                <w:sz w:val="24"/>
                <w:szCs w:val="24"/>
              </w:rPr>
              <w:t>esponsible</w:t>
            </w:r>
            <w:proofErr w:type="spellEnd"/>
            <w:r w:rsidR="00EC216A" w:rsidRPr="004D6849">
              <w:rPr>
                <w:rFonts w:ascii="Arial" w:hAnsi="Arial" w:cs="Arial"/>
                <w:sz w:val="24"/>
                <w:szCs w:val="24"/>
              </w:rPr>
              <w:t xml:space="preserve"> for a variety of </w:t>
            </w:r>
            <w:proofErr w:type="spellStart"/>
            <w:proofErr w:type="gramStart"/>
            <w:r w:rsidR="00EC216A" w:rsidRPr="004D6849">
              <w:rPr>
                <w:rFonts w:ascii="Arial" w:hAnsi="Arial" w:cs="Arial"/>
                <w:sz w:val="24"/>
                <w:szCs w:val="24"/>
              </w:rPr>
              <w:t>tasks,including</w:t>
            </w:r>
            <w:proofErr w:type="spellEnd"/>
            <w:proofErr w:type="gramEnd"/>
            <w:r w:rsidR="00EC216A" w:rsidRPr="004D6849">
              <w:rPr>
                <w:rFonts w:ascii="Arial" w:hAnsi="Arial" w:cs="Arial"/>
                <w:sz w:val="24"/>
                <w:szCs w:val="24"/>
              </w:rPr>
              <w:t xml:space="preserve"> scheduling </w:t>
            </w:r>
            <w:proofErr w:type="spellStart"/>
            <w:r w:rsidR="00EC216A" w:rsidRPr="004D6849">
              <w:rPr>
                <w:rFonts w:ascii="Arial" w:hAnsi="Arial" w:cs="Arial"/>
                <w:sz w:val="24"/>
                <w:szCs w:val="24"/>
              </w:rPr>
              <w:t>shifts,</w:t>
            </w:r>
            <w:r w:rsidR="000F24CF" w:rsidRPr="004D6849">
              <w:rPr>
                <w:rFonts w:ascii="Arial" w:hAnsi="Arial" w:cs="Arial"/>
                <w:sz w:val="24"/>
                <w:szCs w:val="24"/>
              </w:rPr>
              <w:t>selecting,developing</w:t>
            </w:r>
            <w:proofErr w:type="spellEnd"/>
            <w:r w:rsidR="000F24CF" w:rsidRPr="004D6849">
              <w:rPr>
                <w:rFonts w:ascii="Arial" w:hAnsi="Arial" w:cs="Arial"/>
                <w:sz w:val="24"/>
                <w:szCs w:val="24"/>
              </w:rPr>
              <w:t xml:space="preserve"> and managing </w:t>
            </w:r>
            <w:proofErr w:type="spellStart"/>
            <w:r w:rsidR="000F24CF" w:rsidRPr="004D6849">
              <w:rPr>
                <w:rFonts w:ascii="Arial" w:hAnsi="Arial" w:cs="Arial"/>
                <w:sz w:val="24"/>
                <w:szCs w:val="24"/>
              </w:rPr>
              <w:t>employees,oversee</w:t>
            </w:r>
            <w:r w:rsidR="00EB3ADA" w:rsidRPr="004D6849">
              <w:rPr>
                <w:rFonts w:ascii="Arial" w:hAnsi="Arial" w:cs="Arial"/>
                <w:sz w:val="24"/>
                <w:szCs w:val="24"/>
              </w:rPr>
              <w:t>ing</w:t>
            </w:r>
            <w:proofErr w:type="spellEnd"/>
            <w:r w:rsidR="00EB3ADA" w:rsidRPr="004D6849">
              <w:rPr>
                <w:rFonts w:ascii="Arial" w:hAnsi="Arial" w:cs="Arial"/>
                <w:sz w:val="24"/>
                <w:szCs w:val="24"/>
              </w:rPr>
              <w:t xml:space="preserve"> inventory ordering process to create a maximum of profit.</w:t>
            </w:r>
          </w:p>
        </w:tc>
        <w:tc>
          <w:tcPr>
            <w:tcW w:w="468" w:type="dxa"/>
            <w:vAlign w:val="center"/>
            <w:hideMark/>
          </w:tcPr>
          <w:p w14:paraId="1A5569B4"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445EB80"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6FC23729"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08CB1BE8" w14:textId="36E13424"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Experience and knowledge of our industry:</w:t>
            </w:r>
            <w:r w:rsidR="00EB3ADA" w:rsidRPr="004D6849">
              <w:rPr>
                <w:rFonts w:ascii="Arial" w:hAnsi="Arial" w:cs="Arial"/>
                <w:sz w:val="24"/>
                <w:szCs w:val="24"/>
              </w:rPr>
              <w:t xml:space="preserve"> None</w:t>
            </w:r>
          </w:p>
        </w:tc>
        <w:tc>
          <w:tcPr>
            <w:tcW w:w="468" w:type="dxa"/>
            <w:vAlign w:val="center"/>
            <w:hideMark/>
          </w:tcPr>
          <w:p w14:paraId="72FA3811"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D2F556D"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096842C7"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FD68562" w14:textId="77777777" w:rsidR="00AD5931" w:rsidRPr="004D6849" w:rsidRDefault="00AD5931" w:rsidP="00DC5797">
            <w:pPr>
              <w:spacing w:line="360" w:lineRule="auto"/>
              <w:rPr>
                <w:rFonts w:ascii="Arial" w:hAnsi="Arial" w:cs="Arial"/>
                <w:sz w:val="24"/>
                <w:szCs w:val="24"/>
              </w:rPr>
            </w:pPr>
          </w:p>
        </w:tc>
        <w:tc>
          <w:tcPr>
            <w:tcW w:w="468" w:type="dxa"/>
            <w:vAlign w:val="center"/>
            <w:hideMark/>
          </w:tcPr>
          <w:p w14:paraId="63C81089"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62A69562"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6BED0186"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7E606417" w14:textId="50833C51"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Previous employment: </w:t>
            </w:r>
            <w:r w:rsidR="00EB3ADA" w:rsidRPr="004D6849">
              <w:rPr>
                <w:rFonts w:ascii="Arial" w:hAnsi="Arial" w:cs="Arial"/>
                <w:sz w:val="24"/>
                <w:szCs w:val="24"/>
              </w:rPr>
              <w:t>Housekeeping Whitebread</w:t>
            </w:r>
          </w:p>
        </w:tc>
        <w:tc>
          <w:tcPr>
            <w:tcW w:w="468" w:type="dxa"/>
            <w:vAlign w:val="center"/>
            <w:hideMark/>
          </w:tcPr>
          <w:p w14:paraId="52ECD4A5"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7A4CC52B"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2BBDA978"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261B2468" w14:textId="6E00442E"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Key skills brought to the business: </w:t>
            </w:r>
            <w:r w:rsidR="00EB3ADA" w:rsidRPr="004D6849">
              <w:rPr>
                <w:rFonts w:ascii="Arial" w:hAnsi="Arial" w:cs="Arial"/>
                <w:sz w:val="24"/>
                <w:szCs w:val="24"/>
              </w:rPr>
              <w:t xml:space="preserve">organizational </w:t>
            </w:r>
            <w:proofErr w:type="spellStart"/>
            <w:proofErr w:type="gramStart"/>
            <w:r w:rsidR="00EB3ADA" w:rsidRPr="004D6849">
              <w:rPr>
                <w:rFonts w:ascii="Arial" w:hAnsi="Arial" w:cs="Arial"/>
                <w:sz w:val="24"/>
                <w:szCs w:val="24"/>
              </w:rPr>
              <w:t>skills,customer</w:t>
            </w:r>
            <w:proofErr w:type="spellEnd"/>
            <w:proofErr w:type="gramEnd"/>
            <w:r w:rsidR="00EB3ADA" w:rsidRPr="004D6849">
              <w:rPr>
                <w:rFonts w:ascii="Arial" w:hAnsi="Arial" w:cs="Arial"/>
                <w:sz w:val="24"/>
                <w:szCs w:val="24"/>
              </w:rPr>
              <w:t xml:space="preserve"> </w:t>
            </w:r>
            <w:proofErr w:type="spellStart"/>
            <w:r w:rsidR="00EB3ADA" w:rsidRPr="004D6849">
              <w:rPr>
                <w:rFonts w:ascii="Arial" w:hAnsi="Arial" w:cs="Arial"/>
                <w:sz w:val="24"/>
                <w:szCs w:val="24"/>
              </w:rPr>
              <w:t>service,problem</w:t>
            </w:r>
            <w:proofErr w:type="spellEnd"/>
            <w:r w:rsidR="00EB3ADA" w:rsidRPr="004D6849">
              <w:rPr>
                <w:rFonts w:ascii="Arial" w:hAnsi="Arial" w:cs="Arial"/>
                <w:sz w:val="24"/>
                <w:szCs w:val="24"/>
              </w:rPr>
              <w:t xml:space="preserve">-solving skills </w:t>
            </w:r>
            <w:r w:rsidR="00C613DD" w:rsidRPr="004D6849">
              <w:rPr>
                <w:rFonts w:ascii="Arial" w:hAnsi="Arial" w:cs="Arial"/>
                <w:sz w:val="24"/>
                <w:szCs w:val="24"/>
              </w:rPr>
              <w:t>,communication skills.</w:t>
            </w:r>
          </w:p>
        </w:tc>
        <w:tc>
          <w:tcPr>
            <w:tcW w:w="468" w:type="dxa"/>
            <w:vAlign w:val="center"/>
            <w:hideMark/>
          </w:tcPr>
          <w:p w14:paraId="7A506C04"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6B61D9A4"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6E34FC3A"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01BD35C9" w14:textId="1EB28ACA"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Business experience and any training undertaken: </w:t>
            </w:r>
            <w:r w:rsidR="00EB3ADA" w:rsidRPr="004D6849">
              <w:rPr>
                <w:rFonts w:ascii="Arial" w:hAnsi="Arial" w:cs="Arial"/>
                <w:sz w:val="24"/>
                <w:szCs w:val="24"/>
              </w:rPr>
              <w:t xml:space="preserve">1year of </w:t>
            </w:r>
            <w:proofErr w:type="spellStart"/>
            <w:proofErr w:type="gramStart"/>
            <w:r w:rsidR="00EB3ADA" w:rsidRPr="004D6849">
              <w:rPr>
                <w:rFonts w:ascii="Arial" w:hAnsi="Arial" w:cs="Arial"/>
                <w:sz w:val="24"/>
                <w:szCs w:val="24"/>
              </w:rPr>
              <w:t>experience</w:t>
            </w:r>
            <w:r w:rsidR="00511E24" w:rsidRPr="004D6849">
              <w:rPr>
                <w:rFonts w:ascii="Arial" w:hAnsi="Arial" w:cs="Arial"/>
                <w:sz w:val="24"/>
                <w:szCs w:val="24"/>
              </w:rPr>
              <w:t>,Academy</w:t>
            </w:r>
            <w:proofErr w:type="spellEnd"/>
            <w:proofErr w:type="gramEnd"/>
            <w:r w:rsidR="00511E24" w:rsidRPr="004D6849">
              <w:rPr>
                <w:rFonts w:ascii="Arial" w:hAnsi="Arial" w:cs="Arial"/>
                <w:sz w:val="24"/>
                <w:szCs w:val="24"/>
              </w:rPr>
              <w:t xml:space="preserve"> Online Whitebread</w:t>
            </w:r>
          </w:p>
        </w:tc>
        <w:tc>
          <w:tcPr>
            <w:tcW w:w="468" w:type="dxa"/>
            <w:vAlign w:val="center"/>
            <w:hideMark/>
          </w:tcPr>
          <w:p w14:paraId="52C5051C"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5F4445F1"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23E74A96"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7B252671" w14:textId="6B7AE7B6"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Academic/professional qualifications: </w:t>
            </w:r>
            <w:r w:rsidR="00BE50C9" w:rsidRPr="004D6849">
              <w:rPr>
                <w:rFonts w:ascii="Arial" w:hAnsi="Arial" w:cs="Arial"/>
                <w:sz w:val="24"/>
                <w:szCs w:val="24"/>
              </w:rPr>
              <w:t xml:space="preserve">High-school </w:t>
            </w:r>
          </w:p>
        </w:tc>
        <w:tc>
          <w:tcPr>
            <w:tcW w:w="468" w:type="dxa"/>
            <w:vAlign w:val="center"/>
            <w:hideMark/>
          </w:tcPr>
          <w:p w14:paraId="5B40C7F7"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4D5F48B"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593C0804"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677F73E4" w14:textId="77777777"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Salary expectations £ </w:t>
            </w:r>
            <w:r w:rsidR="00511E24" w:rsidRPr="004D6849">
              <w:rPr>
                <w:rFonts w:ascii="Arial" w:hAnsi="Arial" w:cs="Arial"/>
                <w:sz w:val="24"/>
                <w:szCs w:val="24"/>
              </w:rPr>
              <w:t>25000/year</w:t>
            </w:r>
          </w:p>
          <w:p w14:paraId="22267E9E" w14:textId="77777777" w:rsidR="00511E24" w:rsidRPr="004D6849" w:rsidRDefault="00511E24" w:rsidP="00DC5797">
            <w:pPr>
              <w:spacing w:line="360" w:lineRule="auto"/>
              <w:rPr>
                <w:rFonts w:ascii="Arial" w:hAnsi="Arial" w:cs="Arial"/>
                <w:sz w:val="24"/>
                <w:szCs w:val="24"/>
              </w:rPr>
            </w:pPr>
          </w:p>
          <w:p w14:paraId="1CAA5C9E" w14:textId="77777777" w:rsidR="00511E24" w:rsidRPr="004D6849" w:rsidRDefault="00511E24" w:rsidP="00DC5797">
            <w:pPr>
              <w:spacing w:line="360" w:lineRule="auto"/>
              <w:rPr>
                <w:rFonts w:ascii="Arial" w:hAnsi="Arial" w:cs="Arial"/>
                <w:sz w:val="24"/>
                <w:szCs w:val="24"/>
              </w:rPr>
            </w:pPr>
          </w:p>
          <w:p w14:paraId="496A7E03" w14:textId="77777777" w:rsidR="00511E24" w:rsidRPr="004D6849" w:rsidRDefault="00511E24" w:rsidP="00DC5797">
            <w:pPr>
              <w:spacing w:line="360" w:lineRule="auto"/>
              <w:rPr>
                <w:rFonts w:ascii="Arial" w:hAnsi="Arial" w:cs="Arial"/>
                <w:sz w:val="24"/>
                <w:szCs w:val="24"/>
              </w:rPr>
            </w:pPr>
          </w:p>
          <w:p w14:paraId="2EADBD99" w14:textId="77777777" w:rsidR="00511E24" w:rsidRPr="004D6849" w:rsidRDefault="00511E24" w:rsidP="00DC5797">
            <w:pPr>
              <w:spacing w:line="360" w:lineRule="auto"/>
              <w:rPr>
                <w:rFonts w:ascii="Arial" w:hAnsi="Arial" w:cs="Arial"/>
                <w:sz w:val="24"/>
                <w:szCs w:val="24"/>
              </w:rPr>
            </w:pPr>
          </w:p>
          <w:p w14:paraId="340337A2" w14:textId="77777777" w:rsidR="00511E24" w:rsidRPr="004D6849" w:rsidRDefault="00511E24" w:rsidP="00DC5797">
            <w:pPr>
              <w:spacing w:line="360" w:lineRule="auto"/>
              <w:rPr>
                <w:rFonts w:ascii="Arial" w:hAnsi="Arial" w:cs="Arial"/>
                <w:sz w:val="24"/>
                <w:szCs w:val="24"/>
              </w:rPr>
            </w:pPr>
          </w:p>
          <w:p w14:paraId="3712832B" w14:textId="77777777" w:rsidR="00511E24" w:rsidRPr="004D6849" w:rsidRDefault="00511E24" w:rsidP="00DC5797">
            <w:pPr>
              <w:spacing w:line="360" w:lineRule="auto"/>
              <w:rPr>
                <w:rFonts w:ascii="Arial" w:hAnsi="Arial" w:cs="Arial"/>
                <w:sz w:val="24"/>
                <w:szCs w:val="24"/>
              </w:rPr>
            </w:pPr>
          </w:p>
          <w:p w14:paraId="7018C1DA" w14:textId="77777777" w:rsidR="00511E24" w:rsidRPr="004D6849" w:rsidRDefault="00511E24" w:rsidP="00DC5797">
            <w:pPr>
              <w:spacing w:line="360" w:lineRule="auto"/>
              <w:rPr>
                <w:rFonts w:ascii="Arial" w:hAnsi="Arial" w:cs="Arial"/>
                <w:sz w:val="24"/>
                <w:szCs w:val="24"/>
              </w:rPr>
            </w:pPr>
          </w:p>
          <w:p w14:paraId="08F69A58" w14:textId="77777777" w:rsidR="00511E24" w:rsidRPr="004D6849" w:rsidRDefault="00511E24" w:rsidP="00DC5797">
            <w:pPr>
              <w:spacing w:line="360" w:lineRule="auto"/>
              <w:rPr>
                <w:rFonts w:ascii="Arial" w:hAnsi="Arial" w:cs="Arial"/>
                <w:sz w:val="24"/>
                <w:szCs w:val="24"/>
              </w:rPr>
            </w:pPr>
          </w:p>
          <w:p w14:paraId="48ED4615" w14:textId="77777777" w:rsidR="00511E24" w:rsidRPr="004D6849" w:rsidRDefault="00511E24" w:rsidP="00DC5797">
            <w:pPr>
              <w:spacing w:line="360" w:lineRule="auto"/>
              <w:rPr>
                <w:rFonts w:ascii="Arial" w:hAnsi="Arial" w:cs="Arial"/>
                <w:sz w:val="24"/>
                <w:szCs w:val="24"/>
              </w:rPr>
            </w:pPr>
          </w:p>
          <w:p w14:paraId="773B77DA" w14:textId="77777777" w:rsidR="00511E24" w:rsidRPr="004D6849" w:rsidRDefault="00511E24" w:rsidP="00DC5797">
            <w:pPr>
              <w:spacing w:line="360" w:lineRule="auto"/>
              <w:rPr>
                <w:rFonts w:ascii="Arial" w:hAnsi="Arial" w:cs="Arial"/>
                <w:sz w:val="24"/>
                <w:szCs w:val="24"/>
              </w:rPr>
            </w:pPr>
          </w:p>
          <w:p w14:paraId="0D508372" w14:textId="77777777" w:rsidR="00511E24" w:rsidRPr="004D6849" w:rsidRDefault="00511E24" w:rsidP="00DC5797">
            <w:pPr>
              <w:spacing w:line="360" w:lineRule="auto"/>
              <w:rPr>
                <w:rFonts w:ascii="Arial" w:hAnsi="Arial" w:cs="Arial"/>
                <w:sz w:val="24"/>
                <w:szCs w:val="24"/>
              </w:rPr>
            </w:pPr>
          </w:p>
          <w:p w14:paraId="04564BB8" w14:textId="77777777" w:rsidR="00511E24" w:rsidRPr="004D6849" w:rsidRDefault="00511E24" w:rsidP="00DC5797">
            <w:pPr>
              <w:spacing w:line="360" w:lineRule="auto"/>
              <w:rPr>
                <w:rFonts w:ascii="Arial" w:hAnsi="Arial" w:cs="Arial"/>
                <w:sz w:val="24"/>
                <w:szCs w:val="24"/>
              </w:rPr>
            </w:pPr>
          </w:p>
          <w:p w14:paraId="02AC2A15" w14:textId="77777777" w:rsidR="00511E24" w:rsidRPr="004D6849" w:rsidRDefault="00511E24" w:rsidP="00DC5797">
            <w:pPr>
              <w:spacing w:line="360" w:lineRule="auto"/>
              <w:rPr>
                <w:rFonts w:ascii="Arial" w:hAnsi="Arial" w:cs="Arial"/>
                <w:sz w:val="24"/>
                <w:szCs w:val="24"/>
              </w:rPr>
            </w:pPr>
          </w:p>
          <w:p w14:paraId="51DC07A4" w14:textId="77777777" w:rsidR="00511E24" w:rsidRPr="004D6849" w:rsidRDefault="00511E24" w:rsidP="00DC5797">
            <w:pPr>
              <w:spacing w:line="360" w:lineRule="auto"/>
              <w:rPr>
                <w:rFonts w:ascii="Arial" w:hAnsi="Arial" w:cs="Arial"/>
                <w:sz w:val="24"/>
                <w:szCs w:val="24"/>
              </w:rPr>
            </w:pPr>
          </w:p>
          <w:p w14:paraId="6F0C56A5" w14:textId="344FEEAE" w:rsidR="00511E24" w:rsidRPr="004D6849" w:rsidRDefault="00511E24" w:rsidP="00DC5797">
            <w:pPr>
              <w:spacing w:line="360" w:lineRule="auto"/>
              <w:rPr>
                <w:rFonts w:ascii="Arial" w:hAnsi="Arial" w:cs="Arial"/>
                <w:sz w:val="24"/>
                <w:szCs w:val="24"/>
              </w:rPr>
            </w:pPr>
          </w:p>
        </w:tc>
        <w:tc>
          <w:tcPr>
            <w:tcW w:w="468" w:type="dxa"/>
            <w:vAlign w:val="center"/>
            <w:hideMark/>
          </w:tcPr>
          <w:p w14:paraId="4764E5F0"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712558FE"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1F132F7F"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41595606" w14:textId="77777777" w:rsidR="006F4E36" w:rsidRPr="004D6849" w:rsidRDefault="006F4E36" w:rsidP="00DC5797">
            <w:pPr>
              <w:spacing w:line="360" w:lineRule="auto"/>
              <w:rPr>
                <w:rFonts w:ascii="Arial" w:hAnsi="Arial" w:cs="Arial"/>
                <w:sz w:val="24"/>
                <w:szCs w:val="24"/>
              </w:rPr>
            </w:pPr>
          </w:p>
          <w:p w14:paraId="6928C0BA" w14:textId="77777777" w:rsidR="006F4E36" w:rsidRPr="004D6849" w:rsidRDefault="006F4E36" w:rsidP="00DC5797">
            <w:pPr>
              <w:spacing w:line="360" w:lineRule="auto"/>
              <w:rPr>
                <w:rFonts w:ascii="Arial" w:hAnsi="Arial" w:cs="Arial"/>
                <w:sz w:val="24"/>
                <w:szCs w:val="24"/>
              </w:rPr>
            </w:pPr>
          </w:p>
          <w:p w14:paraId="3E11DB0D" w14:textId="2ED38A81"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Name: </w:t>
            </w:r>
            <w:r w:rsidR="00511E24" w:rsidRPr="004D6849">
              <w:rPr>
                <w:rFonts w:ascii="Arial" w:hAnsi="Arial" w:cs="Arial"/>
                <w:sz w:val="24"/>
                <w:szCs w:val="24"/>
              </w:rPr>
              <w:t>Roxana Ionica Macarie</w:t>
            </w:r>
            <w:r w:rsidR="00B6615C" w:rsidRPr="004D6849">
              <w:rPr>
                <w:rFonts w:ascii="Arial" w:hAnsi="Arial" w:cs="Arial"/>
                <w:sz w:val="24"/>
                <w:szCs w:val="24"/>
              </w:rPr>
              <w:t xml:space="preserve"> (Executive summary)</w:t>
            </w:r>
          </w:p>
        </w:tc>
        <w:tc>
          <w:tcPr>
            <w:tcW w:w="468" w:type="dxa"/>
            <w:vAlign w:val="center"/>
            <w:hideMark/>
          </w:tcPr>
          <w:p w14:paraId="4E0D593D"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530232FF"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40D3EE53"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1D6ACF47" w14:textId="6AD5B3BA"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Position/main responsibilities: </w:t>
            </w:r>
            <w:r w:rsidR="00511E24" w:rsidRPr="004D6849">
              <w:rPr>
                <w:rFonts w:ascii="Arial" w:hAnsi="Arial" w:cs="Arial"/>
                <w:sz w:val="24"/>
                <w:szCs w:val="24"/>
              </w:rPr>
              <w:t>Assistant manager</w:t>
            </w:r>
          </w:p>
        </w:tc>
        <w:tc>
          <w:tcPr>
            <w:tcW w:w="468" w:type="dxa"/>
            <w:vAlign w:val="center"/>
            <w:hideMark/>
          </w:tcPr>
          <w:p w14:paraId="259EAA91"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2BD4790"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166B54EE"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2EA5DE57" w14:textId="3E405095"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Experience and knowledge of our industry: </w:t>
            </w:r>
            <w:r w:rsidR="00CB4D33" w:rsidRPr="004D6849">
              <w:rPr>
                <w:rFonts w:ascii="Arial" w:hAnsi="Arial" w:cs="Arial"/>
                <w:sz w:val="24"/>
                <w:szCs w:val="24"/>
              </w:rPr>
              <w:t>A</w:t>
            </w:r>
            <w:r w:rsidR="00C52D2A" w:rsidRPr="004D6849">
              <w:rPr>
                <w:rFonts w:ascii="Arial" w:hAnsi="Arial" w:cs="Arial"/>
                <w:sz w:val="24"/>
                <w:szCs w:val="24"/>
              </w:rPr>
              <w:t xml:space="preserve">ssist the line manager to manage ordering and obtaining </w:t>
            </w:r>
            <w:proofErr w:type="spellStart"/>
            <w:proofErr w:type="gramStart"/>
            <w:r w:rsidR="00C52D2A" w:rsidRPr="004D6849">
              <w:rPr>
                <w:rFonts w:ascii="Arial" w:hAnsi="Arial" w:cs="Arial"/>
                <w:sz w:val="24"/>
                <w:szCs w:val="24"/>
              </w:rPr>
              <w:t>supplies,smooth</w:t>
            </w:r>
            <w:proofErr w:type="spellEnd"/>
            <w:proofErr w:type="gramEnd"/>
            <w:r w:rsidR="00C52D2A" w:rsidRPr="004D6849">
              <w:rPr>
                <w:rFonts w:ascii="Arial" w:hAnsi="Arial" w:cs="Arial"/>
                <w:sz w:val="24"/>
                <w:szCs w:val="24"/>
              </w:rPr>
              <w:t xml:space="preserve"> running of the team</w:t>
            </w:r>
          </w:p>
        </w:tc>
        <w:tc>
          <w:tcPr>
            <w:tcW w:w="468" w:type="dxa"/>
            <w:vAlign w:val="center"/>
            <w:hideMark/>
          </w:tcPr>
          <w:p w14:paraId="2C4F8C12"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12D789A5"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326F1B8E"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6B80F1EC" w14:textId="379BED94"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Experience and knowledge of our industry: </w:t>
            </w:r>
          </w:p>
        </w:tc>
        <w:tc>
          <w:tcPr>
            <w:tcW w:w="468" w:type="dxa"/>
            <w:vAlign w:val="center"/>
            <w:hideMark/>
          </w:tcPr>
          <w:p w14:paraId="4CCDEBAF"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2A49097F"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71C83616"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28CFDE35" w14:textId="281A9EA7"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Previous </w:t>
            </w:r>
            <w:proofErr w:type="spellStart"/>
            <w:proofErr w:type="gramStart"/>
            <w:r w:rsidRPr="004D6849">
              <w:rPr>
                <w:rFonts w:ascii="Arial" w:hAnsi="Arial" w:cs="Arial"/>
                <w:sz w:val="24"/>
                <w:szCs w:val="24"/>
              </w:rPr>
              <w:t>employment:</w:t>
            </w:r>
            <w:r w:rsidR="005B4A2F" w:rsidRPr="004D6849">
              <w:rPr>
                <w:rFonts w:ascii="Arial" w:hAnsi="Arial" w:cs="Arial"/>
                <w:sz w:val="24"/>
                <w:szCs w:val="24"/>
              </w:rPr>
              <w:t>Placement</w:t>
            </w:r>
            <w:proofErr w:type="spellEnd"/>
            <w:proofErr w:type="gramEnd"/>
            <w:r w:rsidR="005B4A2F" w:rsidRPr="004D6849">
              <w:rPr>
                <w:rFonts w:ascii="Arial" w:hAnsi="Arial" w:cs="Arial"/>
                <w:sz w:val="24"/>
                <w:szCs w:val="24"/>
              </w:rPr>
              <w:t xml:space="preserve"> at Premier Hotel,</w:t>
            </w:r>
            <w:r w:rsidRPr="004D6849">
              <w:rPr>
                <w:rFonts w:ascii="Arial" w:hAnsi="Arial" w:cs="Arial"/>
                <w:sz w:val="24"/>
                <w:szCs w:val="24"/>
              </w:rPr>
              <w:t xml:space="preserve"> </w:t>
            </w:r>
            <w:r w:rsidR="00C52D2A" w:rsidRPr="004D6849">
              <w:rPr>
                <w:rFonts w:ascii="Arial" w:hAnsi="Arial" w:cs="Arial"/>
                <w:sz w:val="24"/>
                <w:szCs w:val="24"/>
              </w:rPr>
              <w:t xml:space="preserve">Logistics administrator </w:t>
            </w:r>
          </w:p>
        </w:tc>
        <w:tc>
          <w:tcPr>
            <w:tcW w:w="468" w:type="dxa"/>
            <w:vAlign w:val="center"/>
            <w:hideMark/>
          </w:tcPr>
          <w:p w14:paraId="498C669A"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75D1B152"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4EFE2806"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075254AF" w14:textId="2ED9C7F0"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Key skills brought to the business: </w:t>
            </w:r>
            <w:r w:rsidR="00C52D2A" w:rsidRPr="004D6849">
              <w:rPr>
                <w:rFonts w:ascii="Arial" w:hAnsi="Arial" w:cs="Arial"/>
                <w:sz w:val="24"/>
                <w:szCs w:val="24"/>
              </w:rPr>
              <w:t xml:space="preserve">excellent </w:t>
            </w:r>
            <w:proofErr w:type="spellStart"/>
            <w:proofErr w:type="gramStart"/>
            <w:r w:rsidR="00C52D2A" w:rsidRPr="004D6849">
              <w:rPr>
                <w:rFonts w:ascii="Arial" w:hAnsi="Arial" w:cs="Arial"/>
                <w:sz w:val="24"/>
                <w:szCs w:val="24"/>
              </w:rPr>
              <w:t>analytical,interpersonal</w:t>
            </w:r>
            <w:proofErr w:type="gramEnd"/>
            <w:r w:rsidR="00C52D2A" w:rsidRPr="004D6849">
              <w:rPr>
                <w:rFonts w:ascii="Arial" w:hAnsi="Arial" w:cs="Arial"/>
                <w:sz w:val="24"/>
                <w:szCs w:val="24"/>
              </w:rPr>
              <w:t>,organizational</w:t>
            </w:r>
            <w:proofErr w:type="spellEnd"/>
            <w:r w:rsidR="00C52D2A" w:rsidRPr="004D6849">
              <w:rPr>
                <w:rFonts w:ascii="Arial" w:hAnsi="Arial" w:cs="Arial"/>
                <w:sz w:val="24"/>
                <w:szCs w:val="24"/>
              </w:rPr>
              <w:t xml:space="preserve"> and communication </w:t>
            </w:r>
            <w:proofErr w:type="spellStart"/>
            <w:r w:rsidR="00C52D2A" w:rsidRPr="004D6849">
              <w:rPr>
                <w:rFonts w:ascii="Arial" w:hAnsi="Arial" w:cs="Arial"/>
                <w:sz w:val="24"/>
                <w:szCs w:val="24"/>
              </w:rPr>
              <w:t>skills,ability</w:t>
            </w:r>
            <w:proofErr w:type="spellEnd"/>
            <w:r w:rsidR="00C52D2A" w:rsidRPr="004D6849">
              <w:rPr>
                <w:rFonts w:ascii="Arial" w:hAnsi="Arial" w:cs="Arial"/>
                <w:sz w:val="24"/>
                <w:szCs w:val="24"/>
              </w:rPr>
              <w:t xml:space="preserve"> to work under pressure,</w:t>
            </w:r>
            <w:r w:rsidR="005B4A2F" w:rsidRPr="004D6849">
              <w:rPr>
                <w:rFonts w:ascii="Arial" w:hAnsi="Arial" w:cs="Arial"/>
                <w:sz w:val="24"/>
                <w:szCs w:val="24"/>
              </w:rPr>
              <w:t xml:space="preserve"> problem solving.</w:t>
            </w:r>
          </w:p>
        </w:tc>
        <w:tc>
          <w:tcPr>
            <w:tcW w:w="468" w:type="dxa"/>
            <w:vAlign w:val="center"/>
            <w:hideMark/>
          </w:tcPr>
          <w:p w14:paraId="7C8783A1"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598B0522"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088C7E1E"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10CF0AF6" w14:textId="7745F026"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Business experience and any training undertaken:</w:t>
            </w:r>
            <w:r w:rsidR="005B4A2F" w:rsidRPr="004D6849">
              <w:rPr>
                <w:rFonts w:ascii="Arial" w:hAnsi="Arial" w:cs="Arial"/>
                <w:sz w:val="24"/>
                <w:szCs w:val="24"/>
              </w:rPr>
              <w:t xml:space="preserve"> Level 5 Health and safety </w:t>
            </w:r>
          </w:p>
        </w:tc>
        <w:tc>
          <w:tcPr>
            <w:tcW w:w="468" w:type="dxa"/>
            <w:vAlign w:val="center"/>
            <w:hideMark/>
          </w:tcPr>
          <w:p w14:paraId="71E42C79"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431DC021"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4550C7D6"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470F3874" w14:textId="5BEB9DA6"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Academic/professional qualifications: </w:t>
            </w:r>
            <w:r w:rsidR="005B4A2F" w:rsidRPr="004D6849">
              <w:rPr>
                <w:rFonts w:ascii="Arial" w:hAnsi="Arial" w:cs="Arial"/>
                <w:sz w:val="24"/>
                <w:szCs w:val="24"/>
              </w:rPr>
              <w:t xml:space="preserve">Level 5 Health and safety, Theoretical High school </w:t>
            </w:r>
          </w:p>
        </w:tc>
        <w:tc>
          <w:tcPr>
            <w:tcW w:w="468" w:type="dxa"/>
            <w:vAlign w:val="center"/>
            <w:hideMark/>
          </w:tcPr>
          <w:p w14:paraId="2DF5A092"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151830BC" w14:textId="77777777" w:rsidTr="0016172D">
        <w:trPr>
          <w:trHeight w:val="397"/>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67608994" w14:textId="77777777" w:rsidR="00AD5931" w:rsidRPr="004D6849" w:rsidRDefault="00AD5931" w:rsidP="00DC5797">
            <w:pPr>
              <w:spacing w:line="360" w:lineRule="auto"/>
              <w:rPr>
                <w:rFonts w:ascii="Arial" w:hAnsi="Arial" w:cs="Arial"/>
                <w:sz w:val="24"/>
                <w:szCs w:val="24"/>
              </w:rPr>
            </w:pPr>
          </w:p>
        </w:tc>
        <w:tc>
          <w:tcPr>
            <w:tcW w:w="9715"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7D8AD990" w14:textId="5C948C92"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Salary expectations £ </w:t>
            </w:r>
            <w:r w:rsidR="00C52D2A" w:rsidRPr="004D6849">
              <w:rPr>
                <w:rFonts w:ascii="Arial" w:hAnsi="Arial" w:cs="Arial"/>
                <w:sz w:val="24"/>
                <w:szCs w:val="24"/>
              </w:rPr>
              <w:t>25000/year</w:t>
            </w:r>
          </w:p>
        </w:tc>
        <w:tc>
          <w:tcPr>
            <w:tcW w:w="468" w:type="dxa"/>
            <w:vAlign w:val="center"/>
            <w:hideMark/>
          </w:tcPr>
          <w:p w14:paraId="52C9719B" w14:textId="77777777" w:rsidR="00AD5931" w:rsidRPr="004D6849" w:rsidRDefault="00AD5931" w:rsidP="00DC5797">
            <w:pPr>
              <w:spacing w:after="0" w:line="360" w:lineRule="auto"/>
              <w:rPr>
                <w:rFonts w:ascii="Arial" w:hAnsi="Arial" w:cs="Arial"/>
                <w:sz w:val="24"/>
                <w:szCs w:val="24"/>
                <w:lang w:val="ro-RO" w:eastAsia="ro-RO"/>
              </w:rPr>
            </w:pPr>
          </w:p>
        </w:tc>
      </w:tr>
    </w:tbl>
    <w:p w14:paraId="5C126593" w14:textId="77777777" w:rsidR="00AD5931" w:rsidRPr="004D6849" w:rsidRDefault="00AD5931" w:rsidP="00DC5797">
      <w:pPr>
        <w:spacing w:after="0" w:line="360" w:lineRule="auto"/>
        <w:rPr>
          <w:rFonts w:ascii="Arial" w:hAnsi="Arial" w:cs="Arial"/>
          <w:sz w:val="24"/>
          <w:szCs w:val="24"/>
        </w:rPr>
        <w:sectPr w:rsidR="00AD5931" w:rsidRPr="004D6849" w:rsidSect="00CB00B6">
          <w:pgSz w:w="11906" w:h="16838"/>
          <w:pgMar w:top="899" w:right="720" w:bottom="720" w:left="720" w:header="708" w:footer="266" w:gutter="0"/>
          <w:cols w:space="708"/>
        </w:sect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713"/>
        <w:gridCol w:w="469"/>
      </w:tblGrid>
      <w:tr w:rsidR="004D6849" w:rsidRPr="004D6849" w14:paraId="2DF917C0"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vAlign w:val="center"/>
            <w:hideMark/>
          </w:tcPr>
          <w:p w14:paraId="0448A0BE" w14:textId="77777777" w:rsidR="009F057E" w:rsidRPr="004D6849" w:rsidRDefault="009F057E" w:rsidP="00DC5797">
            <w:pPr>
              <w:spacing w:after="0" w:line="360" w:lineRule="auto"/>
              <w:rPr>
                <w:rFonts w:ascii="Arial" w:hAnsi="Arial" w:cs="Arial"/>
                <w:sz w:val="24"/>
                <w:szCs w:val="24"/>
              </w:rPr>
            </w:pPr>
            <w:bookmarkStart w:id="14" w:name="_Toc287535402"/>
            <w:bookmarkStart w:id="15" w:name="_Toc287535893"/>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714B53FD" w14:textId="77777777" w:rsidR="009F057E" w:rsidRPr="004D6849" w:rsidRDefault="009F057E" w:rsidP="00DC5797">
            <w:pPr>
              <w:spacing w:line="360" w:lineRule="auto"/>
              <w:rPr>
                <w:rFonts w:ascii="Arial" w:hAnsi="Arial" w:cs="Arial"/>
                <w:sz w:val="24"/>
                <w:szCs w:val="24"/>
              </w:rPr>
            </w:pPr>
          </w:p>
          <w:p w14:paraId="71E20F3D" w14:textId="0CA8E5AD"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Name: </w:t>
            </w:r>
            <w:r w:rsidR="00B67128" w:rsidRPr="004D6849">
              <w:rPr>
                <w:rFonts w:ascii="Arial" w:hAnsi="Arial" w:cs="Arial"/>
                <w:sz w:val="24"/>
                <w:szCs w:val="24"/>
              </w:rPr>
              <w:t xml:space="preserve">Baby </w:t>
            </w:r>
            <w:proofErr w:type="spellStart"/>
            <w:r w:rsidR="00B67128" w:rsidRPr="004D6849">
              <w:rPr>
                <w:rFonts w:ascii="Arial" w:hAnsi="Arial" w:cs="Arial"/>
                <w:sz w:val="24"/>
                <w:szCs w:val="24"/>
              </w:rPr>
              <w:t>Najnin</w:t>
            </w:r>
            <w:proofErr w:type="spellEnd"/>
            <w:r w:rsidR="00B67128" w:rsidRPr="004D6849">
              <w:rPr>
                <w:rFonts w:ascii="Arial" w:hAnsi="Arial" w:cs="Arial"/>
                <w:sz w:val="24"/>
                <w:szCs w:val="24"/>
              </w:rPr>
              <w:t xml:space="preserve"> Lima</w:t>
            </w:r>
            <w:r w:rsidR="00B6615C" w:rsidRPr="004D6849">
              <w:rPr>
                <w:rFonts w:ascii="Arial" w:hAnsi="Arial" w:cs="Arial"/>
                <w:sz w:val="24"/>
                <w:szCs w:val="24"/>
              </w:rPr>
              <w:t xml:space="preserve"> </w:t>
            </w:r>
            <w:proofErr w:type="gramStart"/>
            <w:r w:rsidR="00B6615C" w:rsidRPr="004D6849">
              <w:rPr>
                <w:rFonts w:ascii="Arial" w:hAnsi="Arial" w:cs="Arial"/>
                <w:sz w:val="24"/>
                <w:szCs w:val="24"/>
              </w:rPr>
              <w:t>( Vision</w:t>
            </w:r>
            <w:proofErr w:type="gramEnd"/>
            <w:r w:rsidR="00B6615C" w:rsidRPr="004D6849">
              <w:rPr>
                <w:rFonts w:ascii="Arial" w:hAnsi="Arial" w:cs="Arial"/>
                <w:sz w:val="24"/>
                <w:szCs w:val="24"/>
              </w:rPr>
              <w:t xml:space="preserve"> )</w:t>
            </w:r>
          </w:p>
          <w:p w14:paraId="086F7A98" w14:textId="1627E74A"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Position/main responsibilities: </w:t>
            </w:r>
            <w:r w:rsidR="00B67128" w:rsidRPr="004D6849">
              <w:rPr>
                <w:rFonts w:ascii="Arial" w:hAnsi="Arial" w:cs="Arial"/>
                <w:sz w:val="24"/>
                <w:szCs w:val="24"/>
              </w:rPr>
              <w:t xml:space="preserve">PR and customer support manager </w:t>
            </w:r>
          </w:p>
        </w:tc>
        <w:tc>
          <w:tcPr>
            <w:tcW w:w="480" w:type="dxa"/>
            <w:vAlign w:val="center"/>
            <w:hideMark/>
          </w:tcPr>
          <w:p w14:paraId="37BECE32"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124B67ED"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810F472"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4D7E8F22" w14:textId="05927913"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Experience and knowledge of our industry: </w:t>
            </w:r>
            <w:r w:rsidR="00B67128" w:rsidRPr="004D6849">
              <w:rPr>
                <w:rFonts w:ascii="Arial" w:hAnsi="Arial" w:cs="Arial"/>
                <w:sz w:val="24"/>
                <w:szCs w:val="24"/>
              </w:rPr>
              <w:t xml:space="preserve">Responsible for excellent customer </w:t>
            </w:r>
            <w:proofErr w:type="gramStart"/>
            <w:r w:rsidR="00B67128" w:rsidRPr="004D6849">
              <w:rPr>
                <w:rFonts w:ascii="Arial" w:hAnsi="Arial" w:cs="Arial"/>
                <w:sz w:val="24"/>
                <w:szCs w:val="24"/>
              </w:rPr>
              <w:t xml:space="preserve">service  </w:t>
            </w:r>
            <w:proofErr w:type="spellStart"/>
            <w:r w:rsidR="00B67128" w:rsidRPr="004D6849">
              <w:rPr>
                <w:rFonts w:ascii="Arial" w:hAnsi="Arial" w:cs="Arial"/>
                <w:sz w:val="24"/>
                <w:szCs w:val="24"/>
              </w:rPr>
              <w:t>protocols</w:t>
            </w:r>
            <w:proofErr w:type="gramEnd"/>
            <w:r w:rsidR="00B67128" w:rsidRPr="004D6849">
              <w:rPr>
                <w:rFonts w:ascii="Arial" w:hAnsi="Arial" w:cs="Arial"/>
                <w:sz w:val="24"/>
                <w:szCs w:val="24"/>
              </w:rPr>
              <w:t>,managing</w:t>
            </w:r>
            <w:proofErr w:type="spellEnd"/>
            <w:r w:rsidR="00B67128" w:rsidRPr="004D6849">
              <w:rPr>
                <w:rFonts w:ascii="Arial" w:hAnsi="Arial" w:cs="Arial"/>
                <w:sz w:val="24"/>
                <w:szCs w:val="24"/>
              </w:rPr>
              <w:t xml:space="preserve"> the customer service team </w:t>
            </w:r>
          </w:p>
        </w:tc>
        <w:tc>
          <w:tcPr>
            <w:tcW w:w="480" w:type="dxa"/>
            <w:vAlign w:val="center"/>
            <w:hideMark/>
          </w:tcPr>
          <w:p w14:paraId="0B45DD67"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7023F118"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1DEA8B7"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tcPr>
          <w:p w14:paraId="05FB6879" w14:textId="77777777" w:rsidR="009F057E" w:rsidRPr="004D6849" w:rsidRDefault="009F057E" w:rsidP="00DC5797">
            <w:pPr>
              <w:spacing w:line="360" w:lineRule="auto"/>
              <w:rPr>
                <w:rFonts w:ascii="Arial" w:hAnsi="Arial" w:cs="Arial"/>
                <w:sz w:val="24"/>
                <w:szCs w:val="24"/>
              </w:rPr>
            </w:pPr>
          </w:p>
        </w:tc>
        <w:tc>
          <w:tcPr>
            <w:tcW w:w="480" w:type="dxa"/>
            <w:vAlign w:val="center"/>
            <w:hideMark/>
          </w:tcPr>
          <w:p w14:paraId="18E3A454"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332AAE0D"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DE529F8"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4B87D97F" w14:textId="269DAA89"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Previous employment: </w:t>
            </w:r>
            <w:r w:rsidR="00B67128" w:rsidRPr="004D6849">
              <w:rPr>
                <w:rFonts w:ascii="Arial" w:hAnsi="Arial" w:cs="Arial"/>
                <w:sz w:val="24"/>
                <w:szCs w:val="24"/>
              </w:rPr>
              <w:t xml:space="preserve">Head Chef of Cakes and bakes </w:t>
            </w:r>
          </w:p>
        </w:tc>
        <w:tc>
          <w:tcPr>
            <w:tcW w:w="480" w:type="dxa"/>
            <w:vAlign w:val="center"/>
            <w:hideMark/>
          </w:tcPr>
          <w:p w14:paraId="35AFC523"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66D357C4"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763F681"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20F454CF" w14:textId="52E9BADC"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Key skills brought to the business: </w:t>
            </w:r>
            <w:r w:rsidR="00B67128" w:rsidRPr="004D6849">
              <w:rPr>
                <w:rFonts w:ascii="Arial" w:hAnsi="Arial" w:cs="Arial"/>
                <w:sz w:val="24"/>
                <w:szCs w:val="24"/>
              </w:rPr>
              <w:t xml:space="preserve">backing </w:t>
            </w:r>
            <w:proofErr w:type="spellStart"/>
            <w:proofErr w:type="gramStart"/>
            <w:r w:rsidR="00B67128" w:rsidRPr="004D6849">
              <w:rPr>
                <w:rFonts w:ascii="Arial" w:hAnsi="Arial" w:cs="Arial"/>
                <w:sz w:val="24"/>
                <w:szCs w:val="24"/>
              </w:rPr>
              <w:t>equipment,design</w:t>
            </w:r>
            <w:proofErr w:type="spellEnd"/>
            <w:proofErr w:type="gramEnd"/>
            <w:r w:rsidR="00B67128" w:rsidRPr="004D6849">
              <w:rPr>
                <w:rFonts w:ascii="Arial" w:hAnsi="Arial" w:cs="Arial"/>
                <w:sz w:val="24"/>
                <w:szCs w:val="24"/>
              </w:rPr>
              <w:t xml:space="preserve"> </w:t>
            </w:r>
            <w:proofErr w:type="spellStart"/>
            <w:r w:rsidR="00B67128" w:rsidRPr="004D6849">
              <w:rPr>
                <w:rFonts w:ascii="Arial" w:hAnsi="Arial" w:cs="Arial"/>
                <w:sz w:val="24"/>
                <w:szCs w:val="24"/>
              </w:rPr>
              <w:t>methods,production</w:t>
            </w:r>
            <w:proofErr w:type="spellEnd"/>
            <w:r w:rsidR="00B67128" w:rsidRPr="004D6849">
              <w:rPr>
                <w:rFonts w:ascii="Arial" w:hAnsi="Arial" w:cs="Arial"/>
                <w:sz w:val="24"/>
                <w:szCs w:val="24"/>
              </w:rPr>
              <w:t xml:space="preserve"> and </w:t>
            </w:r>
            <w:proofErr w:type="spellStart"/>
            <w:r w:rsidR="00B67128" w:rsidRPr="004D6849">
              <w:rPr>
                <w:rFonts w:ascii="Arial" w:hAnsi="Arial" w:cs="Arial"/>
                <w:sz w:val="24"/>
                <w:szCs w:val="24"/>
              </w:rPr>
              <w:t>processing,stock</w:t>
            </w:r>
            <w:proofErr w:type="spellEnd"/>
            <w:r w:rsidR="00B67128" w:rsidRPr="004D6849">
              <w:rPr>
                <w:rFonts w:ascii="Arial" w:hAnsi="Arial" w:cs="Arial"/>
                <w:sz w:val="24"/>
                <w:szCs w:val="24"/>
              </w:rPr>
              <w:t xml:space="preserve"> </w:t>
            </w:r>
            <w:proofErr w:type="spellStart"/>
            <w:r w:rsidR="00B67128" w:rsidRPr="004D6849">
              <w:rPr>
                <w:rFonts w:ascii="Arial" w:hAnsi="Arial" w:cs="Arial"/>
                <w:sz w:val="24"/>
                <w:szCs w:val="24"/>
              </w:rPr>
              <w:t>management,food</w:t>
            </w:r>
            <w:proofErr w:type="spellEnd"/>
            <w:r w:rsidR="00B67128" w:rsidRPr="004D6849">
              <w:rPr>
                <w:rFonts w:ascii="Arial" w:hAnsi="Arial" w:cs="Arial"/>
                <w:sz w:val="24"/>
                <w:szCs w:val="24"/>
              </w:rPr>
              <w:t xml:space="preserve"> trend </w:t>
            </w:r>
            <w:proofErr w:type="spellStart"/>
            <w:r w:rsidR="00B67128" w:rsidRPr="004D6849">
              <w:rPr>
                <w:rFonts w:ascii="Arial" w:hAnsi="Arial" w:cs="Arial"/>
                <w:sz w:val="24"/>
                <w:szCs w:val="24"/>
              </w:rPr>
              <w:t>knowledge,ability</w:t>
            </w:r>
            <w:proofErr w:type="spellEnd"/>
            <w:r w:rsidR="00B67128" w:rsidRPr="004D6849">
              <w:rPr>
                <w:rFonts w:ascii="Arial" w:hAnsi="Arial" w:cs="Arial"/>
                <w:sz w:val="24"/>
                <w:szCs w:val="24"/>
              </w:rPr>
              <w:t xml:space="preserve"> to work under pressure </w:t>
            </w:r>
          </w:p>
        </w:tc>
        <w:tc>
          <w:tcPr>
            <w:tcW w:w="480" w:type="dxa"/>
            <w:vAlign w:val="center"/>
            <w:hideMark/>
          </w:tcPr>
          <w:p w14:paraId="5866478A"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75131299"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4DAE3DA"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6C640061" w14:textId="61C5F1AD"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Business experience and any training undertaken: </w:t>
            </w:r>
            <w:r w:rsidR="00B67128" w:rsidRPr="004D6849">
              <w:rPr>
                <w:rFonts w:ascii="Arial" w:hAnsi="Arial" w:cs="Arial"/>
                <w:sz w:val="24"/>
                <w:szCs w:val="24"/>
              </w:rPr>
              <w:t xml:space="preserve">Hygiene health and safety legislation and organization and quality requirements and working policy and </w:t>
            </w:r>
            <w:proofErr w:type="spellStart"/>
            <w:proofErr w:type="gramStart"/>
            <w:r w:rsidR="00B67128" w:rsidRPr="004D6849">
              <w:rPr>
                <w:rFonts w:ascii="Arial" w:hAnsi="Arial" w:cs="Arial"/>
                <w:sz w:val="24"/>
                <w:szCs w:val="24"/>
              </w:rPr>
              <w:t>procedures,accurately</w:t>
            </w:r>
            <w:proofErr w:type="spellEnd"/>
            <w:proofErr w:type="gramEnd"/>
            <w:r w:rsidR="00B67128" w:rsidRPr="004D6849">
              <w:rPr>
                <w:rFonts w:ascii="Arial" w:hAnsi="Arial" w:cs="Arial"/>
                <w:sz w:val="24"/>
                <w:szCs w:val="24"/>
              </w:rPr>
              <w:t xml:space="preserve"> updating all relevant </w:t>
            </w:r>
            <w:proofErr w:type="spellStart"/>
            <w:r w:rsidR="00B67128" w:rsidRPr="004D6849">
              <w:rPr>
                <w:rFonts w:ascii="Arial" w:hAnsi="Arial" w:cs="Arial"/>
                <w:sz w:val="24"/>
                <w:szCs w:val="24"/>
              </w:rPr>
              <w:t>system,training</w:t>
            </w:r>
            <w:proofErr w:type="spellEnd"/>
            <w:r w:rsidR="00B67128" w:rsidRPr="004D6849">
              <w:rPr>
                <w:rFonts w:ascii="Arial" w:hAnsi="Arial" w:cs="Arial"/>
                <w:sz w:val="24"/>
                <w:szCs w:val="24"/>
              </w:rPr>
              <w:t xml:space="preserve"> level 5 health and safety </w:t>
            </w:r>
          </w:p>
        </w:tc>
        <w:tc>
          <w:tcPr>
            <w:tcW w:w="480" w:type="dxa"/>
            <w:vAlign w:val="center"/>
            <w:hideMark/>
          </w:tcPr>
          <w:p w14:paraId="536F6F71"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5A4E31BC"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7BD5B89"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366D7C99" w14:textId="695114ED"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Academic/professional qualifications: </w:t>
            </w:r>
            <w:r w:rsidR="00B67128" w:rsidRPr="004D6849">
              <w:rPr>
                <w:rFonts w:ascii="Arial" w:hAnsi="Arial" w:cs="Arial"/>
                <w:sz w:val="24"/>
                <w:szCs w:val="24"/>
              </w:rPr>
              <w:t xml:space="preserve">Batchelors of Commerce and Inspector in the field of occupational health and safety </w:t>
            </w:r>
          </w:p>
        </w:tc>
        <w:tc>
          <w:tcPr>
            <w:tcW w:w="480" w:type="dxa"/>
            <w:vAlign w:val="center"/>
            <w:hideMark/>
          </w:tcPr>
          <w:p w14:paraId="2151CDBB"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6E6C2319"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4D6D8FC"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328B2F6E" w14:textId="77777777"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Salary expectations £ </w:t>
            </w:r>
            <w:r w:rsidR="00EC0774" w:rsidRPr="004D6849">
              <w:rPr>
                <w:rFonts w:ascii="Arial" w:hAnsi="Arial" w:cs="Arial"/>
                <w:sz w:val="24"/>
                <w:szCs w:val="24"/>
              </w:rPr>
              <w:t>25000/year</w:t>
            </w:r>
          </w:p>
          <w:p w14:paraId="3A85831C" w14:textId="77777777" w:rsidR="00EC0774" w:rsidRPr="004D6849" w:rsidRDefault="00EC0774" w:rsidP="00DC5797">
            <w:pPr>
              <w:spacing w:line="360" w:lineRule="auto"/>
              <w:rPr>
                <w:rFonts w:ascii="Arial" w:hAnsi="Arial" w:cs="Arial"/>
                <w:sz w:val="24"/>
                <w:szCs w:val="24"/>
              </w:rPr>
            </w:pPr>
          </w:p>
          <w:p w14:paraId="39BF79B1" w14:textId="77777777" w:rsidR="002E2673" w:rsidRPr="004D6849" w:rsidRDefault="002E2673" w:rsidP="00DC5797">
            <w:pPr>
              <w:spacing w:line="360" w:lineRule="auto"/>
              <w:rPr>
                <w:rFonts w:ascii="Arial" w:hAnsi="Arial" w:cs="Arial"/>
                <w:sz w:val="24"/>
                <w:szCs w:val="24"/>
              </w:rPr>
            </w:pPr>
          </w:p>
          <w:p w14:paraId="414EED4D" w14:textId="1FE13101" w:rsidR="002E2673" w:rsidRPr="004D6849" w:rsidRDefault="002E2673" w:rsidP="00DC5797">
            <w:pPr>
              <w:spacing w:line="360" w:lineRule="auto"/>
              <w:rPr>
                <w:rFonts w:ascii="Arial" w:hAnsi="Arial" w:cs="Arial"/>
                <w:sz w:val="24"/>
                <w:szCs w:val="24"/>
              </w:rPr>
            </w:pPr>
          </w:p>
        </w:tc>
        <w:tc>
          <w:tcPr>
            <w:tcW w:w="480" w:type="dxa"/>
            <w:vAlign w:val="center"/>
            <w:hideMark/>
          </w:tcPr>
          <w:p w14:paraId="0BF26DD4"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0444662C"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58B620E"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08820631" w14:textId="77777777" w:rsidR="005A402F" w:rsidRPr="004D6849" w:rsidRDefault="005A402F" w:rsidP="00DC5797">
            <w:pPr>
              <w:spacing w:line="360" w:lineRule="auto"/>
              <w:rPr>
                <w:rFonts w:ascii="Arial" w:hAnsi="Arial" w:cs="Arial"/>
                <w:sz w:val="24"/>
                <w:szCs w:val="24"/>
              </w:rPr>
            </w:pPr>
          </w:p>
          <w:p w14:paraId="10D6D25B" w14:textId="77777777" w:rsidR="005A402F" w:rsidRPr="004D6849" w:rsidRDefault="005A402F" w:rsidP="00DC5797">
            <w:pPr>
              <w:spacing w:line="360" w:lineRule="auto"/>
              <w:rPr>
                <w:rFonts w:ascii="Arial" w:hAnsi="Arial" w:cs="Arial"/>
                <w:sz w:val="24"/>
                <w:szCs w:val="24"/>
              </w:rPr>
            </w:pPr>
          </w:p>
          <w:p w14:paraId="5F4A957D" w14:textId="77777777" w:rsidR="005A402F" w:rsidRPr="004D6849" w:rsidRDefault="005A402F" w:rsidP="00DC5797">
            <w:pPr>
              <w:spacing w:line="360" w:lineRule="auto"/>
              <w:rPr>
                <w:rFonts w:ascii="Arial" w:hAnsi="Arial" w:cs="Arial"/>
                <w:sz w:val="24"/>
                <w:szCs w:val="24"/>
              </w:rPr>
            </w:pPr>
          </w:p>
          <w:p w14:paraId="32F57EA5" w14:textId="77777777" w:rsidR="005A402F" w:rsidRPr="004D6849" w:rsidRDefault="005A402F" w:rsidP="00DC5797">
            <w:pPr>
              <w:spacing w:line="360" w:lineRule="auto"/>
              <w:rPr>
                <w:rFonts w:ascii="Arial" w:hAnsi="Arial" w:cs="Arial"/>
                <w:sz w:val="24"/>
                <w:szCs w:val="24"/>
              </w:rPr>
            </w:pPr>
          </w:p>
          <w:p w14:paraId="4F0FD7D4" w14:textId="77777777" w:rsidR="005A402F" w:rsidRPr="004D6849" w:rsidRDefault="005A402F" w:rsidP="00DC5797">
            <w:pPr>
              <w:spacing w:line="360" w:lineRule="auto"/>
              <w:rPr>
                <w:rFonts w:ascii="Arial" w:hAnsi="Arial" w:cs="Arial"/>
                <w:sz w:val="24"/>
                <w:szCs w:val="24"/>
              </w:rPr>
            </w:pPr>
          </w:p>
          <w:p w14:paraId="469D6844" w14:textId="77777777" w:rsidR="005A402F" w:rsidRPr="004D6849" w:rsidRDefault="005A402F" w:rsidP="00DC5797">
            <w:pPr>
              <w:spacing w:line="360" w:lineRule="auto"/>
              <w:rPr>
                <w:rFonts w:ascii="Arial" w:hAnsi="Arial" w:cs="Arial"/>
                <w:sz w:val="24"/>
                <w:szCs w:val="24"/>
              </w:rPr>
            </w:pPr>
          </w:p>
          <w:p w14:paraId="1F211BBD" w14:textId="77777777" w:rsidR="005A402F" w:rsidRPr="004D6849" w:rsidRDefault="005A402F" w:rsidP="00DC5797">
            <w:pPr>
              <w:spacing w:line="360" w:lineRule="auto"/>
              <w:rPr>
                <w:rFonts w:ascii="Arial" w:hAnsi="Arial" w:cs="Arial"/>
                <w:sz w:val="24"/>
                <w:szCs w:val="24"/>
              </w:rPr>
            </w:pPr>
          </w:p>
          <w:p w14:paraId="16E1705B" w14:textId="77777777" w:rsidR="005A402F" w:rsidRPr="004D6849" w:rsidRDefault="005A402F" w:rsidP="00DC5797">
            <w:pPr>
              <w:spacing w:line="360" w:lineRule="auto"/>
              <w:rPr>
                <w:rFonts w:ascii="Arial" w:hAnsi="Arial" w:cs="Arial"/>
                <w:sz w:val="24"/>
                <w:szCs w:val="24"/>
              </w:rPr>
            </w:pPr>
          </w:p>
          <w:p w14:paraId="53E53EE8" w14:textId="77777777" w:rsidR="005A402F" w:rsidRPr="004D6849" w:rsidRDefault="005A402F" w:rsidP="00DC5797">
            <w:pPr>
              <w:spacing w:line="360" w:lineRule="auto"/>
              <w:rPr>
                <w:rFonts w:ascii="Arial" w:hAnsi="Arial" w:cs="Arial"/>
                <w:sz w:val="24"/>
                <w:szCs w:val="24"/>
              </w:rPr>
            </w:pPr>
          </w:p>
          <w:p w14:paraId="6C0011A8" w14:textId="77777777" w:rsidR="005A402F" w:rsidRPr="004D6849" w:rsidRDefault="005A402F" w:rsidP="00DC5797">
            <w:pPr>
              <w:spacing w:line="360" w:lineRule="auto"/>
              <w:rPr>
                <w:rFonts w:ascii="Arial" w:hAnsi="Arial" w:cs="Arial"/>
                <w:sz w:val="24"/>
                <w:szCs w:val="24"/>
              </w:rPr>
            </w:pPr>
          </w:p>
          <w:p w14:paraId="27C9DDBD" w14:textId="77777777" w:rsidR="005A402F" w:rsidRPr="004D6849" w:rsidRDefault="005A402F" w:rsidP="00DC5797">
            <w:pPr>
              <w:spacing w:line="360" w:lineRule="auto"/>
              <w:rPr>
                <w:rFonts w:ascii="Arial" w:hAnsi="Arial" w:cs="Arial"/>
                <w:sz w:val="24"/>
                <w:szCs w:val="24"/>
              </w:rPr>
            </w:pPr>
          </w:p>
          <w:p w14:paraId="3BE5FC76" w14:textId="77777777" w:rsidR="005A402F" w:rsidRPr="004D6849" w:rsidRDefault="005A402F" w:rsidP="00DC5797">
            <w:pPr>
              <w:spacing w:line="360" w:lineRule="auto"/>
              <w:rPr>
                <w:rFonts w:ascii="Arial" w:hAnsi="Arial" w:cs="Arial"/>
                <w:sz w:val="24"/>
                <w:szCs w:val="24"/>
              </w:rPr>
            </w:pPr>
          </w:p>
          <w:p w14:paraId="52116C51" w14:textId="77777777" w:rsidR="005A402F" w:rsidRPr="004D6849" w:rsidRDefault="005A402F" w:rsidP="00DC5797">
            <w:pPr>
              <w:spacing w:line="360" w:lineRule="auto"/>
              <w:rPr>
                <w:rFonts w:ascii="Arial" w:hAnsi="Arial" w:cs="Arial"/>
                <w:sz w:val="24"/>
                <w:szCs w:val="24"/>
              </w:rPr>
            </w:pPr>
          </w:p>
          <w:p w14:paraId="0F3D8330" w14:textId="5C60194B"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Name: </w:t>
            </w:r>
            <w:r w:rsidR="008D6FAD" w:rsidRPr="004D6849">
              <w:rPr>
                <w:rFonts w:ascii="Arial" w:hAnsi="Arial" w:cs="Arial"/>
                <w:sz w:val="24"/>
                <w:szCs w:val="24"/>
              </w:rPr>
              <w:t xml:space="preserve">Oladipupo </w:t>
            </w:r>
            <w:proofErr w:type="spellStart"/>
            <w:r w:rsidR="008D6FAD" w:rsidRPr="004D6849">
              <w:rPr>
                <w:rFonts w:ascii="Arial" w:hAnsi="Arial" w:cs="Arial"/>
                <w:sz w:val="24"/>
                <w:szCs w:val="24"/>
              </w:rPr>
              <w:t>Fabode</w:t>
            </w:r>
            <w:proofErr w:type="spellEnd"/>
            <w:r w:rsidR="00B6615C" w:rsidRPr="004D6849">
              <w:rPr>
                <w:rFonts w:ascii="Arial" w:hAnsi="Arial" w:cs="Arial"/>
                <w:sz w:val="24"/>
                <w:szCs w:val="24"/>
              </w:rPr>
              <w:t xml:space="preserve"> </w:t>
            </w:r>
            <w:proofErr w:type="gramStart"/>
            <w:r w:rsidR="00B6615C" w:rsidRPr="004D6849">
              <w:rPr>
                <w:rFonts w:ascii="Arial" w:hAnsi="Arial" w:cs="Arial"/>
                <w:sz w:val="24"/>
                <w:szCs w:val="24"/>
              </w:rPr>
              <w:t>( Marketing</w:t>
            </w:r>
            <w:proofErr w:type="gramEnd"/>
            <w:r w:rsidR="00B6615C" w:rsidRPr="004D6849">
              <w:rPr>
                <w:rFonts w:ascii="Arial" w:hAnsi="Arial" w:cs="Arial"/>
                <w:sz w:val="24"/>
                <w:szCs w:val="24"/>
              </w:rPr>
              <w:t>)</w:t>
            </w:r>
          </w:p>
        </w:tc>
        <w:tc>
          <w:tcPr>
            <w:tcW w:w="480" w:type="dxa"/>
            <w:vAlign w:val="center"/>
            <w:hideMark/>
          </w:tcPr>
          <w:p w14:paraId="45DE8295"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3DEDC750"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F1069DE"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4FDCE861" w14:textId="53916B4A" w:rsidR="009F057E" w:rsidRPr="004D6849" w:rsidRDefault="009F057E" w:rsidP="00DC5797">
            <w:pPr>
              <w:spacing w:line="360" w:lineRule="auto"/>
              <w:rPr>
                <w:rFonts w:ascii="Arial" w:hAnsi="Arial" w:cs="Arial"/>
                <w:sz w:val="24"/>
                <w:szCs w:val="24"/>
                <w:shd w:val="clear" w:color="auto" w:fill="FFFFFF"/>
              </w:rPr>
            </w:pPr>
            <w:r w:rsidRPr="004D6849">
              <w:rPr>
                <w:rFonts w:ascii="Arial" w:hAnsi="Arial" w:cs="Arial"/>
                <w:sz w:val="24"/>
                <w:szCs w:val="24"/>
              </w:rPr>
              <w:t xml:space="preserve">Position/main responsibilities: </w:t>
            </w:r>
            <w:r w:rsidR="008D6FAD" w:rsidRPr="004D6849">
              <w:rPr>
                <w:rFonts w:ascii="Arial" w:hAnsi="Arial" w:cs="Arial"/>
                <w:sz w:val="24"/>
                <w:szCs w:val="24"/>
              </w:rPr>
              <w:t xml:space="preserve">Financial Manager </w:t>
            </w:r>
          </w:p>
          <w:p w14:paraId="4990BF58" w14:textId="77777777" w:rsidR="00BC16FE" w:rsidRPr="004D6849" w:rsidRDefault="00BC16FE" w:rsidP="00DC5797">
            <w:pPr>
              <w:spacing w:line="360" w:lineRule="auto"/>
              <w:rPr>
                <w:rFonts w:ascii="Arial" w:hAnsi="Arial" w:cs="Arial"/>
                <w:sz w:val="24"/>
                <w:szCs w:val="24"/>
              </w:rPr>
            </w:pPr>
            <w:r w:rsidRPr="004D6849">
              <w:rPr>
                <w:rFonts w:ascii="Arial" w:hAnsi="Arial" w:cs="Arial"/>
                <w:sz w:val="24"/>
                <w:szCs w:val="24"/>
              </w:rPr>
              <w:t>Responsible for overseeing the security operations of organisation, ensuring the safety of personnel, assets and information.</w:t>
            </w:r>
          </w:p>
          <w:p w14:paraId="712A382C" w14:textId="77777777" w:rsidR="00BC16FE" w:rsidRPr="004D6849" w:rsidRDefault="00BC16FE" w:rsidP="00DC5797">
            <w:pPr>
              <w:spacing w:line="360" w:lineRule="auto"/>
              <w:rPr>
                <w:rFonts w:ascii="Arial" w:hAnsi="Arial" w:cs="Arial"/>
                <w:sz w:val="24"/>
                <w:szCs w:val="24"/>
              </w:rPr>
            </w:pPr>
            <w:r w:rsidRPr="004D6849">
              <w:rPr>
                <w:rFonts w:ascii="Arial" w:hAnsi="Arial" w:cs="Arial"/>
                <w:sz w:val="24"/>
                <w:szCs w:val="24"/>
              </w:rPr>
              <w:t xml:space="preserve">Security and operations management </w:t>
            </w:r>
          </w:p>
          <w:p w14:paraId="43BA5937" w14:textId="168386A5" w:rsidR="00BC16FE" w:rsidRPr="004D6849" w:rsidRDefault="00BC16FE" w:rsidP="00DC5797">
            <w:pPr>
              <w:spacing w:line="360" w:lineRule="auto"/>
              <w:rPr>
                <w:rFonts w:ascii="Arial" w:hAnsi="Arial" w:cs="Arial"/>
                <w:sz w:val="24"/>
                <w:szCs w:val="24"/>
              </w:rPr>
            </w:pPr>
            <w:r w:rsidRPr="004D6849">
              <w:rPr>
                <w:rFonts w:ascii="Arial" w:hAnsi="Arial" w:cs="Arial"/>
                <w:sz w:val="24"/>
                <w:szCs w:val="24"/>
              </w:rPr>
              <w:t>Expertise in developing and implementing incident response plan and procedure to effectively respond to security incidents, breaches and emergencies.</w:t>
            </w:r>
          </w:p>
        </w:tc>
        <w:tc>
          <w:tcPr>
            <w:tcW w:w="480" w:type="dxa"/>
            <w:vAlign w:val="center"/>
            <w:hideMark/>
          </w:tcPr>
          <w:p w14:paraId="5EFD7E93"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394BDC3F"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6040FD8"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44E0ABC2" w14:textId="3A04EDCC"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Experience and knowledge of our industry: </w:t>
            </w:r>
          </w:p>
        </w:tc>
        <w:tc>
          <w:tcPr>
            <w:tcW w:w="480" w:type="dxa"/>
            <w:vAlign w:val="center"/>
            <w:hideMark/>
          </w:tcPr>
          <w:p w14:paraId="7A2A0698"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4AC7C417"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E4D2D70"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7FBA3EFE" w14:textId="77777777" w:rsidR="009F057E" w:rsidRPr="004D6849" w:rsidRDefault="008D6FAD" w:rsidP="00DC5797">
            <w:pPr>
              <w:spacing w:line="360" w:lineRule="auto"/>
              <w:rPr>
                <w:rFonts w:ascii="Arial" w:hAnsi="Arial" w:cs="Arial"/>
                <w:sz w:val="24"/>
                <w:szCs w:val="24"/>
              </w:rPr>
            </w:pPr>
            <w:r w:rsidRPr="004D6849">
              <w:rPr>
                <w:rFonts w:ascii="Arial" w:hAnsi="Arial" w:cs="Arial"/>
                <w:sz w:val="24"/>
                <w:szCs w:val="24"/>
              </w:rPr>
              <w:t xml:space="preserve">Experience working in cross functional teams and communicate with departments such as </w:t>
            </w:r>
            <w:proofErr w:type="gramStart"/>
            <w:r w:rsidRPr="004D6849">
              <w:rPr>
                <w:rFonts w:ascii="Arial" w:hAnsi="Arial" w:cs="Arial"/>
                <w:sz w:val="24"/>
                <w:szCs w:val="24"/>
              </w:rPr>
              <w:t>IT ,</w:t>
            </w:r>
            <w:proofErr w:type="gramEnd"/>
            <w:r w:rsidRPr="004D6849">
              <w:rPr>
                <w:rFonts w:ascii="Arial" w:hAnsi="Arial" w:cs="Arial"/>
                <w:sz w:val="24"/>
                <w:szCs w:val="24"/>
              </w:rPr>
              <w:t xml:space="preserve"> legal human resource and operations to effectively communicate security requirements.</w:t>
            </w:r>
          </w:p>
          <w:p w14:paraId="61D4DF47" w14:textId="46B315C7" w:rsidR="008D6FAD" w:rsidRPr="004D6849" w:rsidRDefault="008D6FAD" w:rsidP="00DC5797">
            <w:pPr>
              <w:spacing w:line="360" w:lineRule="auto"/>
              <w:rPr>
                <w:rFonts w:ascii="Arial" w:hAnsi="Arial" w:cs="Arial"/>
                <w:sz w:val="24"/>
                <w:szCs w:val="24"/>
              </w:rPr>
            </w:pPr>
          </w:p>
        </w:tc>
        <w:tc>
          <w:tcPr>
            <w:tcW w:w="480" w:type="dxa"/>
            <w:vAlign w:val="center"/>
            <w:hideMark/>
          </w:tcPr>
          <w:p w14:paraId="3E868C79"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45970DF1"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CBA80CB"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49EBCECD" w14:textId="77777777"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Previous employment: </w:t>
            </w:r>
            <w:r w:rsidRPr="004D6849">
              <w:rPr>
                <w:rFonts w:ascii="Arial" w:hAnsi="Arial" w:cs="Arial"/>
                <w:sz w:val="24"/>
                <w:szCs w:val="24"/>
              </w:rPr>
              <w:fldChar w:fldCharType="begin">
                <w:ffData>
                  <w:name w:val="Text10"/>
                  <w:enabled/>
                  <w:calcOnExit w:val="0"/>
                  <w:helpText w:type="text" w:val="Previous employment"/>
                  <w:statusText w:type="text" w:val="Previous employment"/>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p>
        </w:tc>
        <w:tc>
          <w:tcPr>
            <w:tcW w:w="480" w:type="dxa"/>
            <w:vAlign w:val="center"/>
            <w:hideMark/>
          </w:tcPr>
          <w:p w14:paraId="76696D67"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5DAEAD1C"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EFEA467"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0FBE4E59" w14:textId="77777777" w:rsidR="005A402F" w:rsidRPr="004D6849" w:rsidRDefault="009F057E" w:rsidP="00DC5797">
            <w:pPr>
              <w:spacing w:line="360" w:lineRule="auto"/>
              <w:rPr>
                <w:rFonts w:ascii="Arial" w:hAnsi="Arial" w:cs="Arial"/>
                <w:sz w:val="24"/>
                <w:szCs w:val="24"/>
              </w:rPr>
            </w:pPr>
            <w:r w:rsidRPr="004D6849">
              <w:rPr>
                <w:rFonts w:ascii="Arial" w:hAnsi="Arial" w:cs="Arial"/>
                <w:sz w:val="24"/>
                <w:szCs w:val="24"/>
              </w:rPr>
              <w:t>Key skills brought to the business:</w:t>
            </w:r>
          </w:p>
          <w:p w14:paraId="75DEDC00" w14:textId="1A5CE8B2" w:rsidR="008D6FAD"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 </w:t>
            </w:r>
            <w:r w:rsidR="008D6FAD" w:rsidRPr="004D6849">
              <w:rPr>
                <w:rFonts w:ascii="Arial" w:hAnsi="Arial" w:cs="Arial"/>
                <w:sz w:val="24"/>
                <w:szCs w:val="24"/>
              </w:rPr>
              <w:t>Strong leadership and management skills to lead and motivate a team of security professional effectively. Experience recruiting, training and developing security personnel to ensure they have the necessary skills and knowledge to perform their roles effectively</w:t>
            </w:r>
          </w:p>
          <w:p w14:paraId="19F5D2B2" w14:textId="66B90878" w:rsidR="008D6FAD" w:rsidRPr="004D6849" w:rsidRDefault="008D6FAD" w:rsidP="00DC5797">
            <w:pPr>
              <w:spacing w:line="360" w:lineRule="auto"/>
              <w:rPr>
                <w:rFonts w:ascii="Arial" w:hAnsi="Arial" w:cs="Arial"/>
                <w:sz w:val="24"/>
                <w:szCs w:val="24"/>
              </w:rPr>
            </w:pPr>
          </w:p>
        </w:tc>
        <w:tc>
          <w:tcPr>
            <w:tcW w:w="480" w:type="dxa"/>
            <w:vAlign w:val="center"/>
            <w:hideMark/>
          </w:tcPr>
          <w:p w14:paraId="06A0B0E3"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39776DEA"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133F14D"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10BCE08E" w14:textId="77777777"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Business experience and any training undertaken: </w:t>
            </w:r>
            <w:r w:rsidRPr="004D6849">
              <w:rPr>
                <w:rFonts w:ascii="Arial" w:hAnsi="Arial" w:cs="Arial"/>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p>
        </w:tc>
        <w:tc>
          <w:tcPr>
            <w:tcW w:w="480" w:type="dxa"/>
            <w:vAlign w:val="center"/>
            <w:hideMark/>
          </w:tcPr>
          <w:p w14:paraId="38FF694C"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5968AB0A"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5C073AA"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77D9A376" w14:textId="77777777" w:rsidR="005A402F" w:rsidRPr="004D6849" w:rsidRDefault="009F057E" w:rsidP="00DC5797">
            <w:pPr>
              <w:spacing w:line="360" w:lineRule="auto"/>
              <w:rPr>
                <w:rFonts w:ascii="Arial" w:hAnsi="Arial" w:cs="Arial"/>
                <w:sz w:val="24"/>
                <w:szCs w:val="24"/>
              </w:rPr>
            </w:pPr>
            <w:r w:rsidRPr="004D6849">
              <w:rPr>
                <w:rFonts w:ascii="Arial" w:hAnsi="Arial" w:cs="Arial"/>
                <w:sz w:val="24"/>
                <w:szCs w:val="24"/>
              </w:rPr>
              <w:t>Academic/professional qualification</w:t>
            </w:r>
            <w:r w:rsidR="005A402F" w:rsidRPr="004D6849">
              <w:rPr>
                <w:rFonts w:ascii="Arial" w:hAnsi="Arial" w:cs="Arial"/>
                <w:sz w:val="24"/>
                <w:szCs w:val="24"/>
              </w:rPr>
              <w:t>s: Level 3 Foundation in Business Management</w:t>
            </w:r>
          </w:p>
          <w:p w14:paraId="7360D090" w14:textId="77777777" w:rsidR="005A402F" w:rsidRPr="004D6849" w:rsidRDefault="005A402F" w:rsidP="00DC5797">
            <w:pPr>
              <w:spacing w:line="360" w:lineRule="auto"/>
              <w:rPr>
                <w:rFonts w:ascii="Arial" w:hAnsi="Arial" w:cs="Arial"/>
                <w:sz w:val="24"/>
                <w:szCs w:val="24"/>
              </w:rPr>
            </w:pPr>
            <w:r w:rsidRPr="004D6849">
              <w:rPr>
                <w:rFonts w:ascii="Arial" w:hAnsi="Arial" w:cs="Arial"/>
                <w:sz w:val="24"/>
                <w:szCs w:val="24"/>
              </w:rPr>
              <w:t>Certified information security manager certificate (CISM)</w:t>
            </w:r>
          </w:p>
          <w:p w14:paraId="642E1753" w14:textId="77777777" w:rsidR="005A402F" w:rsidRPr="004D6849" w:rsidRDefault="005A402F" w:rsidP="00DC5797">
            <w:pPr>
              <w:spacing w:line="360" w:lineRule="auto"/>
              <w:rPr>
                <w:rFonts w:ascii="Arial" w:hAnsi="Arial" w:cs="Arial"/>
                <w:sz w:val="24"/>
                <w:szCs w:val="24"/>
              </w:rPr>
            </w:pPr>
            <w:r w:rsidRPr="004D6849">
              <w:rPr>
                <w:rFonts w:ascii="Arial" w:hAnsi="Arial" w:cs="Arial"/>
                <w:sz w:val="24"/>
                <w:szCs w:val="24"/>
              </w:rPr>
              <w:t>Certified Information security system Professional certificate (CISSP)</w:t>
            </w:r>
          </w:p>
          <w:p w14:paraId="5741C476" w14:textId="77777777" w:rsidR="005A402F" w:rsidRPr="004D6849" w:rsidRDefault="005A402F" w:rsidP="00DC5797">
            <w:pPr>
              <w:spacing w:line="360" w:lineRule="auto"/>
              <w:rPr>
                <w:rFonts w:ascii="Arial" w:hAnsi="Arial" w:cs="Arial"/>
                <w:sz w:val="24"/>
                <w:szCs w:val="24"/>
              </w:rPr>
            </w:pPr>
            <w:r w:rsidRPr="004D6849">
              <w:rPr>
                <w:rFonts w:ascii="Arial" w:hAnsi="Arial" w:cs="Arial"/>
                <w:sz w:val="24"/>
                <w:szCs w:val="24"/>
              </w:rPr>
              <w:t>Certified Security Manager (CSM)</w:t>
            </w:r>
          </w:p>
          <w:p w14:paraId="33220970" w14:textId="111ABFA2" w:rsidR="009F057E" w:rsidRPr="004D6849" w:rsidRDefault="009F057E" w:rsidP="00DC5797">
            <w:pPr>
              <w:spacing w:line="360" w:lineRule="auto"/>
              <w:rPr>
                <w:rFonts w:ascii="Arial" w:hAnsi="Arial" w:cs="Arial"/>
                <w:sz w:val="24"/>
                <w:szCs w:val="24"/>
              </w:rPr>
            </w:pPr>
          </w:p>
        </w:tc>
        <w:tc>
          <w:tcPr>
            <w:tcW w:w="480" w:type="dxa"/>
            <w:vAlign w:val="center"/>
            <w:hideMark/>
          </w:tcPr>
          <w:p w14:paraId="3BD0EEDF" w14:textId="77777777" w:rsidR="009F057E" w:rsidRPr="004D6849" w:rsidRDefault="009F057E" w:rsidP="00DC5797">
            <w:pPr>
              <w:spacing w:after="0" w:line="360" w:lineRule="auto"/>
              <w:rPr>
                <w:rFonts w:ascii="Arial" w:hAnsi="Arial" w:cs="Arial"/>
                <w:sz w:val="24"/>
                <w:szCs w:val="24"/>
                <w:lang w:val="ro-RO" w:eastAsia="ro-RO"/>
              </w:rPr>
            </w:pPr>
          </w:p>
        </w:tc>
      </w:tr>
      <w:tr w:rsidR="004D6849" w:rsidRPr="004D6849" w14:paraId="03B10DD2" w14:textId="77777777" w:rsidTr="005B65E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F768A28" w14:textId="77777777" w:rsidR="009F057E" w:rsidRPr="004D6849" w:rsidRDefault="009F057E" w:rsidP="00DC5797">
            <w:pPr>
              <w:spacing w:line="360" w:lineRule="auto"/>
              <w:rPr>
                <w:rFonts w:ascii="Arial" w:hAnsi="Arial" w:cs="Arial"/>
                <w:sz w:val="24"/>
                <w:szCs w:val="24"/>
              </w:rPr>
            </w:pPr>
          </w:p>
        </w:tc>
        <w:tc>
          <w:tcPr>
            <w:tcW w:w="10166" w:type="dxa"/>
            <w:tcBorders>
              <w:top w:val="single" w:sz="8" w:space="0" w:color="DBE5F1"/>
              <w:left w:val="single" w:sz="2" w:space="0" w:color="DBE5F1"/>
              <w:bottom w:val="single" w:sz="8" w:space="0" w:color="DBE5F1"/>
              <w:right w:val="single" w:sz="8" w:space="0" w:color="DBE5F1"/>
            </w:tcBorders>
            <w:shd w:val="clear" w:color="auto" w:fill="DBE5F1"/>
            <w:vAlign w:val="center"/>
            <w:hideMark/>
          </w:tcPr>
          <w:p w14:paraId="219EED1C" w14:textId="4C6479B0" w:rsidR="009F057E" w:rsidRPr="004D6849" w:rsidRDefault="009F057E" w:rsidP="00DC5797">
            <w:pPr>
              <w:spacing w:line="360" w:lineRule="auto"/>
              <w:rPr>
                <w:rFonts w:ascii="Arial" w:hAnsi="Arial" w:cs="Arial"/>
                <w:sz w:val="24"/>
                <w:szCs w:val="24"/>
              </w:rPr>
            </w:pPr>
            <w:r w:rsidRPr="004D6849">
              <w:rPr>
                <w:rFonts w:ascii="Arial" w:hAnsi="Arial" w:cs="Arial"/>
                <w:sz w:val="24"/>
                <w:szCs w:val="24"/>
              </w:rPr>
              <w:t xml:space="preserve">Salary expectations £ </w:t>
            </w:r>
            <w:r w:rsidR="00CB4D33" w:rsidRPr="004D6849">
              <w:rPr>
                <w:rFonts w:ascii="Arial" w:hAnsi="Arial" w:cs="Arial"/>
                <w:sz w:val="24"/>
                <w:szCs w:val="24"/>
              </w:rPr>
              <w:t>25000</w:t>
            </w:r>
          </w:p>
        </w:tc>
        <w:tc>
          <w:tcPr>
            <w:tcW w:w="480" w:type="dxa"/>
            <w:vAlign w:val="center"/>
            <w:hideMark/>
          </w:tcPr>
          <w:p w14:paraId="68FB1712" w14:textId="77777777" w:rsidR="009F057E" w:rsidRPr="004D6849" w:rsidRDefault="009F057E" w:rsidP="00DC5797">
            <w:pPr>
              <w:spacing w:after="0" w:line="360" w:lineRule="auto"/>
              <w:rPr>
                <w:rFonts w:ascii="Arial" w:hAnsi="Arial" w:cs="Arial"/>
                <w:sz w:val="24"/>
                <w:szCs w:val="24"/>
                <w:lang w:val="ro-RO" w:eastAsia="ro-RO"/>
              </w:rPr>
            </w:pPr>
          </w:p>
        </w:tc>
      </w:tr>
    </w:tbl>
    <w:p w14:paraId="2AA65BEA" w14:textId="77777777" w:rsidR="009F057E" w:rsidRPr="004D6849" w:rsidRDefault="009F057E" w:rsidP="00DC5797">
      <w:pPr>
        <w:pStyle w:val="Heading1"/>
        <w:spacing w:line="360" w:lineRule="auto"/>
        <w:rPr>
          <w:rFonts w:ascii="Arial" w:eastAsia="Calibri" w:hAnsi="Arial" w:cs="Arial"/>
          <w:sz w:val="24"/>
          <w:szCs w:val="24"/>
        </w:rPr>
      </w:pPr>
    </w:p>
    <w:p w14:paraId="580606F1" w14:textId="77777777" w:rsidR="009F057E" w:rsidRPr="004D6849" w:rsidRDefault="009F057E" w:rsidP="00DC5797">
      <w:pPr>
        <w:spacing w:line="360" w:lineRule="auto"/>
        <w:rPr>
          <w:rFonts w:ascii="Arial" w:hAnsi="Arial" w:cs="Arial"/>
          <w:sz w:val="24"/>
          <w:szCs w:val="24"/>
        </w:rPr>
      </w:pPr>
    </w:p>
    <w:p w14:paraId="4DC8D02F" w14:textId="77777777" w:rsidR="009F057E" w:rsidRPr="004D6849" w:rsidRDefault="009F057E" w:rsidP="00DC5797">
      <w:pPr>
        <w:spacing w:line="360" w:lineRule="auto"/>
        <w:rPr>
          <w:rFonts w:ascii="Arial" w:hAnsi="Arial" w:cs="Arial"/>
          <w:sz w:val="24"/>
          <w:szCs w:val="24"/>
        </w:rPr>
      </w:pPr>
    </w:p>
    <w:p w14:paraId="6A127FF4" w14:textId="77777777" w:rsidR="009F057E" w:rsidRPr="004D6849" w:rsidRDefault="009F057E" w:rsidP="00DC5797">
      <w:pPr>
        <w:spacing w:line="360" w:lineRule="auto"/>
        <w:rPr>
          <w:rFonts w:ascii="Arial" w:hAnsi="Arial" w:cs="Arial"/>
          <w:sz w:val="24"/>
          <w:szCs w:val="24"/>
        </w:rPr>
      </w:pPr>
    </w:p>
    <w:p w14:paraId="1D1F9741" w14:textId="77777777" w:rsidR="009F057E" w:rsidRPr="004D6849" w:rsidRDefault="009F057E" w:rsidP="00DC5797">
      <w:pPr>
        <w:spacing w:line="360" w:lineRule="auto"/>
        <w:rPr>
          <w:rFonts w:ascii="Arial" w:hAnsi="Arial" w:cs="Arial"/>
          <w:sz w:val="24"/>
          <w:szCs w:val="24"/>
        </w:rPr>
      </w:pPr>
    </w:p>
    <w:p w14:paraId="6F16014A" w14:textId="77777777" w:rsidR="00C63C72" w:rsidRPr="004D6849" w:rsidRDefault="00C63C72" w:rsidP="00DC5797">
      <w:pPr>
        <w:spacing w:line="360" w:lineRule="auto"/>
        <w:rPr>
          <w:rFonts w:ascii="Arial" w:hAnsi="Arial" w:cs="Arial"/>
          <w:sz w:val="24"/>
          <w:szCs w:val="24"/>
        </w:rPr>
      </w:pPr>
    </w:p>
    <w:p w14:paraId="24A9CD76" w14:textId="77777777" w:rsidR="009F057E" w:rsidRPr="004D6849" w:rsidRDefault="009F057E" w:rsidP="00DC5797">
      <w:pPr>
        <w:spacing w:line="360" w:lineRule="auto"/>
        <w:rPr>
          <w:rFonts w:ascii="Arial" w:hAnsi="Arial" w:cs="Arial"/>
          <w:sz w:val="24"/>
          <w:szCs w:val="24"/>
        </w:rPr>
      </w:pPr>
    </w:p>
    <w:p w14:paraId="16062F55" w14:textId="77777777" w:rsidR="009F057E" w:rsidRPr="004D6849" w:rsidRDefault="009F057E" w:rsidP="00DC5797">
      <w:pPr>
        <w:spacing w:line="360" w:lineRule="auto"/>
        <w:rPr>
          <w:rFonts w:ascii="Arial" w:hAnsi="Arial" w:cs="Arial"/>
          <w:sz w:val="24"/>
          <w:szCs w:val="24"/>
        </w:rPr>
      </w:pPr>
    </w:p>
    <w:p w14:paraId="627571CA" w14:textId="77777777" w:rsidR="009F057E" w:rsidRPr="004D6849" w:rsidRDefault="009F057E" w:rsidP="00DC5797">
      <w:pPr>
        <w:pStyle w:val="Heading1"/>
        <w:spacing w:line="360" w:lineRule="auto"/>
        <w:rPr>
          <w:rFonts w:ascii="Arial" w:eastAsia="Calibri" w:hAnsi="Arial" w:cs="Arial"/>
          <w:sz w:val="24"/>
          <w:szCs w:val="24"/>
        </w:rPr>
      </w:pPr>
    </w:p>
    <w:p w14:paraId="35F5EA99" w14:textId="77777777" w:rsidR="009F057E" w:rsidRPr="004D6849" w:rsidRDefault="009F057E" w:rsidP="00DC5797">
      <w:pPr>
        <w:pStyle w:val="Heading1"/>
        <w:spacing w:line="360" w:lineRule="auto"/>
        <w:rPr>
          <w:rFonts w:ascii="Arial" w:eastAsia="Calibri" w:hAnsi="Arial" w:cs="Arial"/>
          <w:sz w:val="24"/>
          <w:szCs w:val="24"/>
        </w:rPr>
      </w:pPr>
    </w:p>
    <w:p w14:paraId="42452F8C" w14:textId="4E9B46BF" w:rsidR="009F057E" w:rsidRPr="004D6849" w:rsidRDefault="00AD5931" w:rsidP="00DC5797">
      <w:pPr>
        <w:pStyle w:val="Heading1"/>
        <w:spacing w:line="360" w:lineRule="auto"/>
        <w:rPr>
          <w:rFonts w:ascii="Arial" w:eastAsia="Calibri" w:hAnsi="Arial" w:cs="Arial"/>
          <w:sz w:val="24"/>
          <w:szCs w:val="24"/>
        </w:rPr>
      </w:pPr>
      <w:bookmarkStart w:id="16" w:name="_Hlk159878265"/>
      <w:bookmarkEnd w:id="0"/>
      <w:r w:rsidRPr="004D6849">
        <w:rPr>
          <w:rFonts w:ascii="Arial" w:eastAsia="Calibri" w:hAnsi="Arial" w:cs="Arial"/>
          <w:sz w:val="24"/>
          <w:szCs w:val="24"/>
        </w:rPr>
        <w:t>Vision</w:t>
      </w:r>
      <w:bookmarkEnd w:id="14"/>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
        <w:gridCol w:w="9912"/>
        <w:gridCol w:w="105"/>
        <w:gridCol w:w="222"/>
        <w:gridCol w:w="222"/>
      </w:tblGrid>
      <w:tr w:rsidR="004D6849" w:rsidRPr="004D6849" w14:paraId="57B74515" w14:textId="77777777" w:rsidTr="00AD5931">
        <w:trPr>
          <w:gridAfter w:val="1"/>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1DEBB84"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8CCA579" w14:textId="77777777" w:rsidR="00AD5931" w:rsidRPr="004D6849" w:rsidRDefault="00AD5931" w:rsidP="00DC5797">
            <w:pPr>
              <w:pStyle w:val="NoSpacing"/>
              <w:spacing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DF4E9BA"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1D4846DA"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CE21F88"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tcBorders>
              <w:top w:val="single" w:sz="8" w:space="0" w:color="DBE5F1"/>
              <w:left w:val="single" w:sz="8" w:space="0" w:color="DBE5F1"/>
              <w:bottom w:val="nil"/>
              <w:right w:val="single" w:sz="8" w:space="0" w:color="DBE5F1"/>
            </w:tcBorders>
            <w:hideMark/>
          </w:tcPr>
          <w:p w14:paraId="79E06345" w14:textId="77777777" w:rsidR="00AD5931" w:rsidRPr="004D6849" w:rsidRDefault="00AD5931" w:rsidP="00DC5797">
            <w:pPr>
              <w:pStyle w:val="Heading1"/>
              <w:spacing w:line="360" w:lineRule="auto"/>
              <w:rPr>
                <w:rFonts w:ascii="Arial" w:eastAsia="Calibri" w:hAnsi="Arial" w:cs="Arial"/>
                <w:sz w:val="24"/>
                <w:szCs w:val="24"/>
              </w:rPr>
            </w:pPr>
            <w:bookmarkStart w:id="17" w:name="_Toc287535894"/>
            <w:bookmarkStart w:id="18" w:name="_Toc287535403"/>
            <w:r w:rsidRPr="004D6849">
              <w:rPr>
                <w:rFonts w:ascii="Arial" w:eastAsia="Calibri" w:hAnsi="Arial" w:cs="Arial"/>
                <w:sz w:val="24"/>
                <w:szCs w:val="24"/>
              </w:rPr>
              <w:t>4 The business idea</w:t>
            </w:r>
            <w:bookmarkEnd w:id="17"/>
            <w:bookmarkEnd w:id="18"/>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04D371E" w14:textId="77777777" w:rsidR="00AD5931" w:rsidRPr="004D6849" w:rsidRDefault="00AD5931" w:rsidP="00DC5797">
            <w:pPr>
              <w:spacing w:line="360" w:lineRule="auto"/>
              <w:rPr>
                <w:rFonts w:ascii="Arial" w:hAnsi="Arial" w:cs="Arial"/>
                <w:sz w:val="24"/>
                <w:szCs w:val="24"/>
              </w:rPr>
            </w:pPr>
          </w:p>
        </w:tc>
      </w:tr>
      <w:tr w:rsidR="004D6849" w:rsidRPr="004D6849" w14:paraId="1FFB4EB3" w14:textId="77777777" w:rsidTr="00AD5931">
        <w:trPr>
          <w:gridAfter w:val="1"/>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8D2E193"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vMerge w:val="restart"/>
            <w:tcBorders>
              <w:top w:val="nil"/>
              <w:left w:val="single" w:sz="8" w:space="0" w:color="DBE5F1"/>
              <w:bottom w:val="single" w:sz="8" w:space="0" w:color="DBE5F1"/>
              <w:right w:val="single" w:sz="8" w:space="0" w:color="DBE5F1"/>
            </w:tcBorders>
          </w:tcPr>
          <w:p w14:paraId="4D24B013" w14:textId="77777777" w:rsidR="00AD5931" w:rsidRPr="004D6849" w:rsidRDefault="00AD5931" w:rsidP="00DC5797">
            <w:pPr>
              <w:pStyle w:val="Heading2"/>
              <w:spacing w:line="360" w:lineRule="auto"/>
              <w:rPr>
                <w:rFonts w:ascii="Arial" w:eastAsia="Calibri" w:hAnsi="Arial" w:cs="Arial"/>
                <w:sz w:val="24"/>
                <w:szCs w:val="24"/>
              </w:rPr>
            </w:pPr>
            <w:bookmarkStart w:id="19" w:name="_Toc287535404"/>
            <w:r w:rsidRPr="004D6849">
              <w:rPr>
                <w:rFonts w:ascii="Arial" w:eastAsia="Calibri" w:hAnsi="Arial" w:cs="Arial"/>
                <w:sz w:val="24"/>
                <w:szCs w:val="24"/>
              </w:rPr>
              <w:t>Sum up your business idea:</w:t>
            </w:r>
            <w:bookmarkEnd w:id="19"/>
          </w:p>
          <w:p w14:paraId="0ED9FBFA" w14:textId="77777777" w:rsidR="002E2673" w:rsidRPr="004D6849" w:rsidRDefault="002E2673" w:rsidP="00DC5797">
            <w:pPr>
              <w:spacing w:line="360" w:lineRule="auto"/>
              <w:rPr>
                <w:rFonts w:ascii="Arial" w:hAnsi="Arial" w:cs="Arial"/>
                <w:sz w:val="24"/>
                <w:szCs w:val="24"/>
              </w:rPr>
            </w:pPr>
          </w:p>
          <w:p w14:paraId="6AF03708" w14:textId="69F0EAE5" w:rsidR="002E2673" w:rsidRPr="004D6849" w:rsidRDefault="002E2673" w:rsidP="00DC5797">
            <w:pPr>
              <w:spacing w:line="360" w:lineRule="auto"/>
              <w:rPr>
                <w:rFonts w:ascii="Arial" w:hAnsi="Arial" w:cs="Arial"/>
                <w:sz w:val="24"/>
                <w:szCs w:val="24"/>
                <w:lang w:val="en-US"/>
              </w:rPr>
            </w:pPr>
            <w:r w:rsidRPr="004D6849">
              <w:rPr>
                <w:rFonts w:ascii="Arial" w:hAnsi="Arial" w:cs="Arial"/>
                <w:sz w:val="24"/>
                <w:szCs w:val="24"/>
              </w:rPr>
              <w:t xml:space="preserve">Our main idea is to provide high-quality </w:t>
            </w:r>
            <w:proofErr w:type="gramStart"/>
            <w:r w:rsidRPr="004D6849">
              <w:rPr>
                <w:rFonts w:ascii="Arial" w:hAnsi="Arial" w:cs="Arial"/>
                <w:sz w:val="24"/>
                <w:szCs w:val="24"/>
              </w:rPr>
              <w:t>products</w:t>
            </w:r>
            <w:r w:rsidR="00FE4916" w:rsidRPr="004D6849">
              <w:rPr>
                <w:rFonts w:ascii="Arial" w:hAnsi="Arial" w:cs="Arial"/>
                <w:sz w:val="24"/>
                <w:szCs w:val="24"/>
              </w:rPr>
              <w:t>(</w:t>
            </w:r>
            <w:r w:rsidRPr="004D6849">
              <w:rPr>
                <w:rFonts w:ascii="Arial" w:hAnsi="Arial" w:cs="Arial"/>
                <w:sz w:val="24"/>
                <w:szCs w:val="24"/>
              </w:rPr>
              <w:t xml:space="preserve"> </w:t>
            </w:r>
            <w:r w:rsidR="00FE4916" w:rsidRPr="004D6849">
              <w:rPr>
                <w:rFonts w:ascii="Arial" w:hAnsi="Arial" w:cs="Arial"/>
                <w:sz w:val="24"/>
                <w:szCs w:val="24"/>
                <w:lang w:val="en-US"/>
              </w:rPr>
              <w:t>New</w:t>
            </w:r>
            <w:proofErr w:type="gramEnd"/>
            <w:r w:rsidR="00FE4916" w:rsidRPr="004D6849">
              <w:rPr>
                <w:rFonts w:ascii="Arial" w:hAnsi="Arial" w:cs="Arial"/>
                <w:sz w:val="24"/>
                <w:szCs w:val="24"/>
                <w:lang w:val="en-US"/>
              </w:rPr>
              <w:t xml:space="preserve"> coffee </w:t>
            </w:r>
            <w:proofErr w:type="spellStart"/>
            <w:r w:rsidR="00FE4916" w:rsidRPr="004D6849">
              <w:rPr>
                <w:rFonts w:ascii="Arial" w:hAnsi="Arial" w:cs="Arial"/>
                <w:sz w:val="24"/>
                <w:szCs w:val="24"/>
                <w:lang w:val="en-US"/>
              </w:rPr>
              <w:t>flavours</w:t>
            </w:r>
            <w:proofErr w:type="spellEnd"/>
            <w:r w:rsidR="00FE4916" w:rsidRPr="004D6849">
              <w:rPr>
                <w:rFonts w:ascii="Arial" w:hAnsi="Arial" w:cs="Arial"/>
                <w:sz w:val="24"/>
                <w:szCs w:val="24"/>
                <w:lang w:val="en-US"/>
              </w:rPr>
              <w:t xml:space="preserve"> : crunchy toffee, creamy tiramisu, spicy brandy, aloe and coconut ,cream </w:t>
            </w:r>
            <w:proofErr w:type="spellStart"/>
            <w:r w:rsidR="00FE4916" w:rsidRPr="004D6849">
              <w:rPr>
                <w:rFonts w:ascii="Arial" w:hAnsi="Arial" w:cs="Arial"/>
                <w:sz w:val="24"/>
                <w:szCs w:val="24"/>
                <w:lang w:val="en-US"/>
              </w:rPr>
              <w:t>brulee</w:t>
            </w:r>
            <w:proofErr w:type="spellEnd"/>
            <w:r w:rsidR="00FE4916" w:rsidRPr="004D6849">
              <w:rPr>
                <w:rFonts w:ascii="Arial" w:hAnsi="Arial" w:cs="Arial"/>
                <w:sz w:val="24"/>
                <w:szCs w:val="24"/>
                <w:lang w:val="en-US"/>
              </w:rPr>
              <w:t xml:space="preserve">, cotton </w:t>
            </w:r>
            <w:proofErr w:type="spellStart"/>
            <w:r w:rsidR="00FE4916" w:rsidRPr="004D6849">
              <w:rPr>
                <w:rFonts w:ascii="Arial" w:hAnsi="Arial" w:cs="Arial"/>
                <w:sz w:val="24"/>
                <w:szCs w:val="24"/>
                <w:lang w:val="en-US"/>
              </w:rPr>
              <w:t>candy,hibiscus's</w:t>
            </w:r>
            <w:proofErr w:type="spellEnd"/>
            <w:r w:rsidR="00FE4916" w:rsidRPr="004D6849">
              <w:rPr>
                <w:rFonts w:ascii="Arial" w:hAnsi="Arial" w:cs="Arial"/>
                <w:sz w:val="24"/>
                <w:szCs w:val="24"/>
                <w:lang w:val="en-US"/>
              </w:rPr>
              <w:t xml:space="preserve"> and cardamon </w:t>
            </w:r>
            <w:proofErr w:type="spellStart"/>
            <w:r w:rsidR="00FE4916" w:rsidRPr="004D6849">
              <w:rPr>
                <w:rFonts w:ascii="Arial" w:hAnsi="Arial" w:cs="Arial"/>
                <w:sz w:val="24"/>
                <w:szCs w:val="24"/>
                <w:lang w:val="en-US"/>
              </w:rPr>
              <w:t>etc</w:t>
            </w:r>
            <w:proofErr w:type="spellEnd"/>
            <w:r w:rsidR="00FE4916" w:rsidRPr="004D6849">
              <w:rPr>
                <w:rFonts w:ascii="Arial" w:hAnsi="Arial" w:cs="Arial"/>
                <w:sz w:val="24"/>
                <w:szCs w:val="24"/>
                <w:lang w:val="en-US"/>
              </w:rPr>
              <w:t xml:space="preserve"> ; hot and cold </w:t>
            </w:r>
            <w:proofErr w:type="spellStart"/>
            <w:r w:rsidR="00FE4916" w:rsidRPr="004D6849">
              <w:rPr>
                <w:rFonts w:ascii="Arial" w:hAnsi="Arial" w:cs="Arial"/>
                <w:sz w:val="24"/>
                <w:szCs w:val="24"/>
                <w:lang w:val="en-US"/>
              </w:rPr>
              <w:t>choco</w:t>
            </w:r>
            <w:proofErr w:type="spellEnd"/>
            <w:r w:rsidR="00FE4916" w:rsidRPr="004D6849">
              <w:rPr>
                <w:rFonts w:ascii="Arial" w:hAnsi="Arial" w:cs="Arial"/>
                <w:sz w:val="24"/>
                <w:szCs w:val="24"/>
                <w:lang w:val="en-US"/>
              </w:rPr>
              <w:t xml:space="preserve"> drinks  and special  chocolate </w:t>
            </w:r>
            <w:proofErr w:type="spellStart"/>
            <w:r w:rsidR="00FE4916" w:rsidRPr="004D6849">
              <w:rPr>
                <w:rFonts w:ascii="Arial" w:hAnsi="Arial" w:cs="Arial"/>
                <w:sz w:val="24"/>
                <w:szCs w:val="24"/>
                <w:lang w:val="en-US"/>
              </w:rPr>
              <w:t>flavours</w:t>
            </w:r>
            <w:proofErr w:type="spellEnd"/>
            <w:r w:rsidR="00FE4916" w:rsidRPr="004D6849">
              <w:rPr>
                <w:rFonts w:ascii="Arial" w:hAnsi="Arial" w:cs="Arial"/>
                <w:sz w:val="24"/>
                <w:szCs w:val="24"/>
                <w:lang w:val="en-US"/>
              </w:rPr>
              <w:t xml:space="preserve"> such as : gingerbread house , imperial cranberry ,exotic fruits ,pina colada ,red pepper, rhubarb and tamarind for our vegan customers etc.)</w:t>
            </w:r>
            <w:r w:rsidRPr="004D6849">
              <w:rPr>
                <w:rFonts w:ascii="Arial" w:hAnsi="Arial" w:cs="Arial"/>
                <w:sz w:val="24"/>
                <w:szCs w:val="24"/>
              </w:rPr>
              <w:t>and services to customers at the reasonable prices.</w:t>
            </w:r>
          </w:p>
          <w:p w14:paraId="47D7BCF6" w14:textId="0AE29DE9" w:rsidR="00AD5931" w:rsidRPr="004D6849" w:rsidRDefault="002E2673"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 xml:space="preserve">We do have different types of services </w:t>
            </w:r>
            <w:r w:rsidR="00E90E46" w:rsidRPr="004D6849">
              <w:rPr>
                <w:rFonts w:ascii="Arial" w:eastAsia="Times New Roman" w:hAnsi="Arial" w:cs="Arial"/>
                <w:sz w:val="24"/>
                <w:szCs w:val="24"/>
                <w:lang w:val="ro-RO" w:eastAsia="ro-RO"/>
              </w:rPr>
              <w:t xml:space="preserve">based to </w:t>
            </w:r>
            <w:r w:rsidRPr="004D6849">
              <w:rPr>
                <w:rFonts w:ascii="Arial" w:eastAsia="Times New Roman" w:hAnsi="Arial" w:cs="Arial"/>
                <w:sz w:val="24"/>
                <w:szCs w:val="24"/>
                <w:lang w:val="ro-RO" w:eastAsia="ro-RO"/>
              </w:rPr>
              <w:t>and products for the customers, so that value can be created for them in a very special coffe shop environment</w:t>
            </w:r>
            <w:r w:rsidR="00F44840" w:rsidRPr="004D6849">
              <w:rPr>
                <w:rFonts w:ascii="Arial" w:eastAsia="Times New Roman" w:hAnsi="Arial" w:cs="Arial"/>
                <w:sz w:val="24"/>
                <w:szCs w:val="24"/>
                <w:lang w:val="ro-RO" w:eastAsia="ro-RO"/>
              </w:rPr>
              <w:t>.</w:t>
            </w:r>
          </w:p>
          <w:p w14:paraId="13F4EC82" w14:textId="78210D59" w:rsidR="00E90E46" w:rsidRPr="004D6849" w:rsidRDefault="00E90E46" w:rsidP="00DC5797">
            <w:pPr>
              <w:pStyle w:val="NoSpacing"/>
              <w:spacing w:line="360" w:lineRule="auto"/>
              <w:rPr>
                <w:rFonts w:ascii="Arial" w:hAnsi="Arial" w:cs="Arial"/>
                <w:sz w:val="24"/>
                <w:szCs w:val="24"/>
                <w:shd w:val="clear" w:color="auto" w:fill="FFFFFF"/>
              </w:rPr>
            </w:pPr>
            <w:r w:rsidRPr="004D6849">
              <w:rPr>
                <w:rFonts w:ascii="Arial" w:eastAsia="Times New Roman" w:hAnsi="Arial" w:cs="Arial"/>
                <w:sz w:val="24"/>
                <w:szCs w:val="24"/>
                <w:lang w:val="ro-RO" w:eastAsia="ro-RO"/>
              </w:rPr>
              <w:t xml:space="preserve">Based to </w:t>
            </w:r>
            <w:r w:rsidR="005307FE" w:rsidRPr="004D6849">
              <w:rPr>
                <w:rFonts w:ascii="Arial" w:eastAsia="Times New Roman" w:hAnsi="Arial" w:cs="Arial"/>
                <w:sz w:val="24"/>
                <w:szCs w:val="24"/>
                <w:lang w:val="ro-RO" w:eastAsia="ro-RO"/>
              </w:rPr>
              <w:t xml:space="preserve">Forbes </w:t>
            </w:r>
            <w:r w:rsidRPr="004D6849">
              <w:rPr>
                <w:rFonts w:ascii="Arial" w:hAnsi="Arial" w:cs="Arial"/>
                <w:sz w:val="24"/>
                <w:szCs w:val="24"/>
                <w:shd w:val="clear" w:color="auto" w:fill="FFFFFF"/>
              </w:rPr>
              <w:t>we found couple of services suitable for our business to create more value for the customers:</w:t>
            </w:r>
          </w:p>
          <w:p w14:paraId="0655EC55" w14:textId="77777777" w:rsidR="00E90E46" w:rsidRPr="004D6849" w:rsidRDefault="00E90E46"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Consistently serving the finest espresso - It is rare in business to discover a product where consistently offering 100% quality is the best commercial decision you can make.</w:t>
            </w:r>
          </w:p>
          <w:p w14:paraId="2958307A" w14:textId="77777777" w:rsidR="00E90E46" w:rsidRPr="004D6849" w:rsidRDefault="00E90E46"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Ergonomics is vital - Make sure the coffee workstation and layout is such that the barista hardly moves their feet in performing all their coffee making duties, and they are not competing for the space with other staff members. High volume coffee sales are the foundation stone of every coffee shop.</w:t>
            </w:r>
          </w:p>
          <w:p w14:paraId="3748899E" w14:textId="77777777" w:rsidR="00E90E46" w:rsidRPr="004D6849" w:rsidRDefault="00E90E46"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Use loyalty cards - I resisted using these for a long time ... but they really do work. Make sure it is a quality card that will last the wear and tear and look good in a customer's wallet.</w:t>
            </w:r>
          </w:p>
          <w:p w14:paraId="74D44F4E" w14:textId="77777777" w:rsidR="00E90E46" w:rsidRPr="004D6849" w:rsidRDefault="00E90E46"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 xml:space="preserve">Promote multiple sales - A coffee shop will never make enough money to pay the bills from </w:t>
            </w:r>
            <w:r w:rsidRPr="004D6849">
              <w:rPr>
                <w:rFonts w:ascii="Arial" w:eastAsia="Times New Roman" w:hAnsi="Arial" w:cs="Arial"/>
                <w:sz w:val="24"/>
                <w:szCs w:val="24"/>
                <w:lang w:val="ro-RO" w:eastAsia="ro-RO"/>
              </w:rPr>
              <w:lastRenderedPageBreak/>
              <w:t>coffee sales alone. Coffee may be the prime motivator for customers coming to the business, but they must leave with multiple sales if you are going to be successful.</w:t>
            </w:r>
          </w:p>
          <w:p w14:paraId="0FF36C88" w14:textId="77777777" w:rsidR="00E90E46" w:rsidRPr="004D6849" w:rsidRDefault="00E90E46"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Merchandise your margins - Price according to perceived customer value, not according to accounting determined markups. For some well known items you will need to be at (coffee) or even below market price (coke can), and this loss should be made up with high margins on other items that are exclusive to you or in the 'don't-care and addictive' mindset of your customers.</w:t>
            </w:r>
          </w:p>
          <w:p w14:paraId="0897675D" w14:textId="77777777" w:rsidR="00E90E46" w:rsidRPr="004D6849" w:rsidRDefault="00E90E46"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Pre-make as much as possible - Custom-made assortments assume that the customers know precisely what they want. They don't. Customers see you as the expert and are hoping that you will suggest to them what combination of food/drinks they should be trying.</w:t>
            </w:r>
          </w:p>
          <w:p w14:paraId="1049228A" w14:textId="1315C338" w:rsidR="00E90E46" w:rsidRPr="004D6849" w:rsidRDefault="00E90E46" w:rsidP="00DC5797">
            <w:pPr>
              <w:pStyle w:val="NoSpacing"/>
              <w:spacing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Understand what you are really selling - Too many businesses, including coffee shop owners, don't fully understand the need they are really satisfying for their customers, and so they often concentrate on the wrong parts of their offer</w:t>
            </w:r>
            <w:r w:rsidR="00536B48" w:rsidRPr="004D6849">
              <w:rPr>
                <w:rFonts w:ascii="Arial" w:hAnsi="Arial" w:cs="Arial"/>
                <w:sz w:val="24"/>
                <w:szCs w:val="24"/>
                <w:shd w:val="clear" w:color="auto" w:fill="FFFFFF"/>
              </w:rPr>
              <w:t xml:space="preserve"> </w:t>
            </w:r>
            <w:r w:rsidR="00536B48" w:rsidRPr="004D6849">
              <w:rPr>
                <w:rFonts w:ascii="Arial" w:hAnsi="Arial" w:cs="Arial"/>
                <w:sz w:val="24"/>
                <w:szCs w:val="24"/>
                <w:shd w:val="clear" w:color="auto" w:fill="FFFFFF"/>
              </w:rPr>
              <w:t>(Quora, no date)</w:t>
            </w:r>
          </w:p>
          <w:p w14:paraId="0724A7E8" w14:textId="77777777" w:rsidR="00E90E46" w:rsidRPr="004D6849" w:rsidRDefault="00E90E46" w:rsidP="00DC5797">
            <w:pPr>
              <w:pStyle w:val="NoSpacing"/>
              <w:spacing w:line="360" w:lineRule="auto"/>
              <w:rPr>
                <w:rFonts w:ascii="Arial" w:eastAsia="Times New Roman" w:hAnsi="Arial" w:cs="Arial"/>
                <w:sz w:val="24"/>
                <w:szCs w:val="24"/>
                <w:lang w:val="ro-RO" w:eastAsia="ro-RO"/>
              </w:rPr>
            </w:pPr>
          </w:p>
          <w:p w14:paraId="5883D3AE" w14:textId="3D5DAF47" w:rsidR="00E31A0F" w:rsidRPr="004D6849" w:rsidRDefault="00F44840" w:rsidP="00DC5797">
            <w:pPr>
              <w:pStyle w:val="Standard"/>
              <w:spacing w:line="360" w:lineRule="auto"/>
              <w:rPr>
                <w:rFonts w:ascii="Arial" w:hAnsi="Arial" w:cs="Arial"/>
                <w:sz w:val="24"/>
                <w:szCs w:val="24"/>
                <w:shd w:val="clear" w:color="auto" w:fill="FFFFFF"/>
              </w:rPr>
            </w:pPr>
            <w:r w:rsidRPr="004D6849">
              <w:rPr>
                <w:rFonts w:ascii="Arial" w:hAnsi="Arial" w:cs="Arial"/>
                <w:sz w:val="24"/>
                <w:szCs w:val="24"/>
              </w:rPr>
              <w:t xml:space="preserve">Business idea refers to the plan and strategy already made to focus on the steps and process in order to achieve organisational goal. With the significance aim of yielding revenue on a larger scale in the CHOCO CAFE, the company will use different types of </w:t>
            </w:r>
            <w:proofErr w:type="gramStart"/>
            <w:r w:rsidRPr="004D6849">
              <w:rPr>
                <w:rFonts w:ascii="Arial" w:hAnsi="Arial" w:cs="Arial"/>
                <w:sz w:val="24"/>
                <w:szCs w:val="24"/>
              </w:rPr>
              <w:t>strategies</w:t>
            </w:r>
            <w:r w:rsidR="006F4E36" w:rsidRPr="004D6849">
              <w:rPr>
                <w:rFonts w:ascii="Arial" w:hAnsi="Arial" w:cs="Arial"/>
                <w:sz w:val="24"/>
                <w:szCs w:val="24"/>
              </w:rPr>
              <w:t xml:space="preserve"> </w:t>
            </w:r>
            <w:r w:rsidRPr="004D6849">
              <w:rPr>
                <w:rFonts w:ascii="Arial" w:hAnsi="Arial" w:cs="Arial"/>
                <w:sz w:val="24"/>
                <w:szCs w:val="24"/>
              </w:rPr>
              <w:t xml:space="preserve"> to</w:t>
            </w:r>
            <w:proofErr w:type="gramEnd"/>
            <w:r w:rsidRPr="004D6849">
              <w:rPr>
                <w:rFonts w:ascii="Arial" w:hAnsi="Arial" w:cs="Arial"/>
                <w:sz w:val="24"/>
                <w:szCs w:val="24"/>
              </w:rPr>
              <w:t xml:space="preserve"> promote the brand over different digital platforms</w:t>
            </w:r>
            <w:r w:rsidR="00996506" w:rsidRPr="004D6849">
              <w:rPr>
                <w:rFonts w:ascii="Arial" w:hAnsi="Arial" w:cs="Arial"/>
                <w:sz w:val="24"/>
                <w:szCs w:val="24"/>
              </w:rPr>
              <w:t xml:space="preserve"> </w:t>
            </w:r>
            <w:r w:rsidRPr="004D6849">
              <w:rPr>
                <w:rFonts w:ascii="Arial" w:hAnsi="Arial" w:cs="Arial"/>
                <w:sz w:val="24"/>
                <w:szCs w:val="24"/>
              </w:rPr>
              <w:t>.</w:t>
            </w:r>
            <w:r w:rsidR="00E31A0F" w:rsidRPr="004D6849">
              <w:rPr>
                <w:rFonts w:ascii="Arial" w:hAnsi="Arial" w:cs="Arial"/>
                <w:sz w:val="24"/>
                <w:szCs w:val="24"/>
              </w:rPr>
              <w:t xml:space="preserve"> For instance, if the overarching goal of your digital marketing strategy is to generate more leads through social media, you might run a digital marketing campaign on Twitter. You may share some of your business's best-performing gated content on Twitter to generate more leads through the channel</w:t>
            </w:r>
            <w:proofErr w:type="gramStart"/>
            <w:r w:rsidR="00E31A0F" w:rsidRPr="004D6849">
              <w:rPr>
                <w:rFonts w:ascii="Arial" w:hAnsi="Arial" w:cs="Arial"/>
                <w:sz w:val="24"/>
                <w:szCs w:val="24"/>
              </w:rPr>
              <w:t xml:space="preserve"> </w:t>
            </w:r>
            <w:r w:rsidR="00E31A0F" w:rsidRPr="004D6849">
              <w:rPr>
                <w:rFonts w:ascii="Arial" w:hAnsi="Arial" w:cs="Arial"/>
                <w:sz w:val="24"/>
                <w:szCs w:val="24"/>
                <w:shd w:val="clear" w:color="auto" w:fill="FFFFFF"/>
              </w:rPr>
              <w:t xml:space="preserve"> </w:t>
            </w:r>
            <w:r w:rsidR="00536B48" w:rsidRPr="004D6849">
              <w:rPr>
                <w:rFonts w:ascii="Arial" w:hAnsi="Arial" w:cs="Arial"/>
                <w:sz w:val="24"/>
                <w:szCs w:val="24"/>
                <w:shd w:val="clear" w:color="auto" w:fill="FFFFFF"/>
              </w:rPr>
              <w:t> (</w:t>
            </w:r>
            <w:proofErr w:type="gramEnd"/>
            <w:r w:rsidR="00536B48" w:rsidRPr="004D6849">
              <w:rPr>
                <w:rFonts w:ascii="Arial" w:hAnsi="Arial" w:cs="Arial"/>
                <w:sz w:val="24"/>
                <w:szCs w:val="24"/>
                <w:shd w:val="clear" w:color="auto" w:fill="FFFFFF"/>
              </w:rPr>
              <w:t>Hudson, 2023)</w:t>
            </w:r>
          </w:p>
          <w:p w14:paraId="0F892485" w14:textId="0151C9C0" w:rsidR="00F44840" w:rsidRPr="004D6849" w:rsidRDefault="00F44840" w:rsidP="00DC5797">
            <w:pPr>
              <w:pStyle w:val="Standard"/>
              <w:spacing w:line="360" w:lineRule="auto"/>
              <w:rPr>
                <w:rFonts w:ascii="Arial" w:hAnsi="Arial" w:cs="Arial"/>
                <w:sz w:val="24"/>
                <w:szCs w:val="24"/>
                <w:shd w:val="clear" w:color="auto" w:fill="FFFFFF"/>
              </w:rPr>
            </w:pPr>
            <w:r w:rsidRPr="004D6849">
              <w:rPr>
                <w:rFonts w:ascii="Arial" w:hAnsi="Arial" w:cs="Arial"/>
                <w:sz w:val="24"/>
                <w:szCs w:val="24"/>
              </w:rPr>
              <w:t>For attracting customers on a larger scale, the company will use different scheme such as the organisation provides referral cards to their consumers in order to attract them for enhancing revenue of the company. Also, communicating with customers and maintaining relationships by the use of social media platforms just like Thorntons, the competitive company of CHOCO CAFE. This will</w:t>
            </w:r>
            <w:r w:rsidRPr="004D6849">
              <w:rPr>
                <w:rFonts w:ascii="Arial" w:eastAsia="Times New Roman" w:hAnsi="Arial" w:cs="Arial"/>
                <w:sz w:val="24"/>
                <w:szCs w:val="24"/>
                <w:lang w:val="ro-RO" w:eastAsia="ro-RO"/>
              </w:rPr>
              <w:t xml:space="preserve"> </w:t>
            </w:r>
            <w:r w:rsidRPr="004D6849">
              <w:rPr>
                <w:rFonts w:ascii="Arial" w:hAnsi="Arial" w:cs="Arial"/>
                <w:sz w:val="24"/>
                <w:szCs w:val="24"/>
              </w:rPr>
              <w:t xml:space="preserve">help the company to create brand consciousness among the consumers. </w:t>
            </w:r>
            <w:proofErr w:type="gramStart"/>
            <w:r w:rsidRPr="004D6849">
              <w:rPr>
                <w:rFonts w:ascii="Arial" w:hAnsi="Arial" w:cs="Arial"/>
                <w:sz w:val="24"/>
                <w:szCs w:val="24"/>
              </w:rPr>
              <w:t>Basically</w:t>
            </w:r>
            <w:proofErr w:type="gramEnd"/>
            <w:r w:rsidRPr="004D6849">
              <w:rPr>
                <w:rFonts w:ascii="Arial" w:hAnsi="Arial" w:cs="Arial"/>
                <w:sz w:val="24"/>
                <w:szCs w:val="24"/>
              </w:rPr>
              <w:t xml:space="preserve"> the company is trying to focus on every element present in the market that can enhance performance level in the market.</w:t>
            </w:r>
          </w:p>
          <w:p w14:paraId="4B6DCE58" w14:textId="77777777" w:rsidR="00AD5931" w:rsidRPr="004D6849" w:rsidRDefault="00AD5931" w:rsidP="00DC5797">
            <w:pPr>
              <w:pStyle w:val="NoSpacing"/>
              <w:spacing w:line="360" w:lineRule="auto"/>
              <w:rPr>
                <w:rFonts w:ascii="Arial" w:hAnsi="Arial" w:cs="Arial"/>
                <w:sz w:val="24"/>
                <w:szCs w:val="24"/>
              </w:rPr>
            </w:pPr>
          </w:p>
          <w:p w14:paraId="4E91EA39" w14:textId="77777777" w:rsidR="00AD5931" w:rsidRPr="004D6849" w:rsidRDefault="00AD5931" w:rsidP="00DC5797">
            <w:pPr>
              <w:pStyle w:val="NoSpacing"/>
              <w:spacing w:line="360" w:lineRule="auto"/>
              <w:rPr>
                <w:rFonts w:ascii="Arial" w:hAnsi="Arial" w:cs="Arial"/>
                <w:sz w:val="24"/>
                <w:szCs w:val="24"/>
              </w:rPr>
            </w:pPr>
          </w:p>
          <w:p w14:paraId="4ED367E5" w14:textId="77777777" w:rsidR="00AD5931" w:rsidRPr="004D6849" w:rsidRDefault="00AD5931" w:rsidP="00DC5797">
            <w:pPr>
              <w:pStyle w:val="NoSpacing"/>
              <w:spacing w:line="360" w:lineRule="auto"/>
              <w:rPr>
                <w:rFonts w:ascii="Arial" w:hAnsi="Arial" w:cs="Arial"/>
                <w:sz w:val="24"/>
                <w:szCs w:val="24"/>
              </w:rPr>
            </w:pPr>
          </w:p>
          <w:p w14:paraId="1F459835" w14:textId="77777777" w:rsidR="00AD5931" w:rsidRPr="004D6849" w:rsidRDefault="00AD5931" w:rsidP="00DC5797">
            <w:pPr>
              <w:pStyle w:val="NoSpacing"/>
              <w:spacing w:line="360" w:lineRule="auto"/>
              <w:rPr>
                <w:rFonts w:ascii="Arial" w:hAnsi="Arial" w:cs="Arial"/>
                <w:sz w:val="24"/>
                <w:szCs w:val="24"/>
              </w:rPr>
            </w:pPr>
          </w:p>
          <w:p w14:paraId="4BECDED4" w14:textId="77777777" w:rsidR="00AD5931" w:rsidRPr="004D6849" w:rsidRDefault="00AD5931" w:rsidP="00DC5797">
            <w:pPr>
              <w:pStyle w:val="NoSpacing"/>
              <w:spacing w:line="360" w:lineRule="auto"/>
              <w:rPr>
                <w:rFonts w:ascii="Arial" w:hAnsi="Arial" w:cs="Arial"/>
                <w:sz w:val="24"/>
                <w:szCs w:val="24"/>
              </w:rPr>
            </w:pPr>
          </w:p>
          <w:p w14:paraId="592D3FFC" w14:textId="77777777" w:rsidR="00AD5931" w:rsidRPr="004D6849" w:rsidRDefault="00AD5931" w:rsidP="00DC5797">
            <w:pPr>
              <w:pStyle w:val="NoSpacing"/>
              <w:spacing w:line="360" w:lineRule="auto"/>
              <w:rPr>
                <w:rFonts w:ascii="Arial" w:hAnsi="Arial" w:cs="Arial"/>
                <w:sz w:val="24"/>
                <w:szCs w:val="24"/>
              </w:rPr>
            </w:pPr>
          </w:p>
          <w:p w14:paraId="37FC7FA3" w14:textId="77777777" w:rsidR="00AD5931" w:rsidRPr="004D6849" w:rsidRDefault="00AD5931" w:rsidP="00DC5797">
            <w:pPr>
              <w:pStyle w:val="NoSpacing"/>
              <w:spacing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CB968ED" w14:textId="77777777" w:rsidR="00AD5931" w:rsidRPr="004D6849" w:rsidRDefault="00AD5931" w:rsidP="00DC5797">
            <w:pPr>
              <w:spacing w:line="360" w:lineRule="auto"/>
              <w:rPr>
                <w:rFonts w:ascii="Arial" w:hAnsi="Arial" w:cs="Arial"/>
                <w:sz w:val="24"/>
                <w:szCs w:val="24"/>
              </w:rPr>
            </w:pPr>
          </w:p>
        </w:tc>
      </w:tr>
      <w:tr w:rsidR="004D6849" w:rsidRPr="004D6849" w14:paraId="17B7D093" w14:textId="77777777" w:rsidTr="00AD5931">
        <w:trPr>
          <w:gridAfter w:val="1"/>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706F396" w14:textId="77777777" w:rsidR="00AD5931" w:rsidRPr="004D6849" w:rsidRDefault="00AD5931" w:rsidP="00DC5797">
            <w:pPr>
              <w:pStyle w:val="NoSpacing"/>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30BB6AB4"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0F9517C" w14:textId="77777777" w:rsidR="00AD5931" w:rsidRPr="004D6849" w:rsidRDefault="00AD5931" w:rsidP="00DC5797">
            <w:pPr>
              <w:spacing w:line="360" w:lineRule="auto"/>
              <w:rPr>
                <w:rFonts w:ascii="Arial" w:hAnsi="Arial" w:cs="Arial"/>
                <w:sz w:val="24"/>
                <w:szCs w:val="24"/>
              </w:rPr>
            </w:pPr>
          </w:p>
        </w:tc>
      </w:tr>
      <w:tr w:rsidR="004D6849" w:rsidRPr="004D6849" w14:paraId="43E8364F" w14:textId="77777777" w:rsidTr="00AD5931">
        <w:trPr>
          <w:gridAfter w:val="1"/>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1C958AB" w14:textId="77777777" w:rsidR="00AD5931" w:rsidRPr="004D6849" w:rsidRDefault="00AD5931" w:rsidP="00DC5797">
            <w:pPr>
              <w:pStyle w:val="NoSpacing"/>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245B539E"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EA3906B" w14:textId="77777777" w:rsidR="00AD5931" w:rsidRPr="004D6849" w:rsidRDefault="00AD5931" w:rsidP="00DC5797">
            <w:pPr>
              <w:spacing w:line="360" w:lineRule="auto"/>
              <w:rPr>
                <w:rFonts w:ascii="Arial" w:hAnsi="Arial" w:cs="Arial"/>
                <w:sz w:val="24"/>
                <w:szCs w:val="24"/>
              </w:rPr>
            </w:pPr>
          </w:p>
        </w:tc>
      </w:tr>
      <w:tr w:rsidR="004D6849" w:rsidRPr="004D6849" w14:paraId="7D3550FE" w14:textId="77777777" w:rsidTr="00AD5931">
        <w:trPr>
          <w:gridAfter w:val="1"/>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E783B95" w14:textId="77777777" w:rsidR="00AD5931" w:rsidRPr="004D6849" w:rsidRDefault="00AD5931" w:rsidP="00DC5797">
            <w:pPr>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25929687"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3A572E4" w14:textId="77777777" w:rsidR="00AD5931" w:rsidRPr="004D6849" w:rsidRDefault="00AD5931" w:rsidP="00DC5797">
            <w:pPr>
              <w:spacing w:line="360" w:lineRule="auto"/>
              <w:rPr>
                <w:rFonts w:ascii="Arial" w:hAnsi="Arial" w:cs="Arial"/>
                <w:sz w:val="24"/>
                <w:szCs w:val="24"/>
              </w:rPr>
            </w:pPr>
          </w:p>
        </w:tc>
      </w:tr>
      <w:tr w:rsidR="004D6849" w:rsidRPr="004D6849" w14:paraId="271A2E81" w14:textId="77777777" w:rsidTr="00AD5931">
        <w:trPr>
          <w:gridAfter w:val="1"/>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1711B03" w14:textId="77777777" w:rsidR="00AD5931" w:rsidRPr="004D6849" w:rsidRDefault="00AD5931" w:rsidP="00DC5797">
            <w:pPr>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6B25E395"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798AC64" w14:textId="77777777" w:rsidR="00AD5931" w:rsidRPr="004D6849" w:rsidRDefault="00AD5931" w:rsidP="00DC5797">
            <w:pPr>
              <w:spacing w:line="360" w:lineRule="auto"/>
              <w:rPr>
                <w:rFonts w:ascii="Arial" w:hAnsi="Arial" w:cs="Arial"/>
                <w:sz w:val="24"/>
                <w:szCs w:val="24"/>
              </w:rPr>
            </w:pPr>
          </w:p>
        </w:tc>
      </w:tr>
      <w:tr w:rsidR="004D6849" w:rsidRPr="004D6849" w14:paraId="33B03D2A" w14:textId="77777777" w:rsidTr="00AD5931">
        <w:trPr>
          <w:gridAfter w:val="1"/>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276CADA"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1250EBAF" w14:textId="77777777" w:rsidR="00AD5931" w:rsidRPr="004D6849" w:rsidRDefault="00AD5931" w:rsidP="00DC5797">
            <w:pPr>
              <w:pStyle w:val="NoSpacing"/>
              <w:spacing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56E4DEC"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342471B4"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B27335A"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tcBorders>
              <w:top w:val="single" w:sz="8" w:space="0" w:color="DBE5F1"/>
              <w:left w:val="single" w:sz="8" w:space="0" w:color="DBE5F1"/>
              <w:bottom w:val="nil"/>
              <w:right w:val="single" w:sz="8" w:space="0" w:color="DBE5F1"/>
            </w:tcBorders>
            <w:hideMark/>
          </w:tcPr>
          <w:p w14:paraId="79E9B4EC" w14:textId="77777777" w:rsidR="00AD5931" w:rsidRPr="004D6849" w:rsidRDefault="00AD5931" w:rsidP="00DC5797">
            <w:pPr>
              <w:pStyle w:val="Heading1"/>
              <w:spacing w:line="360" w:lineRule="auto"/>
              <w:rPr>
                <w:rFonts w:ascii="Arial" w:eastAsia="Calibri" w:hAnsi="Arial" w:cs="Arial"/>
                <w:sz w:val="24"/>
                <w:szCs w:val="24"/>
              </w:rPr>
            </w:pPr>
            <w:bookmarkStart w:id="20" w:name="_Toc287535895"/>
            <w:bookmarkStart w:id="21" w:name="_Toc287535405"/>
            <w:r w:rsidRPr="004D6849">
              <w:rPr>
                <w:rFonts w:ascii="Arial" w:eastAsia="Calibri" w:hAnsi="Arial" w:cs="Arial"/>
                <w:sz w:val="24"/>
                <w:szCs w:val="24"/>
              </w:rPr>
              <w:t>5 Business goals</w:t>
            </w:r>
            <w:bookmarkEnd w:id="20"/>
            <w:bookmarkEnd w:id="21"/>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5CEA88A" w14:textId="77777777" w:rsidR="00AD5931" w:rsidRPr="004D6849" w:rsidRDefault="00AD5931" w:rsidP="00DC5797">
            <w:pPr>
              <w:spacing w:line="360" w:lineRule="auto"/>
              <w:rPr>
                <w:rFonts w:ascii="Arial" w:hAnsi="Arial" w:cs="Arial"/>
                <w:sz w:val="24"/>
                <w:szCs w:val="24"/>
              </w:rPr>
            </w:pPr>
          </w:p>
        </w:tc>
      </w:tr>
      <w:tr w:rsidR="004D6849" w:rsidRPr="004D6849" w14:paraId="45EA06C8"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52AC960"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tcBorders>
              <w:top w:val="nil"/>
              <w:left w:val="single" w:sz="8" w:space="0" w:color="DBE5F1"/>
              <w:bottom w:val="nil"/>
              <w:right w:val="single" w:sz="8" w:space="0" w:color="DBE5F1"/>
            </w:tcBorders>
            <w:hideMark/>
          </w:tcPr>
          <w:p w14:paraId="057C508E" w14:textId="77777777" w:rsidR="00AD5931" w:rsidRPr="004D6849" w:rsidRDefault="00AD5931" w:rsidP="00DC5797">
            <w:pPr>
              <w:numPr>
                <w:ilvl w:val="0"/>
                <w:numId w:val="1"/>
              </w:numPr>
              <w:spacing w:line="360" w:lineRule="auto"/>
              <w:rPr>
                <w:rFonts w:ascii="Arial" w:hAnsi="Arial" w:cs="Arial"/>
                <w:sz w:val="24"/>
                <w:szCs w:val="24"/>
              </w:rPr>
            </w:pPr>
            <w:r w:rsidRPr="004D6849">
              <w:rPr>
                <w:rFonts w:ascii="Arial" w:hAnsi="Arial" w:cs="Arial"/>
                <w:sz w:val="24"/>
                <w:szCs w:val="24"/>
              </w:rPr>
              <w:t xml:space="preserve">What do you want to achieve in your first year of business? (for </w:t>
            </w:r>
            <w:proofErr w:type="gramStart"/>
            <w:r w:rsidRPr="004D6849">
              <w:rPr>
                <w:rFonts w:ascii="Arial" w:hAnsi="Arial" w:cs="Arial"/>
                <w:sz w:val="24"/>
                <w:szCs w:val="24"/>
              </w:rPr>
              <w:t>example,  turnover</w:t>
            </w:r>
            <w:proofErr w:type="gramEnd"/>
            <w:r w:rsidRPr="004D6849">
              <w:rPr>
                <w:rFonts w:ascii="Arial" w:hAnsi="Arial" w:cs="Arial"/>
                <w:sz w:val="24"/>
                <w:szCs w:val="24"/>
              </w:rPr>
              <w:t xml:space="preserve"> of £100,000 or trading at breakeven)</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D2B01A0" w14:textId="77777777" w:rsidR="00AD5931" w:rsidRPr="004D6849" w:rsidRDefault="00AD5931" w:rsidP="00DC5797">
            <w:pPr>
              <w:spacing w:line="360" w:lineRule="auto"/>
              <w:rPr>
                <w:rFonts w:ascii="Arial" w:hAnsi="Arial" w:cs="Arial"/>
                <w:sz w:val="24"/>
                <w:szCs w:val="24"/>
              </w:rPr>
            </w:pPr>
          </w:p>
        </w:tc>
      </w:tr>
      <w:tr w:rsidR="004D6849" w:rsidRPr="004D6849" w14:paraId="0B727FD9"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E12EE37"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vMerge w:val="restart"/>
            <w:tcBorders>
              <w:top w:val="nil"/>
              <w:left w:val="single" w:sz="8" w:space="0" w:color="DBE5F1"/>
              <w:bottom w:val="single" w:sz="6" w:space="0" w:color="A6A6A6"/>
              <w:right w:val="single" w:sz="8" w:space="0" w:color="DBE5F1"/>
            </w:tcBorders>
          </w:tcPr>
          <w:p w14:paraId="7A8535B5" w14:textId="5FE45937" w:rsidR="00F44840" w:rsidRPr="004D6849" w:rsidRDefault="00F44840" w:rsidP="00DC5797">
            <w:pPr>
              <w:spacing w:line="360" w:lineRule="auto"/>
              <w:rPr>
                <w:rFonts w:ascii="Arial" w:hAnsi="Arial" w:cs="Arial"/>
                <w:sz w:val="24"/>
                <w:szCs w:val="24"/>
              </w:rPr>
            </w:pPr>
            <w:r w:rsidRPr="004D6849">
              <w:rPr>
                <w:rFonts w:ascii="Arial" w:hAnsi="Arial" w:cs="Arial"/>
                <w:sz w:val="24"/>
                <w:szCs w:val="24"/>
              </w:rPr>
              <w:t xml:space="preserve">We have to clearly define all the ways hoe we </w:t>
            </w:r>
            <w:proofErr w:type="gramStart"/>
            <w:r w:rsidRPr="004D6849">
              <w:rPr>
                <w:rFonts w:ascii="Arial" w:hAnsi="Arial" w:cs="Arial"/>
                <w:sz w:val="24"/>
                <w:szCs w:val="24"/>
              </w:rPr>
              <w:t>will  use</w:t>
            </w:r>
            <w:proofErr w:type="gramEnd"/>
            <w:r w:rsidRPr="004D6849">
              <w:rPr>
                <w:rFonts w:ascii="Arial" w:hAnsi="Arial" w:cs="Arial"/>
                <w:sz w:val="24"/>
                <w:szCs w:val="24"/>
              </w:rPr>
              <w:t xml:space="preserve"> our business so that nothing is unclear. Certainly, we can set specific goals by asking </w:t>
            </w:r>
            <w:r w:rsidR="00A47BA3" w:rsidRPr="004D6849">
              <w:rPr>
                <w:rFonts w:ascii="Arial" w:hAnsi="Arial" w:cs="Arial"/>
                <w:sz w:val="24"/>
                <w:szCs w:val="24"/>
              </w:rPr>
              <w:t>our</w:t>
            </w:r>
            <w:r w:rsidRPr="004D6849">
              <w:rPr>
                <w:rFonts w:ascii="Arial" w:hAnsi="Arial" w:cs="Arial"/>
                <w:sz w:val="24"/>
                <w:szCs w:val="24"/>
              </w:rPr>
              <w:t xml:space="preserve">self for </w:t>
            </w:r>
            <w:proofErr w:type="spellStart"/>
            <w:proofErr w:type="gramStart"/>
            <w:r w:rsidRPr="004D6849">
              <w:rPr>
                <w:rFonts w:ascii="Arial" w:hAnsi="Arial" w:cs="Arial"/>
                <w:sz w:val="24"/>
                <w:szCs w:val="24"/>
              </w:rPr>
              <w:t>who,for</w:t>
            </w:r>
            <w:proofErr w:type="spellEnd"/>
            <w:proofErr w:type="gramEnd"/>
            <w:r w:rsidRPr="004D6849">
              <w:rPr>
                <w:rFonts w:ascii="Arial" w:hAnsi="Arial" w:cs="Arial"/>
                <w:sz w:val="24"/>
                <w:szCs w:val="24"/>
              </w:rPr>
              <w:t xml:space="preserve"> what, when, where, and why.</w:t>
            </w:r>
          </w:p>
          <w:p w14:paraId="636A6779" w14:textId="77777777" w:rsidR="00F44840" w:rsidRPr="004D6849" w:rsidRDefault="00F44840" w:rsidP="00DC5797">
            <w:pPr>
              <w:spacing w:line="360" w:lineRule="auto"/>
              <w:rPr>
                <w:rFonts w:ascii="Arial" w:hAnsi="Arial" w:cs="Arial"/>
                <w:sz w:val="24"/>
                <w:szCs w:val="24"/>
              </w:rPr>
            </w:pPr>
            <w:r w:rsidRPr="004D6849">
              <w:rPr>
                <w:rFonts w:ascii="Arial" w:hAnsi="Arial" w:cs="Arial"/>
                <w:sz w:val="24"/>
                <w:szCs w:val="24"/>
              </w:rPr>
              <w:t>We need to make a plan for advertising that has clear steps to follow to make sure we include all the important information.</w:t>
            </w:r>
          </w:p>
          <w:p w14:paraId="04107D94" w14:textId="01868BC0" w:rsidR="00F44840" w:rsidRPr="004D6849" w:rsidRDefault="00F44840" w:rsidP="00DC5797">
            <w:pPr>
              <w:spacing w:line="360" w:lineRule="auto"/>
              <w:rPr>
                <w:rFonts w:ascii="Arial" w:hAnsi="Arial" w:cs="Arial"/>
                <w:sz w:val="24"/>
                <w:szCs w:val="24"/>
              </w:rPr>
            </w:pPr>
            <w:r w:rsidRPr="004D6849">
              <w:rPr>
                <w:rFonts w:ascii="Arial" w:hAnsi="Arial" w:cs="Arial"/>
                <w:sz w:val="24"/>
                <w:szCs w:val="24"/>
              </w:rPr>
              <w:t>Attracting new customers, getting more followers and shares on social media, gaining new email subscribers, making more money each month or year, and improving Google Business</w:t>
            </w:r>
            <w:r w:rsidR="008121DD" w:rsidRPr="004D6849">
              <w:rPr>
                <w:rFonts w:ascii="Arial" w:hAnsi="Arial" w:cs="Arial"/>
                <w:sz w:val="24"/>
                <w:szCs w:val="24"/>
              </w:rPr>
              <w:t xml:space="preserve"> </w:t>
            </w:r>
            <w:r w:rsidR="008121DD" w:rsidRPr="004D6849">
              <w:rPr>
                <w:rFonts w:ascii="Arial" w:hAnsi="Arial" w:cs="Arial"/>
                <w:sz w:val="24"/>
                <w:szCs w:val="24"/>
                <w:shd w:val="clear" w:color="auto" w:fill="FFFFFF"/>
              </w:rPr>
              <w:t>(</w:t>
            </w:r>
            <w:proofErr w:type="spellStart"/>
            <w:r w:rsidR="008121DD" w:rsidRPr="004D6849">
              <w:rPr>
                <w:rFonts w:ascii="Arial" w:hAnsi="Arial" w:cs="Arial"/>
                <w:sz w:val="24"/>
                <w:szCs w:val="24"/>
                <w:shd w:val="clear" w:color="auto" w:fill="FFFFFF"/>
              </w:rPr>
              <w:t>Conceptboard</w:t>
            </w:r>
            <w:proofErr w:type="spellEnd"/>
            <w:r w:rsidR="008121DD" w:rsidRPr="004D6849">
              <w:rPr>
                <w:rFonts w:ascii="Arial" w:hAnsi="Arial" w:cs="Arial"/>
                <w:sz w:val="24"/>
                <w:szCs w:val="24"/>
                <w:shd w:val="clear" w:color="auto" w:fill="FFFFFF"/>
              </w:rPr>
              <w:t xml:space="preserve">, </w:t>
            </w:r>
            <w:r w:rsidR="00336B3F" w:rsidRPr="004D6849">
              <w:rPr>
                <w:rFonts w:ascii="Arial" w:hAnsi="Arial" w:cs="Arial"/>
                <w:sz w:val="24"/>
                <w:szCs w:val="24"/>
                <w:shd w:val="clear" w:color="auto" w:fill="FFFFFF"/>
              </w:rPr>
              <w:t>2024</w:t>
            </w:r>
            <w:r w:rsidR="008121DD" w:rsidRPr="004D6849">
              <w:rPr>
                <w:rFonts w:ascii="Arial" w:hAnsi="Arial" w:cs="Arial"/>
                <w:sz w:val="24"/>
                <w:szCs w:val="24"/>
                <w:shd w:val="clear" w:color="auto" w:fill="FFFFFF"/>
              </w:rPr>
              <w:t>.)</w:t>
            </w:r>
          </w:p>
          <w:p w14:paraId="26499471" w14:textId="401FF8B7" w:rsidR="002E2673" w:rsidRPr="004D6849" w:rsidRDefault="002E2673" w:rsidP="00DC5797">
            <w:pPr>
              <w:spacing w:line="360" w:lineRule="auto"/>
              <w:rPr>
                <w:rFonts w:ascii="Arial" w:hAnsi="Arial" w:cs="Arial"/>
                <w:sz w:val="24"/>
                <w:szCs w:val="24"/>
              </w:rPr>
            </w:pPr>
          </w:p>
          <w:tbl>
            <w:tblPr>
              <w:tblpPr w:leftFromText="180" w:rightFromText="180" w:vertAnchor="text" w:horzAnchor="margin" w:tblpY="-7"/>
              <w:tblOverlap w:val="never"/>
              <w:tblW w:w="10425" w:type="dxa"/>
              <w:tblCellMar>
                <w:left w:w="10" w:type="dxa"/>
                <w:right w:w="10" w:type="dxa"/>
              </w:tblCellMar>
              <w:tblLook w:val="04A0" w:firstRow="1" w:lastRow="0" w:firstColumn="1" w:lastColumn="0" w:noHBand="0" w:noVBand="1"/>
            </w:tblPr>
            <w:tblGrid>
              <w:gridCol w:w="9940"/>
              <w:gridCol w:w="485"/>
            </w:tblGrid>
            <w:tr w:rsidR="004D6849" w:rsidRPr="004D6849" w14:paraId="67DD6EB5" w14:textId="77777777" w:rsidTr="0059139F">
              <w:trPr>
                <w:gridAfter w:val="1"/>
                <w:wAfter w:w="485" w:type="dxa"/>
                <w:trHeight w:val="23"/>
              </w:trPr>
              <w:tc>
                <w:tcPr>
                  <w:tcW w:w="9940" w:type="dxa"/>
                  <w:tcBorders>
                    <w:top w:val="nil"/>
                    <w:left w:val="single" w:sz="8" w:space="0" w:color="FFFFFF"/>
                    <w:bottom w:val="nil"/>
                    <w:right w:val="nil"/>
                  </w:tcBorders>
                  <w:tcMar>
                    <w:top w:w="0" w:type="dxa"/>
                    <w:left w:w="108" w:type="dxa"/>
                    <w:bottom w:w="0" w:type="dxa"/>
                    <w:right w:w="108" w:type="dxa"/>
                  </w:tcMar>
                  <w:hideMark/>
                </w:tcPr>
                <w:p w14:paraId="1781C133" w14:textId="77777777" w:rsidR="0059139F" w:rsidRPr="004D6849" w:rsidRDefault="0059139F" w:rsidP="00DC5797">
                  <w:pPr>
                    <w:pStyle w:val="Standard"/>
                    <w:spacing w:line="360" w:lineRule="auto"/>
                    <w:ind w:left="720"/>
                    <w:rPr>
                      <w:rFonts w:ascii="Arial" w:hAnsi="Arial" w:cs="Arial"/>
                      <w:sz w:val="24"/>
                      <w:szCs w:val="24"/>
                      <w:lang w:bidi="hi-IN"/>
                    </w:rPr>
                  </w:pPr>
                </w:p>
              </w:tc>
            </w:tr>
            <w:tr w:rsidR="004D6849" w:rsidRPr="004D6849" w14:paraId="723A385E" w14:textId="77777777" w:rsidTr="0059139F">
              <w:trPr>
                <w:gridAfter w:val="1"/>
                <w:wAfter w:w="485" w:type="dxa"/>
                <w:trHeight w:val="414"/>
              </w:trPr>
              <w:tc>
                <w:tcPr>
                  <w:tcW w:w="9940" w:type="dxa"/>
                  <w:vMerge w:val="restart"/>
                  <w:tcBorders>
                    <w:top w:val="nil"/>
                    <w:left w:val="single" w:sz="8" w:space="0" w:color="FFFFFF"/>
                    <w:bottom w:val="single" w:sz="4" w:space="0" w:color="C0C0C0"/>
                    <w:right w:val="nil"/>
                  </w:tcBorders>
                  <w:tcMar>
                    <w:top w:w="0" w:type="dxa"/>
                    <w:left w:w="108" w:type="dxa"/>
                    <w:bottom w:w="0" w:type="dxa"/>
                    <w:right w:w="108" w:type="dxa"/>
                  </w:tcMar>
                </w:tcPr>
                <w:p w14:paraId="34ED03E6" w14:textId="77777777" w:rsidR="0059139F" w:rsidRPr="004D6849" w:rsidRDefault="0059139F" w:rsidP="00DC5797">
                  <w:pPr>
                    <w:pStyle w:val="Standard"/>
                    <w:spacing w:after="0" w:line="360" w:lineRule="auto"/>
                    <w:rPr>
                      <w:rFonts w:ascii="Arial" w:hAnsi="Arial" w:cs="Arial"/>
                      <w:sz w:val="24"/>
                      <w:szCs w:val="24"/>
                      <w:lang w:bidi="hi-IN"/>
                    </w:rPr>
                  </w:pPr>
                  <w:r w:rsidRPr="004D6849">
                    <w:rPr>
                      <w:rFonts w:ascii="Arial" w:hAnsi="Arial" w:cs="Arial"/>
                      <w:sz w:val="24"/>
                      <w:szCs w:val="24"/>
                      <w:lang w:bidi="hi-IN"/>
                    </w:rPr>
                    <w:t xml:space="preserve">At the times of introduction of any business, it becomes very crucial for the business to hold on to the survival aspect rather than just seeking profit this soon. </w:t>
                  </w:r>
                </w:p>
                <w:p w14:paraId="03BB68D9" w14:textId="49448C57" w:rsidR="0059139F" w:rsidRPr="004D6849" w:rsidRDefault="0059139F" w:rsidP="00DC5797">
                  <w:pPr>
                    <w:pStyle w:val="Standard"/>
                    <w:spacing w:after="0" w:line="360" w:lineRule="auto"/>
                    <w:rPr>
                      <w:rFonts w:ascii="Arial" w:hAnsi="Arial" w:cs="Arial"/>
                      <w:sz w:val="24"/>
                      <w:szCs w:val="24"/>
                      <w:lang w:bidi="hi-IN"/>
                    </w:rPr>
                  </w:pPr>
                  <w:r w:rsidRPr="004D6849">
                    <w:rPr>
                      <w:rFonts w:ascii="Arial" w:hAnsi="Arial" w:cs="Arial"/>
                      <w:sz w:val="24"/>
                      <w:szCs w:val="24"/>
                      <w:lang w:bidi="hi-IN"/>
                    </w:rPr>
                    <w:t xml:space="preserve">So, CHOCO COFFE has decided to crack the target of earning revenue amounting to </w:t>
                  </w:r>
                  <w:r w:rsidR="00826C73" w:rsidRPr="004D6849">
                    <w:rPr>
                      <w:rFonts w:ascii="Arial" w:hAnsi="Arial" w:cs="Arial"/>
                      <w:sz w:val="24"/>
                      <w:szCs w:val="24"/>
                      <w:lang w:bidi="hi-IN"/>
                    </w:rPr>
                    <w:t>£ 300000</w:t>
                  </w:r>
                </w:p>
                <w:p w14:paraId="47B1FB96" w14:textId="77777777" w:rsidR="0059139F" w:rsidRPr="004D6849" w:rsidRDefault="0059139F" w:rsidP="00DC5797">
                  <w:pPr>
                    <w:pStyle w:val="NormalWeb"/>
                    <w:shd w:val="clear" w:color="auto" w:fill="FFFFFF"/>
                    <w:spacing w:before="0" w:beforeAutospacing="0" w:after="0" w:afterAutospacing="0" w:line="360" w:lineRule="auto"/>
                    <w:textAlignment w:val="baseline"/>
                    <w:rPr>
                      <w:rFonts w:ascii="Arial" w:hAnsi="Arial" w:cs="Arial"/>
                    </w:rPr>
                  </w:pPr>
                  <w:r w:rsidRPr="004D6849">
                    <w:rPr>
                      <w:rFonts w:ascii="Arial" w:hAnsi="Arial" w:cs="Arial"/>
                    </w:rPr>
                    <w:t>By buying in bulk, a kilo of beans can cost you as little as £10-18, providing 120-140 servings per bag.</w:t>
                  </w:r>
                </w:p>
                <w:p w14:paraId="2D6E0ECA" w14:textId="676C53A4" w:rsidR="0059139F" w:rsidRPr="004D6849" w:rsidRDefault="0059139F" w:rsidP="00DC5797">
                  <w:pPr>
                    <w:pStyle w:val="NormalWeb"/>
                    <w:shd w:val="clear" w:color="auto" w:fill="FFFFFF"/>
                    <w:spacing w:before="0" w:beforeAutospacing="0" w:after="0" w:afterAutospacing="0" w:line="360" w:lineRule="auto"/>
                    <w:textAlignment w:val="baseline"/>
                    <w:rPr>
                      <w:rFonts w:ascii="Arial" w:hAnsi="Arial" w:cs="Arial"/>
                    </w:rPr>
                  </w:pPr>
                  <w:r w:rsidRPr="004D6849">
                    <w:rPr>
                      <w:rFonts w:ascii="Arial" w:hAnsi="Arial" w:cs="Arial"/>
                    </w:rPr>
                    <w:t>To make one cup of coffee it costs only 16p (10p for the coffee plus 6p for milk). With an average price of £2.45 a cup, you stand to make a substantial 93.5% gross profit</w:t>
                  </w:r>
                  <w:r w:rsidR="00663E4C" w:rsidRPr="004D6849">
                    <w:rPr>
                      <w:rFonts w:ascii="Arial" w:hAnsi="Arial" w:cs="Arial"/>
                    </w:rPr>
                    <w:t xml:space="preserve"> </w:t>
                  </w:r>
                  <w:r w:rsidR="00782D0E" w:rsidRPr="004D6849">
                    <w:rPr>
                      <w:rFonts w:ascii="Arial" w:hAnsi="Arial" w:cs="Arial"/>
                      <w:shd w:val="clear" w:color="auto" w:fill="FFFFFF"/>
                    </w:rPr>
                    <w:t>(Opening a cafe on a low budget | Start Up Loans, no date)</w:t>
                  </w:r>
                </w:p>
              </w:tc>
            </w:tr>
            <w:tr w:rsidR="004D6849" w:rsidRPr="004D6849" w14:paraId="1F64F63B" w14:textId="77777777" w:rsidTr="0059139F">
              <w:trPr>
                <w:trHeight w:val="276"/>
              </w:trPr>
              <w:tc>
                <w:tcPr>
                  <w:tcW w:w="9940" w:type="dxa"/>
                  <w:vMerge/>
                  <w:tcBorders>
                    <w:top w:val="nil"/>
                    <w:left w:val="single" w:sz="8" w:space="0" w:color="FFFFFF"/>
                    <w:bottom w:val="single" w:sz="4" w:space="0" w:color="C0C0C0"/>
                    <w:right w:val="nil"/>
                  </w:tcBorders>
                  <w:vAlign w:val="center"/>
                  <w:hideMark/>
                </w:tcPr>
                <w:p w14:paraId="3E9157F3" w14:textId="77777777" w:rsidR="0059139F" w:rsidRPr="004D6849" w:rsidRDefault="0059139F" w:rsidP="00DC5797">
                  <w:pPr>
                    <w:spacing w:line="360" w:lineRule="auto"/>
                    <w:rPr>
                      <w:rFonts w:ascii="Arial" w:hAnsi="Arial" w:cs="Arial"/>
                      <w:kern w:val="3"/>
                      <w:sz w:val="24"/>
                      <w:szCs w:val="24"/>
                      <w:lang w:eastAsia="zh-CN" w:bidi="hi-IN"/>
                    </w:rPr>
                  </w:pPr>
                </w:p>
              </w:tc>
              <w:tc>
                <w:tcPr>
                  <w:tcW w:w="485" w:type="dxa"/>
                  <w:vAlign w:val="center"/>
                  <w:hideMark/>
                </w:tcPr>
                <w:p w14:paraId="68E7CB09" w14:textId="77777777" w:rsidR="0059139F" w:rsidRPr="004D6849" w:rsidRDefault="0059139F" w:rsidP="00DC5797">
                  <w:pPr>
                    <w:spacing w:line="360" w:lineRule="auto"/>
                    <w:rPr>
                      <w:rFonts w:ascii="Arial" w:hAnsi="Arial" w:cs="Arial"/>
                      <w:sz w:val="24"/>
                      <w:szCs w:val="24"/>
                      <w:lang w:bidi="hi-IN"/>
                    </w:rPr>
                  </w:pPr>
                </w:p>
              </w:tc>
            </w:tr>
          </w:tbl>
          <w:p w14:paraId="2B72446C" w14:textId="77777777" w:rsidR="00F44840" w:rsidRPr="004D6849" w:rsidRDefault="00F44840" w:rsidP="00DC5797">
            <w:pPr>
              <w:spacing w:line="360" w:lineRule="auto"/>
              <w:rPr>
                <w:rFonts w:ascii="Arial" w:hAnsi="Arial" w:cs="Arial"/>
                <w:sz w:val="24"/>
                <w:szCs w:val="24"/>
              </w:rPr>
            </w:pPr>
          </w:p>
          <w:p w14:paraId="5E6DE359" w14:textId="77777777" w:rsidR="00AD5931" w:rsidRPr="004D6849" w:rsidRDefault="00AD5931" w:rsidP="00DC5797">
            <w:pPr>
              <w:spacing w:after="0" w:line="360" w:lineRule="auto"/>
              <w:rPr>
                <w:rFonts w:ascii="Arial" w:hAnsi="Arial" w:cs="Arial"/>
                <w:sz w:val="24"/>
                <w:szCs w:val="24"/>
              </w:rPr>
            </w:pPr>
          </w:p>
          <w:p w14:paraId="38B7C717"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D5D9D8F" w14:textId="77777777" w:rsidR="00AD5931" w:rsidRPr="004D6849" w:rsidRDefault="00AD5931" w:rsidP="00DC5797">
            <w:pPr>
              <w:spacing w:line="360" w:lineRule="auto"/>
              <w:rPr>
                <w:rFonts w:ascii="Arial" w:hAnsi="Arial" w:cs="Arial"/>
                <w:sz w:val="24"/>
                <w:szCs w:val="24"/>
              </w:rPr>
            </w:pPr>
          </w:p>
        </w:tc>
      </w:tr>
      <w:tr w:rsidR="004D6849" w:rsidRPr="004D6849" w14:paraId="2B462D9F"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29F55EA" w14:textId="77777777" w:rsidR="00AD5931" w:rsidRPr="004D6849" w:rsidRDefault="00AD5931" w:rsidP="00DC5797">
            <w:pPr>
              <w:pStyle w:val="NoSpacing"/>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75AFC0AE"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27FC8C5" w14:textId="77777777" w:rsidR="00AD5931" w:rsidRPr="004D6849" w:rsidRDefault="00AD5931" w:rsidP="00DC5797">
            <w:pPr>
              <w:spacing w:line="360" w:lineRule="auto"/>
              <w:rPr>
                <w:rFonts w:ascii="Arial" w:hAnsi="Arial" w:cs="Arial"/>
                <w:sz w:val="24"/>
                <w:szCs w:val="24"/>
              </w:rPr>
            </w:pPr>
          </w:p>
        </w:tc>
      </w:tr>
      <w:tr w:rsidR="004D6849" w:rsidRPr="004D6849" w14:paraId="7111AF92"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E50F092" w14:textId="77777777" w:rsidR="00AD5931" w:rsidRPr="004D6849" w:rsidRDefault="00AD5931" w:rsidP="00DC5797">
            <w:pPr>
              <w:pStyle w:val="NoSpacing"/>
              <w:spacing w:line="360" w:lineRule="auto"/>
              <w:rPr>
                <w:rFonts w:ascii="Arial" w:hAnsi="Arial" w:cs="Arial"/>
                <w:sz w:val="24"/>
                <w:szCs w:val="24"/>
              </w:rPr>
            </w:pPr>
          </w:p>
        </w:tc>
        <w:tc>
          <w:tcPr>
            <w:tcW w:w="4580" w:type="pct"/>
            <w:gridSpan w:val="2"/>
            <w:vMerge w:val="restart"/>
            <w:tcBorders>
              <w:top w:val="single" w:sz="6" w:space="0" w:color="A6A6A6"/>
              <w:left w:val="single" w:sz="8" w:space="0" w:color="DBE5F1"/>
              <w:bottom w:val="single" w:sz="8" w:space="0" w:color="DBE5F1"/>
              <w:right w:val="single" w:sz="8" w:space="0" w:color="DBE5F1"/>
            </w:tcBorders>
          </w:tcPr>
          <w:p w14:paraId="5C5DC7A6" w14:textId="77777777" w:rsidR="001A6AF5" w:rsidRPr="004D6849" w:rsidRDefault="001A6AF5" w:rsidP="00DC5797">
            <w:pPr>
              <w:spacing w:line="360" w:lineRule="auto"/>
              <w:rPr>
                <w:rFonts w:ascii="Arial" w:hAnsi="Arial" w:cs="Arial"/>
                <w:sz w:val="24"/>
                <w:szCs w:val="24"/>
              </w:rPr>
            </w:pPr>
          </w:p>
          <w:p w14:paraId="4EA9AEB0" w14:textId="77777777" w:rsidR="001A6AF5" w:rsidRPr="004D6849" w:rsidRDefault="001A6AF5" w:rsidP="00DC5797">
            <w:pPr>
              <w:spacing w:line="360" w:lineRule="auto"/>
              <w:ind w:left="720"/>
              <w:rPr>
                <w:rFonts w:ascii="Arial" w:hAnsi="Arial" w:cs="Arial"/>
                <w:sz w:val="24"/>
                <w:szCs w:val="24"/>
              </w:rPr>
            </w:pPr>
          </w:p>
          <w:p w14:paraId="3A7AF0CC" w14:textId="1042652E" w:rsidR="001A6AF5" w:rsidRPr="004D6849" w:rsidRDefault="00AD5931" w:rsidP="00826C73">
            <w:pPr>
              <w:pStyle w:val="ListParagraph"/>
              <w:numPr>
                <w:ilvl w:val="0"/>
                <w:numId w:val="1"/>
              </w:numPr>
              <w:spacing w:line="360" w:lineRule="auto"/>
              <w:rPr>
                <w:rFonts w:ascii="Arial" w:hAnsi="Arial" w:cs="Arial"/>
                <w:sz w:val="24"/>
                <w:szCs w:val="24"/>
              </w:rPr>
            </w:pPr>
            <w:r w:rsidRPr="004D6849">
              <w:rPr>
                <w:rFonts w:ascii="Arial" w:hAnsi="Arial" w:cs="Arial"/>
                <w:sz w:val="24"/>
                <w:szCs w:val="24"/>
              </w:rPr>
              <w:t>Where do you see your business in 3-5 years’ time</w:t>
            </w:r>
          </w:p>
          <w:p w14:paraId="4D856FA8" w14:textId="77777777" w:rsidR="00C63C72" w:rsidRPr="004D6849" w:rsidRDefault="00C63C72" w:rsidP="00DC5797">
            <w:pPr>
              <w:spacing w:line="360" w:lineRule="auto"/>
              <w:rPr>
                <w:rFonts w:ascii="Arial" w:hAnsi="Arial" w:cs="Arial"/>
                <w:sz w:val="24"/>
                <w:szCs w:val="24"/>
              </w:rPr>
            </w:pPr>
          </w:p>
          <w:p w14:paraId="4EF2ADAD" w14:textId="77777777" w:rsidR="00C63C72" w:rsidRPr="004D6849" w:rsidRDefault="00C63C72" w:rsidP="00DC5797">
            <w:pPr>
              <w:spacing w:line="360" w:lineRule="auto"/>
              <w:rPr>
                <w:rFonts w:ascii="Arial" w:hAnsi="Arial" w:cs="Arial"/>
                <w:sz w:val="24"/>
                <w:szCs w:val="24"/>
              </w:rPr>
            </w:pPr>
          </w:p>
          <w:p w14:paraId="73786005" w14:textId="77777777" w:rsidR="001A6AF5" w:rsidRPr="004D6849" w:rsidRDefault="001A6AF5" w:rsidP="00DC5797">
            <w:pPr>
              <w:spacing w:line="360" w:lineRule="auto"/>
              <w:rPr>
                <w:rFonts w:ascii="Arial" w:hAnsi="Arial" w:cs="Arial"/>
                <w:sz w:val="24"/>
                <w:szCs w:val="24"/>
              </w:rPr>
            </w:pPr>
          </w:p>
          <w:p w14:paraId="1D88E443" w14:textId="77777777" w:rsidR="001A6AF5" w:rsidRPr="004D6849" w:rsidRDefault="001A6AF5" w:rsidP="00DC5797">
            <w:pPr>
              <w:spacing w:line="360" w:lineRule="auto"/>
              <w:rPr>
                <w:rFonts w:ascii="Arial" w:hAnsi="Arial" w:cs="Arial"/>
                <w:sz w:val="24"/>
                <w:szCs w:val="24"/>
              </w:rPr>
            </w:pPr>
          </w:p>
          <w:p w14:paraId="70ECEB3D" w14:textId="256DACA8" w:rsidR="00C63C72" w:rsidRPr="004D6849" w:rsidRDefault="00C63C72" w:rsidP="00DC5797">
            <w:pPr>
              <w:spacing w:line="360" w:lineRule="auto"/>
              <w:rPr>
                <w:rFonts w:ascii="Arial" w:hAnsi="Arial" w:cs="Arial"/>
                <w:sz w:val="24"/>
                <w:szCs w:val="24"/>
              </w:rPr>
            </w:pPr>
          </w:p>
          <w:p w14:paraId="2AD6F8EB" w14:textId="573AC890" w:rsidR="00C63C72" w:rsidRPr="004D6849" w:rsidRDefault="00C63C72" w:rsidP="00DC5797">
            <w:pPr>
              <w:spacing w:line="360" w:lineRule="auto"/>
              <w:rPr>
                <w:rFonts w:ascii="Arial" w:hAnsi="Arial" w:cs="Arial"/>
                <w:sz w:val="24"/>
                <w:szCs w:val="24"/>
              </w:rPr>
            </w:pPr>
            <w:r w:rsidRPr="004D6849">
              <w:rPr>
                <w:rFonts w:ascii="Arial" w:hAnsi="Arial" w:cs="Arial"/>
                <w:sz w:val="24"/>
                <w:szCs w:val="24"/>
              </w:rPr>
              <w:t xml:space="preserve">                           </w:t>
            </w:r>
            <w:r w:rsidR="001A6AF5" w:rsidRPr="004D6849">
              <w:rPr>
                <w:rFonts w:ascii="Arial" w:hAnsi="Arial" w:cs="Arial"/>
                <w:sz w:val="24"/>
                <w:szCs w:val="24"/>
              </w:rPr>
              <w:t xml:space="preserve">                                                  </w:t>
            </w:r>
            <w:r w:rsidRPr="004D6849">
              <w:rPr>
                <w:rFonts w:ascii="Arial" w:hAnsi="Arial" w:cs="Arial"/>
                <w:sz w:val="24"/>
                <w:szCs w:val="24"/>
              </w:rPr>
              <w:t xml:space="preserve">    IDEAS</w:t>
            </w:r>
          </w:p>
          <w:p w14:paraId="14180ADE" w14:textId="238AB09B" w:rsidR="00C63C72" w:rsidRPr="004D6849" w:rsidRDefault="00C63C72" w:rsidP="00DC5797">
            <w:pPr>
              <w:spacing w:line="360" w:lineRule="auto"/>
              <w:rPr>
                <w:rFonts w:ascii="Arial" w:hAnsi="Arial" w:cs="Arial"/>
                <w:sz w:val="24"/>
                <w:szCs w:val="24"/>
              </w:rPr>
            </w:pPr>
            <w:r w:rsidRPr="004D6849">
              <w:rPr>
                <w:rFonts w:ascii="Arial" w:hAnsi="Arial" w:cs="Arial"/>
                <w:sz w:val="24"/>
                <w:szCs w:val="24"/>
              </w:rPr>
              <w:t xml:space="preserve">                                                                    </w:t>
            </w:r>
          </w:p>
          <w:p w14:paraId="7965A2AA" w14:textId="261E8F3E" w:rsidR="00C63C72" w:rsidRPr="004D6849" w:rsidRDefault="00C63C72" w:rsidP="00DC5797">
            <w:pPr>
              <w:spacing w:line="360" w:lineRule="auto"/>
              <w:rPr>
                <w:rFonts w:ascii="Arial" w:hAnsi="Arial" w:cs="Arial"/>
                <w:sz w:val="24"/>
                <w:szCs w:val="24"/>
              </w:rPr>
            </w:pPr>
            <w:r w:rsidRPr="004D6849">
              <w:rPr>
                <w:rFonts w:ascii="Arial" w:hAnsi="Arial" w:cs="Arial"/>
                <w:sz w:val="24"/>
                <w:szCs w:val="24"/>
              </w:rPr>
              <w:t xml:space="preserve">                                          MEAN                  PRODUCT</w:t>
            </w:r>
          </w:p>
          <w:p w14:paraId="4B1E408E" w14:textId="1AA5E235" w:rsidR="00C63C72" w:rsidRPr="004D6849" w:rsidRDefault="001A6AF5" w:rsidP="00DC5797">
            <w:pPr>
              <w:spacing w:line="360" w:lineRule="auto"/>
              <w:rPr>
                <w:rFonts w:ascii="Arial" w:hAnsi="Arial" w:cs="Arial"/>
                <w:sz w:val="24"/>
                <w:szCs w:val="24"/>
              </w:rPr>
            </w:pPr>
            <w:r w:rsidRPr="004D6849">
              <w:rPr>
                <w:rFonts w:ascii="Arial" w:hAnsi="Arial" w:cs="Arial"/>
                <w:noProof/>
                <w:sz w:val="24"/>
                <w:szCs w:val="24"/>
              </w:rPr>
              <mc:AlternateContent>
                <mc:Choice Requires="wpg">
                  <w:drawing>
                    <wp:anchor distT="0" distB="0" distL="114300" distR="114300" simplePos="0" relativeHeight="251660800" behindDoc="0" locked="0" layoutInCell="1" allowOverlap="1" wp14:anchorId="46D0B357" wp14:editId="3A11632C">
                      <wp:simplePos x="0" y="0"/>
                      <wp:positionH relativeFrom="column">
                        <wp:posOffset>1832733</wp:posOffset>
                      </wp:positionH>
                      <wp:positionV relativeFrom="page">
                        <wp:posOffset>3632200</wp:posOffset>
                      </wp:positionV>
                      <wp:extent cx="1962150" cy="1803400"/>
                      <wp:effectExtent l="0" t="0" r="19050" b="25400"/>
                      <wp:wrapSquare wrapText="bothSides"/>
                      <wp:docPr id="144094760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2150" cy="1803400"/>
                                <a:chOff x="4921" y="-462"/>
                                <a:chExt cx="2202" cy="2160"/>
                              </a:xfrm>
                            </wpg:grpSpPr>
                            <wps:wsp>
                              <wps:cNvPr id="1698678094" name="AutoShape 3"/>
                              <wps:cNvSpPr>
                                <a:spLocks/>
                              </wps:cNvSpPr>
                              <wps:spPr bwMode="auto">
                                <a:xfrm>
                                  <a:off x="4921" y="-461"/>
                                  <a:ext cx="2200" cy="2158"/>
                                </a:xfrm>
                                <a:custGeom>
                                  <a:avLst/>
                                  <a:gdLst>
                                    <a:gd name="T0" fmla="+- 0 6022 4922"/>
                                    <a:gd name="T1" fmla="*/ T0 w 2200"/>
                                    <a:gd name="T2" fmla="+- 0 103 -461"/>
                                    <a:gd name="T3" fmla="*/ 103 h 2158"/>
                                    <a:gd name="T4" fmla="+- 0 6374 4922"/>
                                    <a:gd name="T5" fmla="*/ T4 w 2200"/>
                                    <a:gd name="T6" fmla="+- 0 230 -461"/>
                                    <a:gd name="T7" fmla="*/ 230 h 2158"/>
                                    <a:gd name="T8" fmla="+- 0 6374 4922"/>
                                    <a:gd name="T9" fmla="*/ T8 w 2200"/>
                                    <a:gd name="T10" fmla="+- 0 230 -461"/>
                                    <a:gd name="T11" fmla="*/ 230 h 2158"/>
                                    <a:gd name="T12" fmla="+- 0 6572 4922"/>
                                    <a:gd name="T13" fmla="*/ T12 w 2200"/>
                                    <a:gd name="T14" fmla="+- 0 554 -461"/>
                                    <a:gd name="T15" fmla="*/ 554 h 2158"/>
                                    <a:gd name="T16" fmla="+- 0 6572 4922"/>
                                    <a:gd name="T17" fmla="*/ T16 w 2200"/>
                                    <a:gd name="T18" fmla="+- 0 554 -461"/>
                                    <a:gd name="T19" fmla="*/ 554 h 2158"/>
                                    <a:gd name="T20" fmla="+- 0 6501 4922"/>
                                    <a:gd name="T21" fmla="*/ T20 w 2200"/>
                                    <a:gd name="T22" fmla="+- 0 935 -461"/>
                                    <a:gd name="T23" fmla="*/ 935 h 2158"/>
                                    <a:gd name="T24" fmla="+- 0 6022 4922"/>
                                    <a:gd name="T25" fmla="*/ T24 w 2200"/>
                                    <a:gd name="T26" fmla="+- 0 -461 -461"/>
                                    <a:gd name="T27" fmla="*/ -461 h 2158"/>
                                    <a:gd name="T28" fmla="+- 0 6741 4922"/>
                                    <a:gd name="T29" fmla="*/ T28 w 2200"/>
                                    <a:gd name="T30" fmla="+- 0 -207 -461"/>
                                    <a:gd name="T31" fmla="*/ -207 h 2158"/>
                                    <a:gd name="T32" fmla="+- 0 6741 4922"/>
                                    <a:gd name="T33" fmla="*/ T32 w 2200"/>
                                    <a:gd name="T34" fmla="+- 0 -207 -461"/>
                                    <a:gd name="T35" fmla="*/ -207 h 2158"/>
                                    <a:gd name="T36" fmla="+- 0 7121 4922"/>
                                    <a:gd name="T37" fmla="*/ T36 w 2200"/>
                                    <a:gd name="T38" fmla="+- 0 456 -461"/>
                                    <a:gd name="T39" fmla="*/ 456 h 2158"/>
                                    <a:gd name="T40" fmla="+- 0 7121 4922"/>
                                    <a:gd name="T41" fmla="*/ T40 w 2200"/>
                                    <a:gd name="T42" fmla="+- 0 456 -461"/>
                                    <a:gd name="T43" fmla="*/ 456 h 2158"/>
                                    <a:gd name="T44" fmla="+- 0 6980 4922"/>
                                    <a:gd name="T45" fmla="*/ T44 w 2200"/>
                                    <a:gd name="T46" fmla="+- 0 1217 -461"/>
                                    <a:gd name="T47" fmla="*/ 1217 h 2158"/>
                                    <a:gd name="T48" fmla="+- 0 6501 4922"/>
                                    <a:gd name="T49" fmla="*/ T48 w 2200"/>
                                    <a:gd name="T50" fmla="+- 0 935 -461"/>
                                    <a:gd name="T51" fmla="*/ 935 h 2158"/>
                                    <a:gd name="T52" fmla="+- 0 6205 4922"/>
                                    <a:gd name="T53" fmla="*/ T52 w 2200"/>
                                    <a:gd name="T54" fmla="+- 0 1175 -461"/>
                                    <a:gd name="T55" fmla="*/ 1175 h 2158"/>
                                    <a:gd name="T56" fmla="+- 0 6980 4922"/>
                                    <a:gd name="T57" fmla="*/ T56 w 2200"/>
                                    <a:gd name="T58" fmla="+- 0 1217 -461"/>
                                    <a:gd name="T59" fmla="*/ 1217 h 2158"/>
                                    <a:gd name="T60" fmla="+- 0 6402 4922"/>
                                    <a:gd name="T61" fmla="*/ T60 w 2200"/>
                                    <a:gd name="T62" fmla="+- 0 1696 -461"/>
                                    <a:gd name="T63" fmla="*/ 1696 h 2158"/>
                                    <a:gd name="T64" fmla="+- 0 6205 4922"/>
                                    <a:gd name="T65" fmla="*/ T64 w 2200"/>
                                    <a:gd name="T66" fmla="+- 0 1175 -461"/>
                                    <a:gd name="T67" fmla="*/ 1175 h 2158"/>
                                    <a:gd name="T68" fmla="+- 0 5838 4922"/>
                                    <a:gd name="T69" fmla="*/ T68 w 2200"/>
                                    <a:gd name="T70" fmla="+- 0 1175 -461"/>
                                    <a:gd name="T71" fmla="*/ 1175 h 2158"/>
                                    <a:gd name="T72" fmla="+- 0 6402 4922"/>
                                    <a:gd name="T73" fmla="*/ T72 w 2200"/>
                                    <a:gd name="T74" fmla="+- 0 1696 -461"/>
                                    <a:gd name="T75" fmla="*/ 1696 h 2158"/>
                                    <a:gd name="T76" fmla="+- 0 5641 4922"/>
                                    <a:gd name="T77" fmla="*/ T76 w 2200"/>
                                    <a:gd name="T78" fmla="+- 0 1696 -461"/>
                                    <a:gd name="T79" fmla="*/ 1696 h 2158"/>
                                    <a:gd name="T80" fmla="+- 0 5838 4922"/>
                                    <a:gd name="T81" fmla="*/ T80 w 2200"/>
                                    <a:gd name="T82" fmla="+- 0 1175 -461"/>
                                    <a:gd name="T83" fmla="*/ 1175 h 2158"/>
                                    <a:gd name="T84" fmla="+- 0 5542 4922"/>
                                    <a:gd name="T85" fmla="*/ T84 w 2200"/>
                                    <a:gd name="T86" fmla="+- 0 935 -461"/>
                                    <a:gd name="T87" fmla="*/ 935 h 2158"/>
                                    <a:gd name="T88" fmla="+- 0 5641 4922"/>
                                    <a:gd name="T89" fmla="*/ T88 w 2200"/>
                                    <a:gd name="T90" fmla="+- 0 1696 -461"/>
                                    <a:gd name="T91" fmla="*/ 1696 h 2158"/>
                                    <a:gd name="T92" fmla="+- 0 5063 4922"/>
                                    <a:gd name="T93" fmla="*/ T92 w 2200"/>
                                    <a:gd name="T94" fmla="+- 0 1217 -461"/>
                                    <a:gd name="T95" fmla="*/ 1217 h 2158"/>
                                    <a:gd name="T96" fmla="+- 0 5542 4922"/>
                                    <a:gd name="T97" fmla="*/ T96 w 2200"/>
                                    <a:gd name="T98" fmla="+- 0 935 -461"/>
                                    <a:gd name="T99" fmla="*/ 935 h 2158"/>
                                    <a:gd name="T100" fmla="+- 0 5472 4922"/>
                                    <a:gd name="T101" fmla="*/ T100 w 2200"/>
                                    <a:gd name="T102" fmla="+- 0 554 -461"/>
                                    <a:gd name="T103" fmla="*/ 554 h 2158"/>
                                    <a:gd name="T104" fmla="+- 0 5063 4922"/>
                                    <a:gd name="T105" fmla="*/ T104 w 2200"/>
                                    <a:gd name="T106" fmla="+- 0 1217 -461"/>
                                    <a:gd name="T107" fmla="*/ 1217 h 2158"/>
                                    <a:gd name="T108" fmla="+- 0 4922 4922"/>
                                    <a:gd name="T109" fmla="*/ T108 w 2200"/>
                                    <a:gd name="T110" fmla="+- 0 456 -461"/>
                                    <a:gd name="T111" fmla="*/ 456 h 2158"/>
                                    <a:gd name="T112" fmla="+- 0 5472 4922"/>
                                    <a:gd name="T113" fmla="*/ T112 w 2200"/>
                                    <a:gd name="T114" fmla="+- 0 554 -461"/>
                                    <a:gd name="T115" fmla="*/ 554 h 2158"/>
                                    <a:gd name="T116" fmla="+- 0 5669 4922"/>
                                    <a:gd name="T117" fmla="*/ T116 w 2200"/>
                                    <a:gd name="T118" fmla="+- 0 230 -461"/>
                                    <a:gd name="T119" fmla="*/ 230 h 2158"/>
                                    <a:gd name="T120" fmla="+- 0 4922 4922"/>
                                    <a:gd name="T121" fmla="*/ T120 w 2200"/>
                                    <a:gd name="T122" fmla="+- 0 456 -461"/>
                                    <a:gd name="T123" fmla="*/ 456 h 2158"/>
                                    <a:gd name="T124" fmla="+- 0 5303 4922"/>
                                    <a:gd name="T125" fmla="*/ T124 w 2200"/>
                                    <a:gd name="T126" fmla="+- 0 -207 -461"/>
                                    <a:gd name="T127" fmla="*/ -207 h 2158"/>
                                    <a:gd name="T128" fmla="+- 0 5669 4922"/>
                                    <a:gd name="T129" fmla="*/ T128 w 2200"/>
                                    <a:gd name="T130" fmla="+- 0 230 -461"/>
                                    <a:gd name="T131" fmla="*/ 230 h 2158"/>
                                    <a:gd name="T132" fmla="+- 0 6022 4922"/>
                                    <a:gd name="T133" fmla="*/ T132 w 2200"/>
                                    <a:gd name="T134" fmla="+- 0 103 -461"/>
                                    <a:gd name="T135" fmla="*/ 103 h 2158"/>
                                    <a:gd name="T136" fmla="+- 0 5303 4922"/>
                                    <a:gd name="T137" fmla="*/ T136 w 2200"/>
                                    <a:gd name="T138" fmla="+- 0 -207 -461"/>
                                    <a:gd name="T139" fmla="*/ -207 h 2158"/>
                                    <a:gd name="T140" fmla="+- 0 6022 4922"/>
                                    <a:gd name="T141" fmla="*/ T140 w 2200"/>
                                    <a:gd name="T142" fmla="+- 0 -461 -461"/>
                                    <a:gd name="T143" fmla="*/ -461 h 2158"/>
                                    <a:gd name="T144" fmla="+- 0 6022 4922"/>
                                    <a:gd name="T145" fmla="*/ T144 w 2200"/>
                                    <a:gd name="T146" fmla="+- 0 653 -461"/>
                                    <a:gd name="T147" fmla="*/ 653 h 2158"/>
                                    <a:gd name="T148" fmla="+- 0 6022 4922"/>
                                    <a:gd name="T149" fmla="*/ T148 w 2200"/>
                                    <a:gd name="T150" fmla="+- 0 -461 -461"/>
                                    <a:gd name="T151" fmla="*/ -461 h 2158"/>
                                    <a:gd name="T152" fmla="+- 0 6022 4922"/>
                                    <a:gd name="T153" fmla="*/ T152 w 2200"/>
                                    <a:gd name="T154" fmla="+- 0 653 -461"/>
                                    <a:gd name="T155" fmla="*/ 653 h 2158"/>
                                    <a:gd name="T156" fmla="+- 0 6741 4922"/>
                                    <a:gd name="T157" fmla="*/ T156 w 2200"/>
                                    <a:gd name="T158" fmla="+- 0 -207 -461"/>
                                    <a:gd name="T159" fmla="*/ -207 h 2158"/>
                                    <a:gd name="T160" fmla="+- 0 6022 4922"/>
                                    <a:gd name="T161" fmla="*/ T160 w 2200"/>
                                    <a:gd name="T162" fmla="+- 0 653 -461"/>
                                    <a:gd name="T163" fmla="*/ 653 h 2158"/>
                                    <a:gd name="T164" fmla="+- 0 7121 4922"/>
                                    <a:gd name="T165" fmla="*/ T164 w 2200"/>
                                    <a:gd name="T166" fmla="+- 0 456 -461"/>
                                    <a:gd name="T167" fmla="*/ 456 h 2158"/>
                                    <a:gd name="T168" fmla="+- 0 6022 4922"/>
                                    <a:gd name="T169" fmla="*/ T168 w 2200"/>
                                    <a:gd name="T170" fmla="+- 0 653 -461"/>
                                    <a:gd name="T171" fmla="*/ 653 h 2158"/>
                                    <a:gd name="T172" fmla="+- 0 6980 4922"/>
                                    <a:gd name="T173" fmla="*/ T172 w 2200"/>
                                    <a:gd name="T174" fmla="+- 0 1217 -461"/>
                                    <a:gd name="T175" fmla="*/ 1217 h 2158"/>
                                    <a:gd name="T176" fmla="+- 0 6022 4922"/>
                                    <a:gd name="T177" fmla="*/ T176 w 2200"/>
                                    <a:gd name="T178" fmla="+- 0 653 -461"/>
                                    <a:gd name="T179" fmla="*/ 653 h 2158"/>
                                    <a:gd name="T180" fmla="+- 0 6402 4922"/>
                                    <a:gd name="T181" fmla="*/ T180 w 2200"/>
                                    <a:gd name="T182" fmla="+- 0 1696 -461"/>
                                    <a:gd name="T183" fmla="*/ 1696 h 2158"/>
                                    <a:gd name="T184" fmla="+- 0 6022 4922"/>
                                    <a:gd name="T185" fmla="*/ T184 w 2200"/>
                                    <a:gd name="T186" fmla="+- 0 653 -461"/>
                                    <a:gd name="T187" fmla="*/ 653 h 2158"/>
                                    <a:gd name="T188" fmla="+- 0 5641 4922"/>
                                    <a:gd name="T189" fmla="*/ T188 w 2200"/>
                                    <a:gd name="T190" fmla="+- 0 1696 -461"/>
                                    <a:gd name="T191" fmla="*/ 1696 h 2158"/>
                                    <a:gd name="T192" fmla="+- 0 6022 4922"/>
                                    <a:gd name="T193" fmla="*/ T192 w 2200"/>
                                    <a:gd name="T194" fmla="+- 0 653 -461"/>
                                    <a:gd name="T195" fmla="*/ 653 h 2158"/>
                                    <a:gd name="T196" fmla="+- 0 5063 4922"/>
                                    <a:gd name="T197" fmla="*/ T196 w 2200"/>
                                    <a:gd name="T198" fmla="+- 0 1217 -461"/>
                                    <a:gd name="T199" fmla="*/ 1217 h 2158"/>
                                    <a:gd name="T200" fmla="+- 0 6022 4922"/>
                                    <a:gd name="T201" fmla="*/ T200 w 2200"/>
                                    <a:gd name="T202" fmla="+- 0 653 -461"/>
                                    <a:gd name="T203" fmla="*/ 653 h 2158"/>
                                    <a:gd name="T204" fmla="+- 0 4922 4922"/>
                                    <a:gd name="T205" fmla="*/ T204 w 2200"/>
                                    <a:gd name="T206" fmla="+- 0 456 -461"/>
                                    <a:gd name="T207" fmla="*/ 456 h 2158"/>
                                    <a:gd name="T208" fmla="+- 0 6022 4922"/>
                                    <a:gd name="T209" fmla="*/ T208 w 2200"/>
                                    <a:gd name="T210" fmla="+- 0 653 -461"/>
                                    <a:gd name="T211" fmla="*/ 653 h 2158"/>
                                    <a:gd name="T212" fmla="+- 0 5303 4922"/>
                                    <a:gd name="T213" fmla="*/ T212 w 2200"/>
                                    <a:gd name="T214" fmla="+- 0 -207 -461"/>
                                    <a:gd name="T215" fmla="*/ -207 h 2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200" h="2158">
                                      <a:moveTo>
                                        <a:pt x="1100" y="564"/>
                                      </a:moveTo>
                                      <a:lnTo>
                                        <a:pt x="1452" y="691"/>
                                      </a:lnTo>
                                      <a:moveTo>
                                        <a:pt x="1452" y="691"/>
                                      </a:moveTo>
                                      <a:lnTo>
                                        <a:pt x="1650" y="1015"/>
                                      </a:lnTo>
                                      <a:moveTo>
                                        <a:pt x="1650" y="1015"/>
                                      </a:moveTo>
                                      <a:lnTo>
                                        <a:pt x="1579" y="1396"/>
                                      </a:lnTo>
                                      <a:moveTo>
                                        <a:pt x="1100" y="0"/>
                                      </a:moveTo>
                                      <a:lnTo>
                                        <a:pt x="1819" y="254"/>
                                      </a:lnTo>
                                      <a:moveTo>
                                        <a:pt x="1819" y="254"/>
                                      </a:moveTo>
                                      <a:lnTo>
                                        <a:pt x="2199" y="917"/>
                                      </a:lnTo>
                                      <a:moveTo>
                                        <a:pt x="2199" y="917"/>
                                      </a:moveTo>
                                      <a:lnTo>
                                        <a:pt x="2058" y="1678"/>
                                      </a:lnTo>
                                      <a:moveTo>
                                        <a:pt x="1579" y="1396"/>
                                      </a:moveTo>
                                      <a:lnTo>
                                        <a:pt x="1283" y="1636"/>
                                      </a:lnTo>
                                      <a:moveTo>
                                        <a:pt x="2058" y="1678"/>
                                      </a:moveTo>
                                      <a:lnTo>
                                        <a:pt x="1480" y="2157"/>
                                      </a:lnTo>
                                      <a:moveTo>
                                        <a:pt x="1283" y="1636"/>
                                      </a:moveTo>
                                      <a:lnTo>
                                        <a:pt x="916" y="1636"/>
                                      </a:lnTo>
                                      <a:moveTo>
                                        <a:pt x="1480" y="2157"/>
                                      </a:moveTo>
                                      <a:lnTo>
                                        <a:pt x="719" y="2157"/>
                                      </a:lnTo>
                                      <a:moveTo>
                                        <a:pt x="916" y="1636"/>
                                      </a:moveTo>
                                      <a:lnTo>
                                        <a:pt x="620" y="1396"/>
                                      </a:lnTo>
                                      <a:moveTo>
                                        <a:pt x="719" y="2157"/>
                                      </a:moveTo>
                                      <a:lnTo>
                                        <a:pt x="141" y="1678"/>
                                      </a:lnTo>
                                      <a:moveTo>
                                        <a:pt x="620" y="1396"/>
                                      </a:moveTo>
                                      <a:lnTo>
                                        <a:pt x="550" y="1015"/>
                                      </a:lnTo>
                                      <a:moveTo>
                                        <a:pt x="141" y="1678"/>
                                      </a:moveTo>
                                      <a:lnTo>
                                        <a:pt x="0" y="917"/>
                                      </a:lnTo>
                                      <a:moveTo>
                                        <a:pt x="550" y="1015"/>
                                      </a:moveTo>
                                      <a:lnTo>
                                        <a:pt x="747" y="691"/>
                                      </a:lnTo>
                                      <a:moveTo>
                                        <a:pt x="0" y="917"/>
                                      </a:moveTo>
                                      <a:lnTo>
                                        <a:pt x="381" y="254"/>
                                      </a:lnTo>
                                      <a:moveTo>
                                        <a:pt x="747" y="691"/>
                                      </a:moveTo>
                                      <a:lnTo>
                                        <a:pt x="1100" y="564"/>
                                      </a:lnTo>
                                      <a:moveTo>
                                        <a:pt x="381" y="254"/>
                                      </a:moveTo>
                                      <a:lnTo>
                                        <a:pt x="1100" y="0"/>
                                      </a:lnTo>
                                      <a:moveTo>
                                        <a:pt x="1100" y="1114"/>
                                      </a:moveTo>
                                      <a:lnTo>
                                        <a:pt x="1100" y="0"/>
                                      </a:lnTo>
                                      <a:moveTo>
                                        <a:pt x="1100" y="1114"/>
                                      </a:moveTo>
                                      <a:lnTo>
                                        <a:pt x="1819" y="254"/>
                                      </a:lnTo>
                                      <a:moveTo>
                                        <a:pt x="1100" y="1114"/>
                                      </a:moveTo>
                                      <a:lnTo>
                                        <a:pt x="2199" y="917"/>
                                      </a:lnTo>
                                      <a:moveTo>
                                        <a:pt x="1100" y="1114"/>
                                      </a:moveTo>
                                      <a:lnTo>
                                        <a:pt x="2058" y="1678"/>
                                      </a:lnTo>
                                      <a:moveTo>
                                        <a:pt x="1100" y="1114"/>
                                      </a:moveTo>
                                      <a:lnTo>
                                        <a:pt x="1480" y="2157"/>
                                      </a:lnTo>
                                      <a:moveTo>
                                        <a:pt x="1100" y="1114"/>
                                      </a:moveTo>
                                      <a:lnTo>
                                        <a:pt x="719" y="2157"/>
                                      </a:lnTo>
                                      <a:moveTo>
                                        <a:pt x="1100" y="1114"/>
                                      </a:moveTo>
                                      <a:lnTo>
                                        <a:pt x="141" y="1678"/>
                                      </a:lnTo>
                                      <a:moveTo>
                                        <a:pt x="1100" y="1114"/>
                                      </a:moveTo>
                                      <a:lnTo>
                                        <a:pt x="0" y="917"/>
                                      </a:lnTo>
                                      <a:moveTo>
                                        <a:pt x="1100" y="1114"/>
                                      </a:moveTo>
                                      <a:lnTo>
                                        <a:pt x="381" y="254"/>
                                      </a:lnTo>
                                    </a:path>
                                  </a:pathLst>
                                </a:custGeom>
                                <a:noFill/>
                                <a:ln w="11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6959199" name="AutoShape 4"/>
                              <wps:cNvSpPr>
                                <a:spLocks/>
                              </wps:cNvSpPr>
                              <wps:spPr bwMode="auto">
                                <a:xfrm>
                                  <a:off x="5189" y="-292"/>
                                  <a:ext cx="1707" cy="1735"/>
                                </a:xfrm>
                                <a:custGeom>
                                  <a:avLst/>
                                  <a:gdLst>
                                    <a:gd name="T0" fmla="+- 0 6022 5190"/>
                                    <a:gd name="T1" fmla="*/ T0 w 1707"/>
                                    <a:gd name="T2" fmla="+- 0 -292 -292"/>
                                    <a:gd name="T3" fmla="*/ -292 h 1735"/>
                                    <a:gd name="T4" fmla="+- 0 6614 5190"/>
                                    <a:gd name="T5" fmla="*/ T4 w 1707"/>
                                    <a:gd name="T6" fmla="+- 0 -52 -292"/>
                                    <a:gd name="T7" fmla="*/ -52 h 1735"/>
                                    <a:gd name="T8" fmla="+- 0 6614 5190"/>
                                    <a:gd name="T9" fmla="*/ T8 w 1707"/>
                                    <a:gd name="T10" fmla="+- 0 -52 -292"/>
                                    <a:gd name="T11" fmla="*/ -52 h 1735"/>
                                    <a:gd name="T12" fmla="+- 0 6896 5190"/>
                                    <a:gd name="T13" fmla="*/ T12 w 1707"/>
                                    <a:gd name="T14" fmla="+- 0 498 -292"/>
                                    <a:gd name="T15" fmla="*/ 498 h 1735"/>
                                    <a:gd name="T16" fmla="+- 0 6896 5190"/>
                                    <a:gd name="T17" fmla="*/ T16 w 1707"/>
                                    <a:gd name="T18" fmla="+- 0 498 -292"/>
                                    <a:gd name="T19" fmla="*/ 498 h 1735"/>
                                    <a:gd name="T20" fmla="+- 0 6670 5190"/>
                                    <a:gd name="T21" fmla="*/ T20 w 1707"/>
                                    <a:gd name="T22" fmla="+- 0 1034 -292"/>
                                    <a:gd name="T23" fmla="*/ 1034 h 1735"/>
                                    <a:gd name="T24" fmla="+- 0 6670 5190"/>
                                    <a:gd name="T25" fmla="*/ T24 w 1707"/>
                                    <a:gd name="T26" fmla="+- 0 1034 -292"/>
                                    <a:gd name="T27" fmla="*/ 1034 h 1735"/>
                                    <a:gd name="T28" fmla="+- 0 6304 5190"/>
                                    <a:gd name="T29" fmla="*/ T28 w 1707"/>
                                    <a:gd name="T30" fmla="+- 0 1428 -292"/>
                                    <a:gd name="T31" fmla="*/ 1428 h 1735"/>
                                    <a:gd name="T32" fmla="+- 0 6304 5190"/>
                                    <a:gd name="T33" fmla="*/ T32 w 1707"/>
                                    <a:gd name="T34" fmla="+- 0 1428 -292"/>
                                    <a:gd name="T35" fmla="*/ 1428 h 1735"/>
                                    <a:gd name="T36" fmla="+- 0 5726 5190"/>
                                    <a:gd name="T37" fmla="*/ T36 w 1707"/>
                                    <a:gd name="T38" fmla="+- 0 1443 -292"/>
                                    <a:gd name="T39" fmla="*/ 1443 h 1735"/>
                                    <a:gd name="T40" fmla="+- 0 5726 5190"/>
                                    <a:gd name="T41" fmla="*/ T40 w 1707"/>
                                    <a:gd name="T42" fmla="+- 0 1443 -292"/>
                                    <a:gd name="T43" fmla="*/ 1443 h 1735"/>
                                    <a:gd name="T44" fmla="+- 0 5288 5190"/>
                                    <a:gd name="T45" fmla="*/ T44 w 1707"/>
                                    <a:gd name="T46" fmla="+- 0 1076 -292"/>
                                    <a:gd name="T47" fmla="*/ 1076 h 1735"/>
                                    <a:gd name="T48" fmla="+- 0 5288 5190"/>
                                    <a:gd name="T49" fmla="*/ T48 w 1707"/>
                                    <a:gd name="T50" fmla="+- 0 1076 -292"/>
                                    <a:gd name="T51" fmla="*/ 1076 h 1735"/>
                                    <a:gd name="T52" fmla="+- 0 5190 5190"/>
                                    <a:gd name="T53" fmla="*/ T52 w 1707"/>
                                    <a:gd name="T54" fmla="+- 0 512 -292"/>
                                    <a:gd name="T55" fmla="*/ 512 h 1735"/>
                                    <a:gd name="T56" fmla="+- 0 5190 5190"/>
                                    <a:gd name="T57" fmla="*/ T56 w 1707"/>
                                    <a:gd name="T58" fmla="+- 0 512 -292"/>
                                    <a:gd name="T59" fmla="*/ 512 h 1735"/>
                                    <a:gd name="T60" fmla="+- 0 5472 5190"/>
                                    <a:gd name="T61" fmla="*/ T60 w 1707"/>
                                    <a:gd name="T62" fmla="+- 0 -10 -292"/>
                                    <a:gd name="T63" fmla="*/ -10 h 1735"/>
                                    <a:gd name="T64" fmla="+- 0 5472 5190"/>
                                    <a:gd name="T65" fmla="*/ T64 w 1707"/>
                                    <a:gd name="T66" fmla="+- 0 -10 -292"/>
                                    <a:gd name="T67" fmla="*/ -10 h 1735"/>
                                    <a:gd name="T68" fmla="+- 0 6022 5190"/>
                                    <a:gd name="T69" fmla="*/ T68 w 1707"/>
                                    <a:gd name="T70" fmla="+- 0 -292 -292"/>
                                    <a:gd name="T71" fmla="*/ -292 h 17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707" h="1735">
                                      <a:moveTo>
                                        <a:pt x="832" y="0"/>
                                      </a:moveTo>
                                      <a:lnTo>
                                        <a:pt x="1424" y="240"/>
                                      </a:lnTo>
                                      <a:moveTo>
                                        <a:pt x="1424" y="240"/>
                                      </a:moveTo>
                                      <a:lnTo>
                                        <a:pt x="1706" y="790"/>
                                      </a:lnTo>
                                      <a:moveTo>
                                        <a:pt x="1706" y="790"/>
                                      </a:moveTo>
                                      <a:lnTo>
                                        <a:pt x="1480" y="1326"/>
                                      </a:lnTo>
                                      <a:moveTo>
                                        <a:pt x="1480" y="1326"/>
                                      </a:moveTo>
                                      <a:lnTo>
                                        <a:pt x="1114" y="1720"/>
                                      </a:lnTo>
                                      <a:moveTo>
                                        <a:pt x="1114" y="1720"/>
                                      </a:moveTo>
                                      <a:lnTo>
                                        <a:pt x="536" y="1735"/>
                                      </a:lnTo>
                                      <a:moveTo>
                                        <a:pt x="536" y="1735"/>
                                      </a:moveTo>
                                      <a:lnTo>
                                        <a:pt x="98" y="1368"/>
                                      </a:lnTo>
                                      <a:moveTo>
                                        <a:pt x="98" y="1368"/>
                                      </a:moveTo>
                                      <a:lnTo>
                                        <a:pt x="0" y="804"/>
                                      </a:lnTo>
                                      <a:moveTo>
                                        <a:pt x="0" y="804"/>
                                      </a:moveTo>
                                      <a:lnTo>
                                        <a:pt x="282" y="282"/>
                                      </a:lnTo>
                                      <a:moveTo>
                                        <a:pt x="282" y="282"/>
                                      </a:moveTo>
                                      <a:lnTo>
                                        <a:pt x="832" y="0"/>
                                      </a:lnTo>
                                    </a:path>
                                  </a:pathLst>
                                </a:custGeom>
                                <a:noFill/>
                                <a:ln w="8954">
                                  <a:solidFill>
                                    <a:srgbClr val="10101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6264694" name="AutoShape 5"/>
                              <wps:cNvSpPr>
                                <a:spLocks/>
                              </wps:cNvSpPr>
                              <wps:spPr bwMode="auto">
                                <a:xfrm>
                                  <a:off x="5147" y="-335"/>
                                  <a:ext cx="1805" cy="1821"/>
                                </a:xfrm>
                                <a:custGeom>
                                  <a:avLst/>
                                  <a:gdLst>
                                    <a:gd name="T0" fmla="+- 0 5204 5147"/>
                                    <a:gd name="T1" fmla="*/ T0 w 1805"/>
                                    <a:gd name="T2" fmla="+- 0 470 -334"/>
                                    <a:gd name="T3" fmla="*/ 470 h 1821"/>
                                    <a:gd name="T4" fmla="+- 0 5147 5147"/>
                                    <a:gd name="T5" fmla="*/ T4 w 1805"/>
                                    <a:gd name="T6" fmla="+- 0 512 -334"/>
                                    <a:gd name="T7" fmla="*/ 512 h 1821"/>
                                    <a:gd name="T8" fmla="+- 0 5190 5147"/>
                                    <a:gd name="T9" fmla="*/ T8 w 1805"/>
                                    <a:gd name="T10" fmla="+- 0 556 -334"/>
                                    <a:gd name="T11" fmla="*/ 556 h 1821"/>
                                    <a:gd name="T12" fmla="+- 0 5246 5147"/>
                                    <a:gd name="T13" fmla="*/ T12 w 1805"/>
                                    <a:gd name="T14" fmla="+- 0 514 -334"/>
                                    <a:gd name="T15" fmla="*/ 514 h 1821"/>
                                    <a:gd name="T16" fmla="+- 0 5345 5147"/>
                                    <a:gd name="T17" fmla="*/ T16 w 1805"/>
                                    <a:gd name="T18" fmla="+- 0 1076 -334"/>
                                    <a:gd name="T19" fmla="*/ 1076 h 1821"/>
                                    <a:gd name="T20" fmla="+- 0 5288 5147"/>
                                    <a:gd name="T21" fmla="*/ T20 w 1805"/>
                                    <a:gd name="T22" fmla="+- 0 1034 -334"/>
                                    <a:gd name="T23" fmla="*/ 1034 h 1821"/>
                                    <a:gd name="T24" fmla="+- 0 5246 5147"/>
                                    <a:gd name="T25" fmla="*/ T24 w 1805"/>
                                    <a:gd name="T26" fmla="+- 0 1078 -334"/>
                                    <a:gd name="T27" fmla="*/ 1078 h 1821"/>
                                    <a:gd name="T28" fmla="+- 0 5303 5147"/>
                                    <a:gd name="T29" fmla="*/ T28 w 1805"/>
                                    <a:gd name="T30" fmla="+- 0 1120 -334"/>
                                    <a:gd name="T31" fmla="*/ 1120 h 1821"/>
                                    <a:gd name="T32" fmla="+- 0 5345 5147"/>
                                    <a:gd name="T33" fmla="*/ T32 w 1805"/>
                                    <a:gd name="T34" fmla="+- 0 1076 -334"/>
                                    <a:gd name="T35" fmla="*/ 1076 h 1821"/>
                                    <a:gd name="T36" fmla="+- 0 5486 5147"/>
                                    <a:gd name="T37" fmla="*/ T36 w 1805"/>
                                    <a:gd name="T38" fmla="+- 0 -52 -334"/>
                                    <a:gd name="T39" fmla="*/ -52 h 1821"/>
                                    <a:gd name="T40" fmla="+- 0 5429 5147"/>
                                    <a:gd name="T41" fmla="*/ T40 w 1805"/>
                                    <a:gd name="T42" fmla="+- 0 -10 -334"/>
                                    <a:gd name="T43" fmla="*/ -10 h 1821"/>
                                    <a:gd name="T44" fmla="+- 0 5472 5147"/>
                                    <a:gd name="T45" fmla="*/ T44 w 1805"/>
                                    <a:gd name="T46" fmla="+- 0 34 -334"/>
                                    <a:gd name="T47" fmla="*/ 34 h 1821"/>
                                    <a:gd name="T48" fmla="+- 0 5528 5147"/>
                                    <a:gd name="T49" fmla="*/ T48 w 1805"/>
                                    <a:gd name="T50" fmla="+- 0 -8 -334"/>
                                    <a:gd name="T51" fmla="*/ -8 h 1821"/>
                                    <a:gd name="T52" fmla="+- 0 5782 5147"/>
                                    <a:gd name="T53" fmla="*/ T52 w 1805"/>
                                    <a:gd name="T54" fmla="+- 0 1443 -334"/>
                                    <a:gd name="T55" fmla="*/ 1443 h 1821"/>
                                    <a:gd name="T56" fmla="+- 0 5726 5147"/>
                                    <a:gd name="T57" fmla="*/ T56 w 1805"/>
                                    <a:gd name="T58" fmla="+- 0 1400 -334"/>
                                    <a:gd name="T59" fmla="*/ 1400 h 1821"/>
                                    <a:gd name="T60" fmla="+- 0 5683 5147"/>
                                    <a:gd name="T61" fmla="*/ T60 w 1805"/>
                                    <a:gd name="T62" fmla="+- 0 1444 -334"/>
                                    <a:gd name="T63" fmla="*/ 1444 h 1821"/>
                                    <a:gd name="T64" fmla="+- 0 5740 5147"/>
                                    <a:gd name="T65" fmla="*/ T64 w 1805"/>
                                    <a:gd name="T66" fmla="+- 0 1487 -334"/>
                                    <a:gd name="T67" fmla="*/ 1487 h 1821"/>
                                    <a:gd name="T68" fmla="+- 0 5782 5147"/>
                                    <a:gd name="T69" fmla="*/ T68 w 1805"/>
                                    <a:gd name="T70" fmla="+- 0 1443 -334"/>
                                    <a:gd name="T71" fmla="*/ 1443 h 1821"/>
                                    <a:gd name="T72" fmla="+- 0 6036 5147"/>
                                    <a:gd name="T73" fmla="*/ T72 w 1805"/>
                                    <a:gd name="T74" fmla="+- 0 -334 -334"/>
                                    <a:gd name="T75" fmla="*/ -334 h 1821"/>
                                    <a:gd name="T76" fmla="+- 0 5979 5147"/>
                                    <a:gd name="T77" fmla="*/ T76 w 1805"/>
                                    <a:gd name="T78" fmla="+- 0 -292 -334"/>
                                    <a:gd name="T79" fmla="*/ -292 h 1821"/>
                                    <a:gd name="T80" fmla="+- 0 6022 5147"/>
                                    <a:gd name="T81" fmla="*/ T80 w 1805"/>
                                    <a:gd name="T82" fmla="+- 0 -248 -334"/>
                                    <a:gd name="T83" fmla="*/ -248 h 1821"/>
                                    <a:gd name="T84" fmla="+- 0 6078 5147"/>
                                    <a:gd name="T85" fmla="*/ T84 w 1805"/>
                                    <a:gd name="T86" fmla="+- 0 -290 -334"/>
                                    <a:gd name="T87" fmla="*/ -290 h 1821"/>
                                    <a:gd name="T88" fmla="+- 0 6360 5147"/>
                                    <a:gd name="T89" fmla="*/ T88 w 1805"/>
                                    <a:gd name="T90" fmla="+- 0 1428 -334"/>
                                    <a:gd name="T91" fmla="*/ 1428 h 1821"/>
                                    <a:gd name="T92" fmla="+- 0 6304 5147"/>
                                    <a:gd name="T93" fmla="*/ T92 w 1805"/>
                                    <a:gd name="T94" fmla="+- 0 1386 -334"/>
                                    <a:gd name="T95" fmla="*/ 1386 h 1821"/>
                                    <a:gd name="T96" fmla="+- 0 6261 5147"/>
                                    <a:gd name="T97" fmla="*/ T96 w 1805"/>
                                    <a:gd name="T98" fmla="+- 0 1430 -334"/>
                                    <a:gd name="T99" fmla="*/ 1430 h 1821"/>
                                    <a:gd name="T100" fmla="+- 0 6318 5147"/>
                                    <a:gd name="T101" fmla="*/ T100 w 1805"/>
                                    <a:gd name="T102" fmla="+- 0 1473 -334"/>
                                    <a:gd name="T103" fmla="*/ 1473 h 1821"/>
                                    <a:gd name="T104" fmla="+- 0 6360 5147"/>
                                    <a:gd name="T105" fmla="*/ T104 w 1805"/>
                                    <a:gd name="T106" fmla="+- 0 1428 -334"/>
                                    <a:gd name="T107" fmla="*/ 1428 h 1821"/>
                                    <a:gd name="T108" fmla="+- 0 6628 5147"/>
                                    <a:gd name="T109" fmla="*/ T108 w 1805"/>
                                    <a:gd name="T110" fmla="+- 0 -94 -334"/>
                                    <a:gd name="T111" fmla="*/ -94 h 1821"/>
                                    <a:gd name="T112" fmla="+- 0 6572 5147"/>
                                    <a:gd name="T113" fmla="*/ T112 w 1805"/>
                                    <a:gd name="T114" fmla="+- 0 -52 -334"/>
                                    <a:gd name="T115" fmla="*/ -52 h 1821"/>
                                    <a:gd name="T116" fmla="+- 0 6614 5147"/>
                                    <a:gd name="T117" fmla="*/ T116 w 1805"/>
                                    <a:gd name="T118" fmla="+- 0 -8 -334"/>
                                    <a:gd name="T119" fmla="*/ -8 h 1821"/>
                                    <a:gd name="T120" fmla="+- 0 6670 5147"/>
                                    <a:gd name="T121" fmla="*/ T120 w 1805"/>
                                    <a:gd name="T122" fmla="+- 0 -50 -334"/>
                                    <a:gd name="T123" fmla="*/ -50 h 1821"/>
                                    <a:gd name="T124" fmla="+- 0 6727 5147"/>
                                    <a:gd name="T125" fmla="*/ T124 w 1805"/>
                                    <a:gd name="T126" fmla="+- 0 1034 -334"/>
                                    <a:gd name="T127" fmla="*/ 1034 h 1821"/>
                                    <a:gd name="T128" fmla="+- 0 6670 5147"/>
                                    <a:gd name="T129" fmla="*/ T128 w 1805"/>
                                    <a:gd name="T130" fmla="+- 0 991 -334"/>
                                    <a:gd name="T131" fmla="*/ 991 h 1821"/>
                                    <a:gd name="T132" fmla="+- 0 6628 5147"/>
                                    <a:gd name="T133" fmla="*/ T132 w 1805"/>
                                    <a:gd name="T134" fmla="+- 0 1035 -334"/>
                                    <a:gd name="T135" fmla="*/ 1035 h 1821"/>
                                    <a:gd name="T136" fmla="+- 0 6684 5147"/>
                                    <a:gd name="T137" fmla="*/ T136 w 1805"/>
                                    <a:gd name="T138" fmla="+- 0 1078 -334"/>
                                    <a:gd name="T139" fmla="*/ 1078 h 1821"/>
                                    <a:gd name="T140" fmla="+- 0 6727 5147"/>
                                    <a:gd name="T141" fmla="*/ T140 w 1805"/>
                                    <a:gd name="T142" fmla="+- 0 1034 -334"/>
                                    <a:gd name="T143" fmla="*/ 1034 h 1821"/>
                                    <a:gd name="T144" fmla="+- 0 6910 5147"/>
                                    <a:gd name="T145" fmla="*/ T144 w 1805"/>
                                    <a:gd name="T146" fmla="+- 0 456 -334"/>
                                    <a:gd name="T147" fmla="*/ 456 h 1821"/>
                                    <a:gd name="T148" fmla="+- 0 6854 5147"/>
                                    <a:gd name="T149" fmla="*/ T148 w 1805"/>
                                    <a:gd name="T150" fmla="+- 0 498 -334"/>
                                    <a:gd name="T151" fmla="*/ 498 h 1821"/>
                                    <a:gd name="T152" fmla="+- 0 6896 5147"/>
                                    <a:gd name="T153" fmla="*/ T152 w 1805"/>
                                    <a:gd name="T154" fmla="+- 0 542 -334"/>
                                    <a:gd name="T155" fmla="*/ 542 h 1821"/>
                                    <a:gd name="T156" fmla="+- 0 6952 5147"/>
                                    <a:gd name="T157" fmla="*/ T156 w 1805"/>
                                    <a:gd name="T158" fmla="+- 0 500 -334"/>
                                    <a:gd name="T159" fmla="*/ 500 h 18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805" h="1821">
                                      <a:moveTo>
                                        <a:pt x="99" y="846"/>
                                      </a:moveTo>
                                      <a:lnTo>
                                        <a:pt x="57" y="804"/>
                                      </a:lnTo>
                                      <a:lnTo>
                                        <a:pt x="43" y="804"/>
                                      </a:lnTo>
                                      <a:lnTo>
                                        <a:pt x="0" y="846"/>
                                      </a:lnTo>
                                      <a:lnTo>
                                        <a:pt x="0" y="848"/>
                                      </a:lnTo>
                                      <a:lnTo>
                                        <a:pt x="43" y="890"/>
                                      </a:lnTo>
                                      <a:lnTo>
                                        <a:pt x="57" y="890"/>
                                      </a:lnTo>
                                      <a:lnTo>
                                        <a:pt x="99" y="848"/>
                                      </a:lnTo>
                                      <a:lnTo>
                                        <a:pt x="99" y="846"/>
                                      </a:lnTo>
                                      <a:close/>
                                      <a:moveTo>
                                        <a:pt x="198" y="1410"/>
                                      </a:moveTo>
                                      <a:lnTo>
                                        <a:pt x="156" y="1368"/>
                                      </a:lnTo>
                                      <a:lnTo>
                                        <a:pt x="141" y="1368"/>
                                      </a:lnTo>
                                      <a:lnTo>
                                        <a:pt x="99" y="1410"/>
                                      </a:lnTo>
                                      <a:lnTo>
                                        <a:pt x="99" y="1412"/>
                                      </a:lnTo>
                                      <a:lnTo>
                                        <a:pt x="141" y="1454"/>
                                      </a:lnTo>
                                      <a:lnTo>
                                        <a:pt x="156" y="1454"/>
                                      </a:lnTo>
                                      <a:lnTo>
                                        <a:pt x="198" y="1412"/>
                                      </a:lnTo>
                                      <a:lnTo>
                                        <a:pt x="198" y="1410"/>
                                      </a:lnTo>
                                      <a:close/>
                                      <a:moveTo>
                                        <a:pt x="381" y="324"/>
                                      </a:moveTo>
                                      <a:lnTo>
                                        <a:pt x="339" y="282"/>
                                      </a:lnTo>
                                      <a:lnTo>
                                        <a:pt x="325" y="282"/>
                                      </a:lnTo>
                                      <a:lnTo>
                                        <a:pt x="282" y="324"/>
                                      </a:lnTo>
                                      <a:lnTo>
                                        <a:pt x="282" y="326"/>
                                      </a:lnTo>
                                      <a:lnTo>
                                        <a:pt x="325" y="368"/>
                                      </a:lnTo>
                                      <a:lnTo>
                                        <a:pt x="339" y="368"/>
                                      </a:lnTo>
                                      <a:lnTo>
                                        <a:pt x="381" y="326"/>
                                      </a:lnTo>
                                      <a:lnTo>
                                        <a:pt x="381" y="324"/>
                                      </a:lnTo>
                                      <a:close/>
                                      <a:moveTo>
                                        <a:pt x="635" y="1777"/>
                                      </a:moveTo>
                                      <a:lnTo>
                                        <a:pt x="593" y="1734"/>
                                      </a:lnTo>
                                      <a:lnTo>
                                        <a:pt x="579" y="1734"/>
                                      </a:lnTo>
                                      <a:lnTo>
                                        <a:pt x="536" y="1777"/>
                                      </a:lnTo>
                                      <a:lnTo>
                                        <a:pt x="536" y="1778"/>
                                      </a:lnTo>
                                      <a:lnTo>
                                        <a:pt x="579" y="1821"/>
                                      </a:lnTo>
                                      <a:lnTo>
                                        <a:pt x="593" y="1821"/>
                                      </a:lnTo>
                                      <a:lnTo>
                                        <a:pt x="635" y="1778"/>
                                      </a:lnTo>
                                      <a:lnTo>
                                        <a:pt x="635" y="1777"/>
                                      </a:lnTo>
                                      <a:close/>
                                      <a:moveTo>
                                        <a:pt x="931" y="42"/>
                                      </a:moveTo>
                                      <a:lnTo>
                                        <a:pt x="889" y="0"/>
                                      </a:lnTo>
                                      <a:lnTo>
                                        <a:pt x="875" y="0"/>
                                      </a:lnTo>
                                      <a:lnTo>
                                        <a:pt x="832" y="42"/>
                                      </a:lnTo>
                                      <a:lnTo>
                                        <a:pt x="832" y="44"/>
                                      </a:lnTo>
                                      <a:lnTo>
                                        <a:pt x="875" y="86"/>
                                      </a:lnTo>
                                      <a:lnTo>
                                        <a:pt x="889" y="86"/>
                                      </a:lnTo>
                                      <a:lnTo>
                                        <a:pt x="931" y="44"/>
                                      </a:lnTo>
                                      <a:lnTo>
                                        <a:pt x="931" y="42"/>
                                      </a:lnTo>
                                      <a:close/>
                                      <a:moveTo>
                                        <a:pt x="1213" y="1762"/>
                                      </a:moveTo>
                                      <a:lnTo>
                                        <a:pt x="1171" y="1720"/>
                                      </a:lnTo>
                                      <a:lnTo>
                                        <a:pt x="1157" y="1720"/>
                                      </a:lnTo>
                                      <a:lnTo>
                                        <a:pt x="1114" y="1762"/>
                                      </a:lnTo>
                                      <a:lnTo>
                                        <a:pt x="1114" y="1764"/>
                                      </a:lnTo>
                                      <a:lnTo>
                                        <a:pt x="1157" y="1807"/>
                                      </a:lnTo>
                                      <a:lnTo>
                                        <a:pt x="1171" y="1807"/>
                                      </a:lnTo>
                                      <a:lnTo>
                                        <a:pt x="1213" y="1764"/>
                                      </a:lnTo>
                                      <a:lnTo>
                                        <a:pt x="1213" y="1762"/>
                                      </a:lnTo>
                                      <a:close/>
                                      <a:moveTo>
                                        <a:pt x="1523" y="282"/>
                                      </a:moveTo>
                                      <a:lnTo>
                                        <a:pt x="1481" y="240"/>
                                      </a:lnTo>
                                      <a:lnTo>
                                        <a:pt x="1467" y="240"/>
                                      </a:lnTo>
                                      <a:lnTo>
                                        <a:pt x="1425" y="282"/>
                                      </a:lnTo>
                                      <a:lnTo>
                                        <a:pt x="1425" y="284"/>
                                      </a:lnTo>
                                      <a:lnTo>
                                        <a:pt x="1467" y="326"/>
                                      </a:lnTo>
                                      <a:lnTo>
                                        <a:pt x="1481" y="326"/>
                                      </a:lnTo>
                                      <a:lnTo>
                                        <a:pt x="1523" y="284"/>
                                      </a:lnTo>
                                      <a:lnTo>
                                        <a:pt x="1523" y="282"/>
                                      </a:lnTo>
                                      <a:close/>
                                      <a:moveTo>
                                        <a:pt x="1580" y="1368"/>
                                      </a:moveTo>
                                      <a:lnTo>
                                        <a:pt x="1537" y="1325"/>
                                      </a:lnTo>
                                      <a:lnTo>
                                        <a:pt x="1523" y="1325"/>
                                      </a:lnTo>
                                      <a:lnTo>
                                        <a:pt x="1481" y="1368"/>
                                      </a:lnTo>
                                      <a:lnTo>
                                        <a:pt x="1481" y="1369"/>
                                      </a:lnTo>
                                      <a:lnTo>
                                        <a:pt x="1523" y="1412"/>
                                      </a:lnTo>
                                      <a:lnTo>
                                        <a:pt x="1537" y="1412"/>
                                      </a:lnTo>
                                      <a:lnTo>
                                        <a:pt x="1580" y="1369"/>
                                      </a:lnTo>
                                      <a:lnTo>
                                        <a:pt x="1580" y="1368"/>
                                      </a:lnTo>
                                      <a:close/>
                                      <a:moveTo>
                                        <a:pt x="1805" y="832"/>
                                      </a:moveTo>
                                      <a:lnTo>
                                        <a:pt x="1763" y="790"/>
                                      </a:lnTo>
                                      <a:lnTo>
                                        <a:pt x="1749" y="790"/>
                                      </a:lnTo>
                                      <a:lnTo>
                                        <a:pt x="1707" y="832"/>
                                      </a:lnTo>
                                      <a:lnTo>
                                        <a:pt x="1707" y="834"/>
                                      </a:lnTo>
                                      <a:lnTo>
                                        <a:pt x="1749" y="876"/>
                                      </a:lnTo>
                                      <a:lnTo>
                                        <a:pt x="1763" y="876"/>
                                      </a:lnTo>
                                      <a:lnTo>
                                        <a:pt x="1805" y="834"/>
                                      </a:lnTo>
                                      <a:lnTo>
                                        <a:pt x="1805" y="832"/>
                                      </a:lnTo>
                                      <a:close/>
                                    </a:path>
                                  </a:pathLst>
                                </a:custGeom>
                                <a:solidFill>
                                  <a:srgbClr val="1010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17323CC" id="Group 1" o:spid="_x0000_s1026" style="position:absolute;margin-left:144.3pt;margin-top:286pt;width:154.5pt;height:142pt;z-index:251660800;mso-position-vertical-relative:page;mso-width-relative:margin;mso-height-relative:margin" coordorigin="4921,-462" coordsize="2202,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">
                      <v:shape id="AutoShape 3" o:spid="_x0000_s1027" style="position:absolute;left:4921;top:-461;width:2200;height:2158;visibility:visible;mso-wrap-style:square;v-text-anchor:top" coordsize="2200,2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" path="m1100,564r352,127m1452,691r198,324m1650,1015r-71,381m1100,r719,254m1819,254r380,663m2199,917r-141,761m1579,1396r-296,240m2058,1678r-578,479m1283,1636r-367,m1480,2157r-761,m916,1636l620,1396t99,761l141,1678m620,1396l550,1015m141,1678l,917t550,98l747,691m,917l381,254m747,691l1100,564m381,254l1100,t,1114l1100,t,1114l1819,254t-719,860l2199,917m1100,1114r958,564m1100,1114r380,1043m1100,1114l719,2157m1100,1114l141,1678t959,-564l,917t1100,197l381,254e" filled="f" strokeweight=".03106mm">
                        <v:path arrowok="t" o:connecttype="custom" o:connectlocs="1100,103;1452,230;1452,230;1650,554;1650,554;1579,935;1100,-461;1819,-207;1819,-207;2199,456;2199,456;2058,1217;1579,935;1283,1175;2058,1217;1480,1696;1283,1175;916,1175;1480,1696;719,1696;916,1175;620,935;719,1696;141,1217;620,935;550,554;141,1217;0,456;550,554;747,230;0,456;381,-207;747,230;1100,103;381,-207;1100,-461;1100,653;1100,-461;1100,653;1819,-207;1100,653;2199,456;1100,653;2058,1217;1100,653;1480,1696;1100,653;719,1696;1100,653;141,1217;1100,653;0,456;1100,653;381,-207" o:connectangles="0,0,0,0,0,0,0,0,0,0,0,0,0,0,0,0,0,0,0,0,0,0,0,0,0,0,0,0,0,0,0,0,0,0,0,0,0,0,0,0,0,0,0,0,0,0,0,0,0,0,0,0,0,0"/>
                      </v:shape>
                      <v:shape id="AutoShape 4" o:spid="_x0000_s1028" style="position:absolute;left:5189;top:-292;width:1707;height:1735;visibility:visible;mso-wrap-style:square;v-text-anchor:top" coordsize="1707,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" path="m832,r592,240m1424,240r282,550m1706,790r-226,536m1480,1326r-366,394m1114,1720r-578,15m536,1735l98,1368t,l,804t,l282,282t,l832,e" filled="f" strokecolor="#101010" strokeweight=".24872mm">
                        <v:path arrowok="t" o:connecttype="custom" o:connectlocs="832,-292;1424,-52;1424,-52;1706,498;1706,498;1480,1034;1480,1034;1114,1428;1114,1428;536,1443;536,1443;98,1076;98,1076;0,512;0,512;282,-10;282,-10;832,-292" o:connectangles="0,0,0,0,0,0,0,0,0,0,0,0,0,0,0,0,0,0"/>
                      </v:shape>
                      <v:shape id="AutoShape 5" o:spid="_x0000_s1029" style="position:absolute;left:5147;top:-335;width:1805;height:1821;visibility:visible;mso-wrap-style:square;v-text-anchor:top" coordsize="1805,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" path="m99,846l57,804r-14,l,846r,2l43,890r14,l99,848r,-2xm198,1410r-42,-42l141,1368r-42,42l99,1412r42,42l156,1454r42,-42l198,1410xm381,324l339,282r-14,l282,324r,2l325,368r14,l381,326r,-2xm635,1777r-42,-43l579,1734r-43,43l536,1778r43,43l593,1821r42,-43l635,1777xm931,42l889,,875,,832,42r,2l875,86r14,l931,44r,-2xm1213,1762r-42,-42l1157,1720r-43,42l1114,1764r43,43l1171,1807r42,-43l1213,1762xm1523,282r-42,-42l1467,240r-42,42l1425,284r42,42l1481,326r42,-42l1523,282xm1580,1368r-43,-43l1523,1325r-42,43l1481,1369r42,43l1537,1412r43,-43l1580,1368xm1805,832r-42,-42l1749,790r-42,42l1707,834r42,42l1763,876r42,-42l1805,832xe" fillcolor="#101010" stroked="f">
                        <v:path arrowok="t" o:connecttype="custom" o:connectlocs="57,470;0,512;43,556;99,514;198,1076;141,1034;99,1078;156,1120;198,1076;339,-52;282,-10;325,34;381,-8;635,1443;579,1400;536,1444;593,1487;635,1443;889,-334;832,-292;875,-248;931,-290;1213,1428;1157,1386;1114,1430;1171,1473;1213,1428;1481,-94;1425,-52;1467,-8;1523,-50;1580,1034;1523,991;1481,1035;1537,1078;1580,1034;1763,456;1707,498;1749,542;1805,500" o:connectangles="0,0,0,0,0,0,0,0,0,0,0,0,0,0,0,0,0,0,0,0,0,0,0,0,0,0,0,0,0,0,0,0,0,0,0,0,0,0,0,0"/>
                      </v:shape>
                      <w10:wrap type="square" anchory="page"/>
                    </v:group>
                  </w:pict>
                </mc:Fallback>
              </mc:AlternateContent>
            </w:r>
            <w:r w:rsidR="00C63C72" w:rsidRPr="004D6849">
              <w:rPr>
                <w:rFonts w:ascii="Arial" w:hAnsi="Arial" w:cs="Arial"/>
                <w:sz w:val="24"/>
                <w:szCs w:val="24"/>
              </w:rPr>
              <w:t xml:space="preserve">      </w:t>
            </w:r>
          </w:p>
          <w:p w14:paraId="629F5788" w14:textId="77777777" w:rsidR="00C63C72" w:rsidRPr="004D6849" w:rsidRDefault="00C63C72" w:rsidP="00DC5797">
            <w:pPr>
              <w:spacing w:line="360" w:lineRule="auto"/>
              <w:rPr>
                <w:rFonts w:ascii="Arial" w:hAnsi="Arial" w:cs="Arial"/>
                <w:sz w:val="24"/>
                <w:szCs w:val="24"/>
              </w:rPr>
            </w:pPr>
            <w:r w:rsidRPr="004D6849">
              <w:rPr>
                <w:rFonts w:ascii="Arial" w:hAnsi="Arial" w:cs="Arial"/>
                <w:sz w:val="24"/>
                <w:szCs w:val="24"/>
              </w:rPr>
              <w:t xml:space="preserve">         OTHER RELATIONSHIPS MARKET                            </w:t>
            </w:r>
          </w:p>
          <w:p w14:paraId="15EDF558" w14:textId="77777777" w:rsidR="00C63C72" w:rsidRPr="004D6849" w:rsidRDefault="00C63C72" w:rsidP="00DC5797">
            <w:pPr>
              <w:tabs>
                <w:tab w:val="left" w:pos="1950"/>
              </w:tabs>
              <w:spacing w:line="360" w:lineRule="auto"/>
              <w:rPr>
                <w:rFonts w:ascii="Arial" w:hAnsi="Arial" w:cs="Arial"/>
                <w:sz w:val="24"/>
                <w:szCs w:val="24"/>
              </w:rPr>
            </w:pPr>
          </w:p>
          <w:p w14:paraId="64E9EAE3" w14:textId="77777777" w:rsidR="00C63C72" w:rsidRPr="004D6849" w:rsidRDefault="00C63C72" w:rsidP="00DC5797">
            <w:pPr>
              <w:tabs>
                <w:tab w:val="left" w:pos="1950"/>
              </w:tabs>
              <w:spacing w:line="360" w:lineRule="auto"/>
              <w:rPr>
                <w:rFonts w:ascii="Arial" w:hAnsi="Arial" w:cs="Arial"/>
                <w:sz w:val="24"/>
                <w:szCs w:val="24"/>
              </w:rPr>
            </w:pPr>
            <w:r w:rsidRPr="004D6849">
              <w:rPr>
                <w:rFonts w:ascii="Arial" w:hAnsi="Arial" w:cs="Arial"/>
                <w:sz w:val="24"/>
                <w:szCs w:val="24"/>
              </w:rPr>
              <w:t xml:space="preserve">              CUSTOMER RELATION    ORGANISATION </w:t>
            </w:r>
          </w:p>
          <w:p w14:paraId="7CE4EFF6" w14:textId="77777777" w:rsidR="00C63C72" w:rsidRPr="004D6849" w:rsidRDefault="00C63C72" w:rsidP="00DC5797">
            <w:pPr>
              <w:tabs>
                <w:tab w:val="left" w:pos="1950"/>
              </w:tabs>
              <w:spacing w:line="360" w:lineRule="auto"/>
              <w:rPr>
                <w:rFonts w:ascii="Arial" w:hAnsi="Arial" w:cs="Arial"/>
                <w:sz w:val="24"/>
                <w:szCs w:val="24"/>
              </w:rPr>
            </w:pPr>
          </w:p>
          <w:p w14:paraId="75D6A6FA" w14:textId="77777777" w:rsidR="00C63C72" w:rsidRPr="004D6849" w:rsidRDefault="00C63C72" w:rsidP="00DC5797">
            <w:pPr>
              <w:tabs>
                <w:tab w:val="left" w:pos="1950"/>
              </w:tabs>
              <w:spacing w:line="360" w:lineRule="auto"/>
              <w:rPr>
                <w:rFonts w:ascii="Arial" w:hAnsi="Arial" w:cs="Arial"/>
                <w:sz w:val="24"/>
                <w:szCs w:val="24"/>
              </w:rPr>
            </w:pPr>
            <w:r w:rsidRPr="004D6849">
              <w:rPr>
                <w:rFonts w:ascii="Arial" w:hAnsi="Arial" w:cs="Arial"/>
                <w:sz w:val="24"/>
                <w:szCs w:val="24"/>
              </w:rPr>
              <w:t xml:space="preserve">                                                      DRIVING FORCE                 EXPERTISE </w:t>
            </w:r>
          </w:p>
          <w:p w14:paraId="22C806B5" w14:textId="77777777" w:rsidR="00C63C72" w:rsidRPr="004D6849" w:rsidRDefault="00C63C72" w:rsidP="00DC5797">
            <w:pPr>
              <w:tabs>
                <w:tab w:val="left" w:pos="1950"/>
              </w:tabs>
              <w:spacing w:line="360" w:lineRule="auto"/>
              <w:rPr>
                <w:rFonts w:ascii="Arial" w:hAnsi="Arial" w:cs="Arial"/>
                <w:sz w:val="24"/>
                <w:szCs w:val="24"/>
              </w:rPr>
            </w:pPr>
          </w:p>
          <w:p w14:paraId="2E3063A6" w14:textId="77777777" w:rsidR="00C63C72"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3- 5 YEARS of maximum targeting level of performance </w:t>
            </w:r>
          </w:p>
          <w:p w14:paraId="076E6C49" w14:textId="77777777" w:rsidR="001A6AF5"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proofErr w:type="gramStart"/>
            <w:r w:rsidRPr="004D6849">
              <w:rPr>
                <w:rFonts w:ascii="Arial" w:eastAsiaTheme="minorHAnsi" w:hAnsi="Arial" w:cs="Arial"/>
                <w:kern w:val="2"/>
                <w:sz w:val="24"/>
                <w:szCs w:val="24"/>
                <w14:ligatures w14:val="standardContextual"/>
              </w:rPr>
              <w:t>Idea  6.5</w:t>
            </w:r>
            <w:proofErr w:type="gramEnd"/>
            <w:r w:rsidRPr="004D6849">
              <w:rPr>
                <w:rFonts w:ascii="Arial" w:eastAsiaTheme="minorHAnsi" w:hAnsi="Arial" w:cs="Arial"/>
                <w:kern w:val="2"/>
                <w:sz w:val="24"/>
                <w:szCs w:val="24"/>
                <w14:ligatures w14:val="standardContextual"/>
              </w:rPr>
              <w:t xml:space="preserve"> of targeting level   </w:t>
            </w:r>
          </w:p>
          <w:p w14:paraId="116BAE60" w14:textId="6244E0BC" w:rsidR="00C63C72"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proofErr w:type="gramStart"/>
            <w:r w:rsidRPr="004D6849">
              <w:rPr>
                <w:rFonts w:ascii="Arial" w:eastAsiaTheme="minorHAnsi" w:hAnsi="Arial" w:cs="Arial"/>
                <w:kern w:val="2"/>
                <w:sz w:val="24"/>
                <w:szCs w:val="24"/>
                <w14:ligatures w14:val="standardContextual"/>
              </w:rPr>
              <w:t>Organisation  4.5</w:t>
            </w:r>
            <w:proofErr w:type="gramEnd"/>
            <w:r w:rsidRPr="004D6849">
              <w:rPr>
                <w:rFonts w:ascii="Arial" w:eastAsiaTheme="minorHAnsi" w:hAnsi="Arial" w:cs="Arial"/>
                <w:kern w:val="2"/>
                <w:sz w:val="24"/>
                <w:szCs w:val="24"/>
                <w14:ligatures w14:val="standardContextual"/>
              </w:rPr>
              <w:t xml:space="preserve"> of targeting level</w:t>
            </w:r>
          </w:p>
          <w:p w14:paraId="6B0D4EE5" w14:textId="4738ED65" w:rsidR="00C63C72"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Customer </w:t>
            </w:r>
            <w:proofErr w:type="gramStart"/>
            <w:r w:rsidRPr="004D6849">
              <w:rPr>
                <w:rFonts w:ascii="Arial" w:eastAsiaTheme="minorHAnsi" w:hAnsi="Arial" w:cs="Arial"/>
                <w:kern w:val="2"/>
                <w:sz w:val="24"/>
                <w:szCs w:val="24"/>
                <w14:ligatures w14:val="standardContextual"/>
              </w:rPr>
              <w:t>relations  6.0</w:t>
            </w:r>
            <w:proofErr w:type="gramEnd"/>
            <w:r w:rsidRPr="004D6849">
              <w:rPr>
                <w:rFonts w:ascii="Arial" w:eastAsiaTheme="minorHAnsi" w:hAnsi="Arial" w:cs="Arial"/>
                <w:kern w:val="2"/>
                <w:sz w:val="24"/>
                <w:szCs w:val="24"/>
                <w14:ligatures w14:val="standardContextual"/>
              </w:rPr>
              <w:t xml:space="preserve"> of targeting level</w:t>
            </w:r>
          </w:p>
          <w:p w14:paraId="62958063" w14:textId="77777777" w:rsidR="001A6AF5"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proofErr w:type="gramStart"/>
            <w:r w:rsidRPr="004D6849">
              <w:rPr>
                <w:rFonts w:ascii="Arial" w:eastAsiaTheme="minorHAnsi" w:hAnsi="Arial" w:cs="Arial"/>
                <w:kern w:val="2"/>
                <w:sz w:val="24"/>
                <w:szCs w:val="24"/>
                <w14:ligatures w14:val="standardContextual"/>
              </w:rPr>
              <w:t>Product  6.5</w:t>
            </w:r>
            <w:proofErr w:type="gramEnd"/>
            <w:r w:rsidRPr="004D6849">
              <w:rPr>
                <w:rFonts w:ascii="Arial" w:eastAsiaTheme="minorHAnsi" w:hAnsi="Arial" w:cs="Arial"/>
                <w:kern w:val="2"/>
                <w:sz w:val="24"/>
                <w:szCs w:val="24"/>
                <w14:ligatures w14:val="standardContextual"/>
              </w:rPr>
              <w:t xml:space="preserve"> of targeting level  </w:t>
            </w:r>
          </w:p>
          <w:p w14:paraId="7898A5F8" w14:textId="323CD3C8" w:rsidR="00C63C72"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proofErr w:type="spellStart"/>
            <w:proofErr w:type="gramStart"/>
            <w:r w:rsidRPr="004D6849">
              <w:rPr>
                <w:rFonts w:ascii="Arial" w:eastAsiaTheme="minorHAnsi" w:hAnsi="Arial" w:cs="Arial"/>
                <w:kern w:val="2"/>
                <w:sz w:val="24"/>
                <w:szCs w:val="24"/>
                <w14:ligatures w14:val="standardContextual"/>
              </w:rPr>
              <w:t>Expertize</w:t>
            </w:r>
            <w:proofErr w:type="spellEnd"/>
            <w:r w:rsidRPr="004D6849">
              <w:rPr>
                <w:rFonts w:ascii="Arial" w:eastAsiaTheme="minorHAnsi" w:hAnsi="Arial" w:cs="Arial"/>
                <w:kern w:val="2"/>
                <w:sz w:val="24"/>
                <w:szCs w:val="24"/>
                <w14:ligatures w14:val="standardContextual"/>
              </w:rPr>
              <w:t xml:space="preserve">  5.5</w:t>
            </w:r>
            <w:proofErr w:type="gramEnd"/>
            <w:r w:rsidRPr="004D6849">
              <w:rPr>
                <w:rFonts w:ascii="Arial" w:eastAsiaTheme="minorHAnsi" w:hAnsi="Arial" w:cs="Arial"/>
                <w:kern w:val="2"/>
                <w:sz w:val="24"/>
                <w:szCs w:val="24"/>
                <w14:ligatures w14:val="standardContextual"/>
              </w:rPr>
              <w:t xml:space="preserve"> of targeting level </w:t>
            </w:r>
          </w:p>
          <w:p w14:paraId="132401D3" w14:textId="1C6B42EA" w:rsidR="00C63C72"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Other </w:t>
            </w:r>
            <w:proofErr w:type="gramStart"/>
            <w:r w:rsidRPr="004D6849">
              <w:rPr>
                <w:rFonts w:ascii="Arial" w:eastAsiaTheme="minorHAnsi" w:hAnsi="Arial" w:cs="Arial"/>
                <w:kern w:val="2"/>
                <w:sz w:val="24"/>
                <w:szCs w:val="24"/>
                <w14:ligatures w14:val="standardContextual"/>
              </w:rPr>
              <w:t>relationships  6.0</w:t>
            </w:r>
            <w:proofErr w:type="gramEnd"/>
            <w:r w:rsidRPr="004D6849">
              <w:rPr>
                <w:rFonts w:ascii="Arial" w:eastAsiaTheme="minorHAnsi" w:hAnsi="Arial" w:cs="Arial"/>
                <w:kern w:val="2"/>
                <w:sz w:val="24"/>
                <w:szCs w:val="24"/>
                <w14:ligatures w14:val="standardContextual"/>
              </w:rPr>
              <w:t xml:space="preserve"> 0f targeting level</w:t>
            </w:r>
          </w:p>
          <w:p w14:paraId="511DA5BC" w14:textId="77777777" w:rsidR="001A6AF5"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proofErr w:type="gramStart"/>
            <w:r w:rsidRPr="004D6849">
              <w:rPr>
                <w:rFonts w:ascii="Arial" w:eastAsiaTheme="minorHAnsi" w:hAnsi="Arial" w:cs="Arial"/>
                <w:kern w:val="2"/>
                <w:sz w:val="24"/>
                <w:szCs w:val="24"/>
                <w14:ligatures w14:val="standardContextual"/>
              </w:rPr>
              <w:t>Market  6.5</w:t>
            </w:r>
            <w:proofErr w:type="gramEnd"/>
            <w:r w:rsidRPr="004D6849">
              <w:rPr>
                <w:rFonts w:ascii="Arial" w:eastAsiaTheme="minorHAnsi" w:hAnsi="Arial" w:cs="Arial"/>
                <w:kern w:val="2"/>
                <w:sz w:val="24"/>
                <w:szCs w:val="24"/>
                <w14:ligatures w14:val="standardContextual"/>
              </w:rPr>
              <w:t xml:space="preserve"> of targeting level   </w:t>
            </w:r>
          </w:p>
          <w:p w14:paraId="6766B053" w14:textId="3E63583B" w:rsidR="00C63C72"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Driving force 5.5 of targeting level  </w:t>
            </w:r>
          </w:p>
          <w:p w14:paraId="69875497" w14:textId="19892BD5" w:rsidR="00C63C72" w:rsidRPr="004D6849" w:rsidRDefault="00C63C72"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Main 6.0 of all targeting levels</w:t>
            </w:r>
          </w:p>
          <w:p w14:paraId="57B32218" w14:textId="77777777" w:rsidR="00C63C72" w:rsidRPr="004D6849" w:rsidRDefault="00C63C72" w:rsidP="00DC5797">
            <w:pPr>
              <w:tabs>
                <w:tab w:val="left" w:pos="1950"/>
              </w:tabs>
              <w:spacing w:line="360" w:lineRule="auto"/>
              <w:rPr>
                <w:rFonts w:ascii="Arial" w:hAnsi="Arial" w:cs="Arial"/>
                <w:sz w:val="24"/>
                <w:szCs w:val="24"/>
              </w:rPr>
            </w:pPr>
          </w:p>
          <w:p w14:paraId="0FB230D2" w14:textId="77777777" w:rsidR="00C63C72" w:rsidRPr="004D6849" w:rsidRDefault="00C63C72" w:rsidP="00DC5797">
            <w:pPr>
              <w:spacing w:line="360" w:lineRule="auto"/>
              <w:rPr>
                <w:rFonts w:ascii="Arial" w:hAnsi="Arial" w:cs="Arial"/>
                <w:sz w:val="24"/>
                <w:szCs w:val="24"/>
              </w:rPr>
            </w:pPr>
          </w:p>
          <w:p w14:paraId="3C9B7596" w14:textId="77777777" w:rsidR="00C63C72" w:rsidRPr="004D6849" w:rsidRDefault="00C63C72" w:rsidP="00DC5797">
            <w:pPr>
              <w:spacing w:line="360" w:lineRule="auto"/>
              <w:rPr>
                <w:rFonts w:ascii="Arial" w:hAnsi="Arial" w:cs="Arial"/>
                <w:sz w:val="24"/>
                <w:szCs w:val="24"/>
              </w:rPr>
            </w:pPr>
          </w:p>
          <w:p w14:paraId="5B0AD8BB" w14:textId="71D1CA7B" w:rsidR="00C63C72" w:rsidRPr="004D6849" w:rsidRDefault="00376C83" w:rsidP="00DC5797">
            <w:pPr>
              <w:spacing w:line="360" w:lineRule="auto"/>
              <w:rPr>
                <w:rFonts w:ascii="Arial" w:hAnsi="Arial" w:cs="Arial"/>
                <w:sz w:val="24"/>
                <w:szCs w:val="24"/>
              </w:rPr>
            </w:pPr>
            <w:r w:rsidRPr="004D6849">
              <w:rPr>
                <w:rFonts w:ascii="Arial" w:hAnsi="Arial" w:cs="Arial"/>
                <w:sz w:val="24"/>
                <w:szCs w:val="24"/>
              </w:rPr>
              <w:t xml:space="preserve">"Coffee Shops Market" is expected to witness significant growth in the coming years, primarily driven by the growing demand for (Below 20 years old, 20-35 years old, </w:t>
            </w:r>
            <w:proofErr w:type="gramStart"/>
            <w:r w:rsidRPr="004D6849">
              <w:rPr>
                <w:rFonts w:ascii="Arial" w:hAnsi="Arial" w:cs="Arial"/>
                <w:sz w:val="24"/>
                <w:szCs w:val="24"/>
              </w:rPr>
              <w:t>Over</w:t>
            </w:r>
            <w:proofErr w:type="gramEnd"/>
            <w:r w:rsidRPr="004D6849">
              <w:rPr>
                <w:rFonts w:ascii="Arial" w:hAnsi="Arial" w:cs="Arial"/>
                <w:sz w:val="24"/>
                <w:szCs w:val="24"/>
              </w:rPr>
              <w:t xml:space="preserve"> 35 years old) </w:t>
            </w:r>
            <w:r w:rsidR="00336B3F" w:rsidRPr="004D6849">
              <w:rPr>
                <w:rFonts w:ascii="Arial" w:hAnsi="Arial" w:cs="Arial"/>
                <w:sz w:val="24"/>
                <w:szCs w:val="24"/>
                <w:shd w:val="clear" w:color="auto" w:fill="FFFFFF"/>
              </w:rPr>
              <w:t>(Coffee Shops Market - Growth, Trends and Forecast (2023 - 2030), no date)</w:t>
            </w:r>
          </w:p>
          <w:p w14:paraId="40A40F34" w14:textId="77777777" w:rsidR="00D82A6F" w:rsidRPr="004D6849" w:rsidRDefault="00D82A6F" w:rsidP="00DC5797">
            <w:pPr>
              <w:pStyle w:val="Standard"/>
              <w:spacing w:after="0" w:line="360" w:lineRule="auto"/>
              <w:rPr>
                <w:rFonts w:ascii="Arial" w:hAnsi="Arial" w:cs="Arial"/>
                <w:sz w:val="24"/>
                <w:szCs w:val="24"/>
              </w:rPr>
            </w:pPr>
            <w:r w:rsidRPr="004D6849">
              <w:rPr>
                <w:rFonts w:ascii="Arial" w:hAnsi="Arial" w:cs="Arial"/>
                <w:sz w:val="24"/>
                <w:szCs w:val="24"/>
              </w:rPr>
              <w:t xml:space="preserve">While talking about the expected future position of the </w:t>
            </w:r>
            <w:proofErr w:type="gramStart"/>
            <w:r w:rsidRPr="004D6849">
              <w:rPr>
                <w:rFonts w:ascii="Arial" w:hAnsi="Arial" w:cs="Arial"/>
                <w:sz w:val="24"/>
                <w:szCs w:val="24"/>
              </w:rPr>
              <w:t>Choco cafe</w:t>
            </w:r>
            <w:proofErr w:type="gramEnd"/>
            <w:r w:rsidRPr="004D6849">
              <w:rPr>
                <w:rFonts w:ascii="Arial" w:hAnsi="Arial" w:cs="Arial"/>
                <w:sz w:val="24"/>
                <w:szCs w:val="24"/>
              </w:rPr>
              <w:t xml:space="preserve"> it is fair to consider preparation and improvement of a business organization idea, evolution of finished good; and definition of market.</w:t>
            </w:r>
          </w:p>
          <w:p w14:paraId="70E81A33" w14:textId="61FA8203" w:rsidR="00D82A6F" w:rsidRPr="004D6849" w:rsidRDefault="00D82A6F" w:rsidP="00DC5797">
            <w:pPr>
              <w:pStyle w:val="Standard"/>
              <w:spacing w:after="0" w:line="360" w:lineRule="auto"/>
              <w:rPr>
                <w:rFonts w:ascii="Arial" w:hAnsi="Arial" w:cs="Arial"/>
                <w:sz w:val="24"/>
                <w:szCs w:val="24"/>
              </w:rPr>
            </w:pPr>
            <w:r w:rsidRPr="004D6849">
              <w:rPr>
                <w:rFonts w:ascii="Arial" w:hAnsi="Arial" w:cs="Arial"/>
                <w:sz w:val="24"/>
                <w:szCs w:val="24"/>
              </w:rPr>
              <w:t xml:space="preserve">In upcoming 3-5 years the </w:t>
            </w:r>
            <w:r w:rsidR="00376C83" w:rsidRPr="004D6849">
              <w:rPr>
                <w:rFonts w:ascii="Arial" w:hAnsi="Arial" w:cs="Arial"/>
                <w:sz w:val="24"/>
                <w:szCs w:val="24"/>
              </w:rPr>
              <w:t>we</w:t>
            </w:r>
            <w:r w:rsidRPr="004D6849">
              <w:rPr>
                <w:rFonts w:ascii="Arial" w:hAnsi="Arial" w:cs="Arial"/>
                <w:sz w:val="24"/>
                <w:szCs w:val="24"/>
              </w:rPr>
              <w:t xml:space="preserve"> want to enhance the profitability of the business and also to make the brand familiar among the public</w:t>
            </w:r>
            <w:r w:rsidR="0010797B" w:rsidRPr="004D6849">
              <w:rPr>
                <w:rFonts w:ascii="Arial" w:hAnsi="Arial" w:cs="Arial"/>
                <w:sz w:val="24"/>
                <w:szCs w:val="24"/>
              </w:rPr>
              <w:t>.</w:t>
            </w:r>
          </w:p>
          <w:p w14:paraId="13420E57" w14:textId="4E9503E7" w:rsidR="00D82A6F" w:rsidRPr="004D6849" w:rsidRDefault="00D82A6F" w:rsidP="00DC5797">
            <w:pPr>
              <w:pStyle w:val="Standard"/>
              <w:spacing w:after="0" w:line="360" w:lineRule="auto"/>
              <w:rPr>
                <w:rFonts w:ascii="Arial" w:hAnsi="Arial" w:cs="Arial"/>
                <w:sz w:val="24"/>
                <w:szCs w:val="24"/>
              </w:rPr>
            </w:pPr>
            <w:r w:rsidRPr="004D6849">
              <w:rPr>
                <w:rFonts w:ascii="Arial" w:hAnsi="Arial" w:cs="Arial"/>
                <w:sz w:val="24"/>
                <w:szCs w:val="24"/>
              </w:rPr>
              <w:t>Most of the line work will be replaced by the work of AI.</w:t>
            </w:r>
          </w:p>
          <w:p w14:paraId="420168EF" w14:textId="77777777" w:rsidR="00755A9F" w:rsidRPr="004D6849" w:rsidRDefault="00755A9F" w:rsidP="00DC5797">
            <w:pPr>
              <w:pStyle w:val="Standard"/>
              <w:spacing w:after="0" w:line="360" w:lineRule="auto"/>
              <w:rPr>
                <w:rFonts w:ascii="Arial" w:hAnsi="Arial" w:cs="Arial"/>
                <w:sz w:val="24"/>
                <w:szCs w:val="24"/>
              </w:rPr>
            </w:pPr>
          </w:p>
          <w:p w14:paraId="7CC3BD90" w14:textId="715A0D5D" w:rsidR="00755A9F" w:rsidRPr="004D6849" w:rsidRDefault="00755A9F" w:rsidP="00DC5797">
            <w:pPr>
              <w:pStyle w:val="Standard"/>
              <w:spacing w:after="0" w:line="360" w:lineRule="auto"/>
              <w:rPr>
                <w:rFonts w:ascii="Arial" w:hAnsi="Arial" w:cs="Arial"/>
                <w:sz w:val="24"/>
                <w:szCs w:val="24"/>
              </w:rPr>
            </w:pPr>
            <w:r w:rsidRPr="004D6849">
              <w:rPr>
                <w:rFonts w:ascii="Arial" w:hAnsi="Arial" w:cs="Arial"/>
                <w:sz w:val="24"/>
                <w:szCs w:val="24"/>
              </w:rPr>
              <w:t xml:space="preserve">Technological innovation and advancement will further optimize the performance of the product, making it more widely used in downstream applications. Moreover, Consumer </w:t>
            </w:r>
            <w:proofErr w:type="spellStart"/>
            <w:r w:rsidRPr="004D6849">
              <w:rPr>
                <w:rFonts w:ascii="Arial" w:hAnsi="Arial" w:cs="Arial"/>
                <w:sz w:val="24"/>
                <w:szCs w:val="24"/>
              </w:rPr>
              <w:t>behavior</w:t>
            </w:r>
            <w:proofErr w:type="spellEnd"/>
            <w:r w:rsidRPr="004D6849">
              <w:rPr>
                <w:rFonts w:ascii="Arial" w:hAnsi="Arial" w:cs="Arial"/>
                <w:sz w:val="24"/>
                <w:szCs w:val="24"/>
              </w:rPr>
              <w:t xml:space="preserve"> analysis and market dynamics (drivers, restraints, opportunities) provides crucial information for knowing the Coffee Shops market </w:t>
            </w:r>
            <w:r w:rsidR="00EA26AA" w:rsidRPr="004D6849">
              <w:rPr>
                <w:rFonts w:ascii="Arial" w:hAnsi="Arial" w:cs="Arial"/>
                <w:sz w:val="24"/>
                <w:szCs w:val="24"/>
                <w:shd w:val="clear" w:color="auto" w:fill="FFFFFF"/>
              </w:rPr>
              <w:t>(Coffee Shop Market Growth Research Report [2024-2031], no date)</w:t>
            </w:r>
          </w:p>
          <w:p w14:paraId="177B34A7" w14:textId="77777777" w:rsidR="00755A9F" w:rsidRPr="004D6849" w:rsidRDefault="00755A9F" w:rsidP="00DC5797">
            <w:pPr>
              <w:pStyle w:val="Standard"/>
              <w:spacing w:after="0" w:line="360" w:lineRule="auto"/>
              <w:rPr>
                <w:rFonts w:ascii="Arial" w:hAnsi="Arial" w:cs="Arial"/>
                <w:sz w:val="24"/>
                <w:szCs w:val="24"/>
              </w:rPr>
            </w:pPr>
          </w:p>
          <w:p w14:paraId="1D3A00D1" w14:textId="116CD6DA" w:rsidR="00D82A6F" w:rsidRPr="004D6849" w:rsidRDefault="00D82A6F" w:rsidP="00DC5797">
            <w:pPr>
              <w:pStyle w:val="Standard"/>
              <w:spacing w:after="0" w:line="360" w:lineRule="auto"/>
              <w:rPr>
                <w:rFonts w:ascii="Arial" w:hAnsi="Arial" w:cs="Arial"/>
                <w:sz w:val="24"/>
                <w:szCs w:val="24"/>
              </w:rPr>
            </w:pPr>
            <w:r w:rsidRPr="004D6849">
              <w:rPr>
                <w:rFonts w:ascii="Arial" w:hAnsi="Arial" w:cs="Arial"/>
                <w:sz w:val="24"/>
                <w:szCs w:val="24"/>
              </w:rPr>
              <w:t>Also, in upcoming years more flavours and items in the menu of the cafe will be introduced.</w:t>
            </w:r>
          </w:p>
          <w:p w14:paraId="49780894" w14:textId="5AE91EF5" w:rsidR="00777C88" w:rsidRPr="004D6849" w:rsidRDefault="00777C88" w:rsidP="00DC5797">
            <w:pPr>
              <w:pStyle w:val="Standard"/>
              <w:spacing w:after="0" w:line="360" w:lineRule="auto"/>
              <w:rPr>
                <w:rFonts w:ascii="Arial" w:hAnsi="Arial" w:cs="Arial"/>
                <w:sz w:val="24"/>
                <w:szCs w:val="24"/>
              </w:rPr>
            </w:pPr>
            <w:r w:rsidRPr="004D6849">
              <w:rPr>
                <w:rFonts w:ascii="Arial" w:hAnsi="Arial" w:cs="Arial"/>
                <w:sz w:val="24"/>
                <w:szCs w:val="24"/>
              </w:rPr>
              <w:t xml:space="preserve">Signing partnership with different </w:t>
            </w:r>
            <w:proofErr w:type="spellStart"/>
            <w:r w:rsidRPr="004D6849">
              <w:rPr>
                <w:rFonts w:ascii="Arial" w:hAnsi="Arial" w:cs="Arial"/>
                <w:sz w:val="24"/>
                <w:szCs w:val="24"/>
              </w:rPr>
              <w:t>headchefs</w:t>
            </w:r>
            <w:proofErr w:type="spellEnd"/>
            <w:r w:rsidRPr="004D6849">
              <w:rPr>
                <w:rFonts w:ascii="Arial" w:hAnsi="Arial" w:cs="Arial"/>
                <w:sz w:val="24"/>
                <w:szCs w:val="24"/>
              </w:rPr>
              <w:t xml:space="preserve"> </w:t>
            </w:r>
            <w:r w:rsidR="0021304D" w:rsidRPr="004D6849">
              <w:rPr>
                <w:rFonts w:ascii="Arial" w:hAnsi="Arial" w:cs="Arial"/>
                <w:sz w:val="24"/>
                <w:szCs w:val="24"/>
              </w:rPr>
              <w:t>from the chocolate industry we can create more flavours mixing new ingredients and using new technologies.</w:t>
            </w:r>
          </w:p>
          <w:p w14:paraId="553E186F" w14:textId="4B4C6722" w:rsidR="00D82A6F" w:rsidRPr="004D6849" w:rsidRDefault="00D82A6F" w:rsidP="00DC5797">
            <w:pPr>
              <w:pStyle w:val="Standard"/>
              <w:spacing w:after="0" w:line="360" w:lineRule="auto"/>
              <w:rPr>
                <w:rFonts w:ascii="Arial" w:hAnsi="Arial" w:cs="Arial"/>
                <w:sz w:val="24"/>
                <w:szCs w:val="24"/>
              </w:rPr>
            </w:pPr>
            <w:r w:rsidRPr="004D6849">
              <w:rPr>
                <w:rFonts w:ascii="Arial" w:hAnsi="Arial" w:cs="Arial"/>
                <w:sz w:val="24"/>
                <w:szCs w:val="24"/>
              </w:rPr>
              <w:t xml:space="preserve">The focus will on the </w:t>
            </w:r>
            <w:proofErr w:type="spellStart"/>
            <w:r w:rsidRPr="004D6849">
              <w:rPr>
                <w:rFonts w:ascii="Arial" w:hAnsi="Arial" w:cs="Arial"/>
                <w:sz w:val="24"/>
                <w:szCs w:val="24"/>
              </w:rPr>
              <w:t>incre</w:t>
            </w:r>
            <w:r w:rsidR="00E02F13" w:rsidRPr="004D6849">
              <w:rPr>
                <w:rFonts w:ascii="Arial" w:hAnsi="Arial" w:cs="Arial"/>
                <w:sz w:val="24"/>
                <w:szCs w:val="24"/>
              </w:rPr>
              <w:t>s</w:t>
            </w:r>
            <w:r w:rsidRPr="004D6849">
              <w:rPr>
                <w:rFonts w:ascii="Arial" w:hAnsi="Arial" w:cs="Arial"/>
                <w:sz w:val="24"/>
                <w:szCs w:val="24"/>
              </w:rPr>
              <w:t>ment</w:t>
            </w:r>
            <w:proofErr w:type="spellEnd"/>
            <w:r w:rsidRPr="004D6849">
              <w:rPr>
                <w:rFonts w:ascii="Arial" w:hAnsi="Arial" w:cs="Arial"/>
                <w:sz w:val="24"/>
                <w:szCs w:val="24"/>
              </w:rPr>
              <w:t xml:space="preserve"> of sales and reduction of product cost as well.</w:t>
            </w:r>
          </w:p>
          <w:p w14:paraId="4A3C313E" w14:textId="77777777" w:rsidR="00D82A6F" w:rsidRPr="004D6849" w:rsidRDefault="00D82A6F" w:rsidP="00DC5797">
            <w:pPr>
              <w:pStyle w:val="Standard"/>
              <w:spacing w:after="0" w:line="360" w:lineRule="auto"/>
              <w:rPr>
                <w:rFonts w:ascii="Arial" w:hAnsi="Arial" w:cs="Arial"/>
                <w:sz w:val="24"/>
                <w:szCs w:val="24"/>
              </w:rPr>
            </w:pPr>
            <w:r w:rsidRPr="004D6849">
              <w:rPr>
                <w:rFonts w:ascii="Arial" w:hAnsi="Arial" w:cs="Arial"/>
                <w:sz w:val="24"/>
                <w:szCs w:val="24"/>
              </w:rPr>
              <w:t>And most importantly, tackling with challenges, threats and loss will be the priority for the business.</w:t>
            </w:r>
          </w:p>
          <w:p w14:paraId="3A3490FF" w14:textId="2050E35A" w:rsidR="00AD5931" w:rsidRPr="004D6849" w:rsidRDefault="00AD5931" w:rsidP="00DC5797">
            <w:pPr>
              <w:spacing w:after="0" w:line="360" w:lineRule="auto"/>
              <w:rPr>
                <w:rFonts w:ascii="Arial" w:hAnsi="Arial" w:cs="Arial"/>
                <w:sz w:val="24"/>
                <w:szCs w:val="24"/>
              </w:rPr>
            </w:pPr>
          </w:p>
          <w:p w14:paraId="0DAB51F1" w14:textId="77777777" w:rsidR="00AD5931" w:rsidRPr="004D6849" w:rsidRDefault="00AD5931" w:rsidP="00DC5797">
            <w:pPr>
              <w:spacing w:after="0" w:line="360" w:lineRule="auto"/>
              <w:rPr>
                <w:rFonts w:ascii="Arial" w:hAnsi="Arial" w:cs="Arial"/>
                <w:sz w:val="24"/>
                <w:szCs w:val="24"/>
              </w:rPr>
            </w:pPr>
          </w:p>
          <w:p w14:paraId="5EA45DB8" w14:textId="77777777" w:rsidR="00AD5931" w:rsidRPr="004D6849" w:rsidRDefault="00AD5931" w:rsidP="00DC5797">
            <w:pPr>
              <w:spacing w:after="0" w:line="360" w:lineRule="auto"/>
              <w:rPr>
                <w:rFonts w:ascii="Arial" w:hAnsi="Arial" w:cs="Arial"/>
                <w:sz w:val="24"/>
                <w:szCs w:val="24"/>
              </w:rPr>
            </w:pPr>
          </w:p>
          <w:p w14:paraId="62AC38E7"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40FE6B0" w14:textId="77777777" w:rsidR="00AD5931" w:rsidRPr="004D6849" w:rsidRDefault="00AD5931" w:rsidP="00DC5797">
            <w:pPr>
              <w:spacing w:line="360" w:lineRule="auto"/>
              <w:rPr>
                <w:rFonts w:ascii="Arial" w:hAnsi="Arial" w:cs="Arial"/>
                <w:sz w:val="24"/>
                <w:szCs w:val="24"/>
              </w:rPr>
            </w:pPr>
          </w:p>
        </w:tc>
      </w:tr>
      <w:tr w:rsidR="004D6849" w:rsidRPr="004D6849" w14:paraId="2CF026DF"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E8978BD" w14:textId="77777777" w:rsidR="00AD5931" w:rsidRPr="004D6849" w:rsidRDefault="00AD5931" w:rsidP="00DC5797">
            <w:pPr>
              <w:pStyle w:val="NoSpacing"/>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0AE9B884"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35848DD" w14:textId="77777777" w:rsidR="00AD5931" w:rsidRPr="004D6849" w:rsidRDefault="00AD5931" w:rsidP="00DC5797">
            <w:pPr>
              <w:spacing w:line="360" w:lineRule="auto"/>
              <w:rPr>
                <w:rFonts w:ascii="Arial" w:hAnsi="Arial" w:cs="Arial"/>
                <w:sz w:val="24"/>
                <w:szCs w:val="24"/>
              </w:rPr>
            </w:pPr>
          </w:p>
        </w:tc>
      </w:tr>
      <w:tr w:rsidR="004D6849" w:rsidRPr="004D6849" w14:paraId="55D72008"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40FF1A9" w14:textId="77777777" w:rsidR="00AD5931" w:rsidRPr="004D6849" w:rsidRDefault="00AD5931" w:rsidP="00DC5797">
            <w:pPr>
              <w:pStyle w:val="NoSpacing"/>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42B6A029" w14:textId="77777777" w:rsidR="00AD5931" w:rsidRPr="004D6849" w:rsidRDefault="00AD5931" w:rsidP="00DC5797">
            <w:pPr>
              <w:spacing w:after="0" w:line="360" w:lineRule="auto"/>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32B0E79" w14:textId="77777777" w:rsidR="00AD5931" w:rsidRPr="004D6849" w:rsidRDefault="00AD5931" w:rsidP="00DC5797">
            <w:pPr>
              <w:spacing w:line="360" w:lineRule="auto"/>
              <w:rPr>
                <w:rFonts w:ascii="Arial" w:hAnsi="Arial" w:cs="Arial"/>
                <w:sz w:val="24"/>
                <w:szCs w:val="24"/>
              </w:rPr>
            </w:pPr>
          </w:p>
        </w:tc>
      </w:tr>
      <w:tr w:rsidR="004D6849" w:rsidRPr="004D6849" w14:paraId="2555E501" w14:textId="77777777" w:rsidTr="00AD5931">
        <w:trPr>
          <w:gridAfter w:val="1"/>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8F4B849" w14:textId="77777777" w:rsidR="00AD5931" w:rsidRPr="004D6849" w:rsidRDefault="00AD5931" w:rsidP="00DC5797">
            <w:pPr>
              <w:pStyle w:val="NoSpacing"/>
              <w:spacing w:line="360" w:lineRule="auto"/>
              <w:rPr>
                <w:rFonts w:ascii="Arial" w:hAnsi="Arial" w:cs="Arial"/>
                <w:sz w:val="24"/>
                <w:szCs w:val="24"/>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1F4E9925"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05CC8EA2" w14:textId="77777777" w:rsidTr="00AD5931">
        <w:trPr>
          <w:gridAfter w:val="1"/>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6B3F128E" w14:textId="77777777" w:rsidR="00AD5931" w:rsidRPr="004D6849" w:rsidRDefault="00AD5931" w:rsidP="00DC5797">
            <w:pPr>
              <w:pStyle w:val="NoSpacing"/>
              <w:spacing w:line="360" w:lineRule="auto"/>
              <w:rPr>
                <w:rFonts w:ascii="Arial" w:hAnsi="Arial" w:cs="Arial"/>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6DB7BE74" w14:textId="77777777" w:rsidR="00AD5931" w:rsidRPr="004D6849" w:rsidRDefault="00AD5931" w:rsidP="00DC5797">
            <w:pPr>
              <w:pStyle w:val="NoSpacing"/>
              <w:spacing w:line="360" w:lineRule="auto"/>
              <w:rPr>
                <w:rFonts w:ascii="Arial" w:hAnsi="Arial" w:cs="Arial"/>
                <w:sz w:val="24"/>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3D12657F" w14:textId="77777777" w:rsidR="00AD5931" w:rsidRPr="004D6849" w:rsidRDefault="00AD5931" w:rsidP="00DC5797">
            <w:pPr>
              <w:pStyle w:val="Heading1"/>
              <w:spacing w:line="360" w:lineRule="auto"/>
              <w:rPr>
                <w:rFonts w:ascii="Arial" w:eastAsia="Calibri" w:hAnsi="Arial" w:cs="Arial"/>
                <w:sz w:val="24"/>
                <w:szCs w:val="24"/>
              </w:rPr>
            </w:pPr>
          </w:p>
        </w:tc>
      </w:tr>
      <w:tr w:rsidR="004D6849" w:rsidRPr="004D6849" w14:paraId="7076359D" w14:textId="77777777" w:rsidTr="00AD5931">
        <w:trPr>
          <w:gridAfter w:val="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38899FF" w14:textId="77777777" w:rsidR="00AD5931" w:rsidRPr="004D6849" w:rsidRDefault="00AD5931" w:rsidP="00DC5797">
            <w:pPr>
              <w:pStyle w:val="NoSpacing"/>
              <w:spacing w:line="360" w:lineRule="auto"/>
              <w:rPr>
                <w:rFonts w:ascii="Arial" w:hAnsi="Arial" w:cs="Arial"/>
                <w:sz w:val="24"/>
                <w:szCs w:val="24"/>
              </w:rPr>
            </w:pPr>
          </w:p>
        </w:tc>
        <w:tc>
          <w:tcPr>
            <w:tcW w:w="4538" w:type="pct"/>
            <w:tcBorders>
              <w:top w:val="single" w:sz="8" w:space="0" w:color="DBE5F1"/>
              <w:left w:val="single" w:sz="8" w:space="0" w:color="DBE5F1"/>
              <w:bottom w:val="nil"/>
              <w:right w:val="single" w:sz="8" w:space="0" w:color="DBE5F1"/>
            </w:tcBorders>
          </w:tcPr>
          <w:p w14:paraId="29961BA1" w14:textId="77777777" w:rsidR="00866BFF" w:rsidRPr="004D6849" w:rsidRDefault="00866BFF" w:rsidP="00DC5797">
            <w:pPr>
              <w:pStyle w:val="Heading1"/>
              <w:spacing w:line="360" w:lineRule="auto"/>
              <w:rPr>
                <w:rFonts w:ascii="Arial" w:eastAsia="Calibri" w:hAnsi="Arial" w:cs="Arial"/>
                <w:sz w:val="24"/>
                <w:szCs w:val="24"/>
              </w:rPr>
            </w:pPr>
            <w:bookmarkStart w:id="22" w:name="_Toc287535896"/>
            <w:bookmarkStart w:id="23" w:name="_Toc287535406"/>
          </w:p>
          <w:p w14:paraId="1FEE2D8B" w14:textId="77777777" w:rsidR="002B761A" w:rsidRPr="004D6849" w:rsidRDefault="002B761A" w:rsidP="00DC5797">
            <w:pPr>
              <w:pStyle w:val="Heading1"/>
              <w:spacing w:line="360" w:lineRule="auto"/>
              <w:rPr>
                <w:rFonts w:ascii="Arial" w:eastAsia="Calibri" w:hAnsi="Arial" w:cs="Arial"/>
                <w:sz w:val="24"/>
                <w:szCs w:val="24"/>
              </w:rPr>
            </w:pPr>
          </w:p>
          <w:p w14:paraId="6E848C87" w14:textId="77777777" w:rsidR="002B761A" w:rsidRPr="004D6849" w:rsidRDefault="002B761A" w:rsidP="00DC5797">
            <w:pPr>
              <w:pStyle w:val="Heading1"/>
              <w:spacing w:line="360" w:lineRule="auto"/>
              <w:rPr>
                <w:rFonts w:ascii="Arial" w:eastAsia="Calibri" w:hAnsi="Arial" w:cs="Arial"/>
                <w:sz w:val="24"/>
                <w:szCs w:val="24"/>
              </w:rPr>
            </w:pPr>
          </w:p>
          <w:p w14:paraId="7AA07A52" w14:textId="77777777" w:rsidR="002B761A" w:rsidRPr="004D6849" w:rsidRDefault="002B761A" w:rsidP="00DC5797">
            <w:pPr>
              <w:pStyle w:val="Heading1"/>
              <w:spacing w:line="360" w:lineRule="auto"/>
              <w:rPr>
                <w:rFonts w:ascii="Arial" w:eastAsia="Calibri" w:hAnsi="Arial" w:cs="Arial"/>
                <w:sz w:val="24"/>
                <w:szCs w:val="24"/>
              </w:rPr>
            </w:pPr>
          </w:p>
          <w:p w14:paraId="7E0A9CD8" w14:textId="77777777" w:rsidR="002B761A" w:rsidRPr="004D6849" w:rsidRDefault="002B761A" w:rsidP="00DC5797">
            <w:pPr>
              <w:pStyle w:val="Heading1"/>
              <w:spacing w:line="360" w:lineRule="auto"/>
              <w:rPr>
                <w:rFonts w:ascii="Arial" w:eastAsia="Calibri" w:hAnsi="Arial" w:cs="Arial"/>
                <w:sz w:val="24"/>
                <w:szCs w:val="24"/>
              </w:rPr>
            </w:pPr>
          </w:p>
          <w:p w14:paraId="62B7E107" w14:textId="77777777" w:rsidR="002B761A" w:rsidRPr="004D6849" w:rsidRDefault="002B761A" w:rsidP="00DC5797">
            <w:pPr>
              <w:pStyle w:val="Heading1"/>
              <w:spacing w:line="360" w:lineRule="auto"/>
              <w:rPr>
                <w:rFonts w:ascii="Arial" w:eastAsia="Calibri" w:hAnsi="Arial" w:cs="Arial"/>
                <w:sz w:val="24"/>
                <w:szCs w:val="24"/>
              </w:rPr>
            </w:pPr>
          </w:p>
          <w:p w14:paraId="24131DE5" w14:textId="77777777" w:rsidR="002B761A" w:rsidRPr="004D6849" w:rsidRDefault="002B761A" w:rsidP="00DC5797">
            <w:pPr>
              <w:pStyle w:val="Heading1"/>
              <w:spacing w:line="360" w:lineRule="auto"/>
              <w:rPr>
                <w:rFonts w:ascii="Arial" w:eastAsia="Calibri" w:hAnsi="Arial" w:cs="Arial"/>
                <w:sz w:val="24"/>
                <w:szCs w:val="24"/>
              </w:rPr>
            </w:pPr>
          </w:p>
          <w:p w14:paraId="576C8B26" w14:textId="77777777" w:rsidR="00BA07F6" w:rsidRPr="004D6849" w:rsidRDefault="00BA07F6" w:rsidP="00DC5797">
            <w:pPr>
              <w:pStyle w:val="Heading1"/>
              <w:spacing w:line="360" w:lineRule="auto"/>
              <w:rPr>
                <w:rFonts w:ascii="Arial" w:eastAsia="Calibri" w:hAnsi="Arial" w:cs="Arial"/>
                <w:sz w:val="24"/>
                <w:szCs w:val="24"/>
              </w:rPr>
            </w:pPr>
          </w:p>
          <w:p w14:paraId="3144809C" w14:textId="77777777" w:rsidR="00BA07F6" w:rsidRPr="004D6849" w:rsidRDefault="00BA07F6" w:rsidP="00DC5797">
            <w:pPr>
              <w:pStyle w:val="Heading1"/>
              <w:spacing w:line="360" w:lineRule="auto"/>
              <w:rPr>
                <w:rFonts w:ascii="Arial" w:eastAsia="Calibri" w:hAnsi="Arial" w:cs="Arial"/>
                <w:sz w:val="24"/>
                <w:szCs w:val="24"/>
              </w:rPr>
            </w:pPr>
          </w:p>
          <w:p w14:paraId="16EF1F21" w14:textId="77777777" w:rsidR="00BA07F6" w:rsidRPr="004D6849" w:rsidRDefault="00BA07F6" w:rsidP="00DC5797">
            <w:pPr>
              <w:pStyle w:val="Heading1"/>
              <w:spacing w:line="360" w:lineRule="auto"/>
              <w:rPr>
                <w:rFonts w:ascii="Arial" w:eastAsia="Calibri" w:hAnsi="Arial" w:cs="Arial"/>
                <w:sz w:val="24"/>
                <w:szCs w:val="24"/>
              </w:rPr>
            </w:pPr>
          </w:p>
          <w:p w14:paraId="3E5F8F9B" w14:textId="77777777" w:rsidR="00BA07F6" w:rsidRPr="004D6849" w:rsidRDefault="00BA07F6" w:rsidP="00DC5797">
            <w:pPr>
              <w:pStyle w:val="Heading1"/>
              <w:spacing w:line="360" w:lineRule="auto"/>
              <w:rPr>
                <w:rFonts w:ascii="Arial" w:eastAsia="Calibri" w:hAnsi="Arial" w:cs="Arial"/>
                <w:sz w:val="24"/>
                <w:szCs w:val="24"/>
              </w:rPr>
            </w:pPr>
          </w:p>
          <w:p w14:paraId="08B48EFF" w14:textId="77777777" w:rsidR="00BA07F6" w:rsidRPr="004D6849" w:rsidRDefault="00BA07F6" w:rsidP="00DC5797">
            <w:pPr>
              <w:pStyle w:val="Heading1"/>
              <w:spacing w:line="360" w:lineRule="auto"/>
              <w:rPr>
                <w:rFonts w:ascii="Arial" w:eastAsia="Calibri" w:hAnsi="Arial" w:cs="Arial"/>
                <w:sz w:val="24"/>
                <w:szCs w:val="24"/>
              </w:rPr>
            </w:pPr>
          </w:p>
          <w:p w14:paraId="22528E46" w14:textId="77777777" w:rsidR="00BA07F6" w:rsidRPr="004D6849" w:rsidRDefault="00BA07F6" w:rsidP="00DC5797">
            <w:pPr>
              <w:pStyle w:val="Heading1"/>
              <w:spacing w:line="360" w:lineRule="auto"/>
              <w:rPr>
                <w:rFonts w:ascii="Arial" w:eastAsia="Calibri" w:hAnsi="Arial" w:cs="Arial"/>
                <w:sz w:val="24"/>
                <w:szCs w:val="24"/>
              </w:rPr>
            </w:pPr>
          </w:p>
          <w:p w14:paraId="3FE70FF7" w14:textId="77777777" w:rsidR="00BA07F6" w:rsidRPr="004D6849" w:rsidRDefault="00BA07F6" w:rsidP="00DC5797">
            <w:pPr>
              <w:pStyle w:val="Heading1"/>
              <w:spacing w:line="360" w:lineRule="auto"/>
              <w:rPr>
                <w:rFonts w:ascii="Arial" w:eastAsia="Calibri" w:hAnsi="Arial" w:cs="Arial"/>
                <w:sz w:val="24"/>
                <w:szCs w:val="24"/>
              </w:rPr>
            </w:pPr>
          </w:p>
          <w:p w14:paraId="556C4FA4" w14:textId="77777777" w:rsidR="00BA07F6" w:rsidRPr="004D6849" w:rsidRDefault="00BA07F6" w:rsidP="00DC5797">
            <w:pPr>
              <w:pStyle w:val="Heading1"/>
              <w:spacing w:line="360" w:lineRule="auto"/>
              <w:rPr>
                <w:rFonts w:ascii="Arial" w:eastAsia="Calibri" w:hAnsi="Arial" w:cs="Arial"/>
                <w:sz w:val="24"/>
                <w:szCs w:val="24"/>
              </w:rPr>
            </w:pPr>
          </w:p>
          <w:p w14:paraId="03738A2E" w14:textId="77777777" w:rsidR="00BA07F6" w:rsidRPr="004D6849" w:rsidRDefault="00BA07F6" w:rsidP="00DC5797">
            <w:pPr>
              <w:pStyle w:val="Heading1"/>
              <w:spacing w:line="360" w:lineRule="auto"/>
              <w:rPr>
                <w:rFonts w:ascii="Arial" w:eastAsia="Calibri" w:hAnsi="Arial" w:cs="Arial"/>
                <w:sz w:val="24"/>
                <w:szCs w:val="24"/>
              </w:rPr>
            </w:pPr>
          </w:p>
          <w:p w14:paraId="7A888780" w14:textId="37383C71" w:rsidR="00AD5931" w:rsidRPr="004D6849" w:rsidRDefault="00AD5931"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6 What the business does</w:t>
            </w:r>
            <w:bookmarkEnd w:id="22"/>
            <w:bookmarkEnd w:id="23"/>
          </w:p>
          <w:p w14:paraId="62C33EB9" w14:textId="77777777" w:rsidR="00AD5931" w:rsidRPr="004D6849" w:rsidRDefault="00AD5931" w:rsidP="00DC5797">
            <w:pPr>
              <w:pStyle w:val="NoSpacing"/>
              <w:spacing w:line="360" w:lineRule="auto"/>
              <w:rPr>
                <w:rFonts w:ascii="Arial" w:hAnsi="Arial" w:cs="Arial"/>
                <w:b/>
                <w:sz w:val="24"/>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774A178B" w14:textId="77777777" w:rsidR="00AD5931" w:rsidRPr="004D6849" w:rsidRDefault="00AD5931" w:rsidP="00DC5797">
            <w:pPr>
              <w:pStyle w:val="Heading1"/>
              <w:spacing w:line="360" w:lineRule="auto"/>
              <w:rPr>
                <w:rFonts w:ascii="Arial" w:eastAsia="Calibri" w:hAnsi="Arial" w:cs="Arial"/>
                <w:sz w:val="24"/>
                <w:szCs w:val="24"/>
              </w:rPr>
            </w:pPr>
          </w:p>
        </w:tc>
      </w:tr>
      <w:tr w:rsidR="004D6849" w:rsidRPr="004D6849" w14:paraId="7903521D" w14:textId="77777777" w:rsidTr="00AD5931">
        <w:trPr>
          <w:gridAfter w:val="1"/>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1F3CDA3" w14:textId="77777777" w:rsidR="00AD5931" w:rsidRPr="004D6849" w:rsidRDefault="00AD5931" w:rsidP="00DC5797">
            <w:pPr>
              <w:pStyle w:val="NoSpacing"/>
              <w:spacing w:line="360" w:lineRule="auto"/>
              <w:rPr>
                <w:rFonts w:ascii="Arial" w:hAnsi="Arial" w:cs="Arial"/>
                <w:sz w:val="24"/>
                <w:szCs w:val="24"/>
              </w:rPr>
            </w:pPr>
          </w:p>
        </w:tc>
        <w:tc>
          <w:tcPr>
            <w:tcW w:w="4538" w:type="pct"/>
            <w:vMerge w:val="restart"/>
            <w:tcBorders>
              <w:top w:val="nil"/>
              <w:left w:val="single" w:sz="8" w:space="0" w:color="DBE5F1"/>
              <w:bottom w:val="nil"/>
              <w:right w:val="single" w:sz="8" w:space="0" w:color="DBE5F1"/>
            </w:tcBorders>
            <w:hideMark/>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2377"/>
              <w:gridCol w:w="2722"/>
              <w:gridCol w:w="2652"/>
            </w:tblGrid>
            <w:tr w:rsidR="004D6849" w:rsidRPr="004D6849" w14:paraId="1006752D" w14:textId="77777777">
              <w:trPr>
                <w:trHeight w:hRule="exact" w:val="340"/>
                <w:jc w:val="center"/>
              </w:trPr>
              <w:tc>
                <w:tcPr>
                  <w:tcW w:w="2238" w:type="dxa"/>
                  <w:tcBorders>
                    <w:top w:val="single" w:sz="6" w:space="0" w:color="A6A6A6"/>
                    <w:left w:val="single" w:sz="6" w:space="0" w:color="A6A6A6"/>
                    <w:bottom w:val="single" w:sz="6" w:space="0" w:color="A6A6A6"/>
                    <w:right w:val="single" w:sz="6" w:space="0" w:color="A6A6A6"/>
                  </w:tcBorders>
                  <w:hideMark/>
                </w:tcPr>
                <w:p w14:paraId="0124949A" w14:textId="77777777" w:rsidR="00AD5931" w:rsidRPr="004D6849" w:rsidRDefault="00AD5931" w:rsidP="00DC5797">
                  <w:pPr>
                    <w:pStyle w:val="NoSpacing"/>
                    <w:spacing w:line="360" w:lineRule="auto"/>
                    <w:jc w:val="center"/>
                    <w:rPr>
                      <w:rFonts w:ascii="Arial" w:hAnsi="Arial" w:cs="Arial"/>
                      <w:b/>
                      <w:sz w:val="24"/>
                      <w:szCs w:val="24"/>
                    </w:rPr>
                  </w:pPr>
                  <w:r w:rsidRPr="004D6849">
                    <w:rPr>
                      <w:rFonts w:ascii="Arial" w:hAnsi="Arial" w:cs="Arial"/>
                      <w:b/>
                      <w:sz w:val="24"/>
                      <w:szCs w:val="24"/>
                    </w:rPr>
                    <w:t>Product/service</w:t>
                  </w:r>
                </w:p>
              </w:tc>
              <w:tc>
                <w:tcPr>
                  <w:tcW w:w="2722" w:type="dxa"/>
                  <w:tcBorders>
                    <w:top w:val="single" w:sz="6" w:space="0" w:color="A6A6A6"/>
                    <w:left w:val="single" w:sz="6" w:space="0" w:color="A6A6A6"/>
                    <w:bottom w:val="single" w:sz="6" w:space="0" w:color="A6A6A6"/>
                    <w:right w:val="single" w:sz="6" w:space="0" w:color="A6A6A6"/>
                  </w:tcBorders>
                  <w:hideMark/>
                </w:tcPr>
                <w:p w14:paraId="736575C4" w14:textId="77777777" w:rsidR="00AD5931" w:rsidRPr="004D6849" w:rsidRDefault="00AD5931" w:rsidP="00DC5797">
                  <w:pPr>
                    <w:pStyle w:val="NoSpacing"/>
                    <w:spacing w:line="360" w:lineRule="auto"/>
                    <w:jc w:val="center"/>
                    <w:rPr>
                      <w:rFonts w:ascii="Arial" w:hAnsi="Arial" w:cs="Arial"/>
                      <w:b/>
                      <w:sz w:val="24"/>
                      <w:szCs w:val="24"/>
                    </w:rPr>
                  </w:pPr>
                  <w:r w:rsidRPr="004D6849">
                    <w:rPr>
                      <w:rFonts w:ascii="Arial" w:hAnsi="Arial" w:cs="Arial"/>
                      <w:b/>
                      <w:sz w:val="24"/>
                      <w:szCs w:val="24"/>
                    </w:rPr>
                    <w:t>Features</w:t>
                  </w:r>
                </w:p>
              </w:tc>
              <w:tc>
                <w:tcPr>
                  <w:tcW w:w="2652" w:type="dxa"/>
                  <w:tcBorders>
                    <w:top w:val="single" w:sz="6" w:space="0" w:color="A6A6A6"/>
                    <w:left w:val="single" w:sz="6" w:space="0" w:color="A6A6A6"/>
                    <w:bottom w:val="single" w:sz="6" w:space="0" w:color="A6A6A6"/>
                    <w:right w:val="single" w:sz="6" w:space="0" w:color="A6A6A6"/>
                  </w:tcBorders>
                  <w:hideMark/>
                </w:tcPr>
                <w:p w14:paraId="1663DC48" w14:textId="77777777" w:rsidR="00AD5931" w:rsidRPr="004D6849" w:rsidRDefault="00AD5931" w:rsidP="00DC5797">
                  <w:pPr>
                    <w:pStyle w:val="NoSpacing"/>
                    <w:spacing w:line="360" w:lineRule="auto"/>
                    <w:jc w:val="center"/>
                    <w:rPr>
                      <w:rFonts w:ascii="Arial" w:hAnsi="Arial" w:cs="Arial"/>
                      <w:b/>
                      <w:sz w:val="24"/>
                      <w:szCs w:val="24"/>
                    </w:rPr>
                  </w:pPr>
                  <w:r w:rsidRPr="004D6849">
                    <w:rPr>
                      <w:rFonts w:ascii="Arial" w:hAnsi="Arial" w:cs="Arial"/>
                      <w:b/>
                      <w:sz w:val="24"/>
                      <w:szCs w:val="24"/>
                    </w:rPr>
                    <w:t>Benefits</w:t>
                  </w:r>
                </w:p>
              </w:tc>
            </w:tr>
            <w:tr w:rsidR="004D6849" w:rsidRPr="004D6849" w14:paraId="7C1248ED" w14:textId="77777777">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14:paraId="62C9E99B" w14:textId="65BF6004" w:rsidR="00AD5931" w:rsidRPr="004D6849" w:rsidRDefault="002E2673" w:rsidP="00DC5797">
                  <w:pPr>
                    <w:pStyle w:val="NoSpacing"/>
                    <w:numPr>
                      <w:ilvl w:val="0"/>
                      <w:numId w:val="2"/>
                    </w:numPr>
                    <w:spacing w:line="360" w:lineRule="auto"/>
                    <w:rPr>
                      <w:rFonts w:ascii="Arial"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products</w:t>
                  </w:r>
                </w:p>
              </w:tc>
              <w:tc>
                <w:tcPr>
                  <w:tcW w:w="2722" w:type="dxa"/>
                  <w:tcBorders>
                    <w:top w:val="single" w:sz="6" w:space="0" w:color="A6A6A6"/>
                    <w:left w:val="single" w:sz="6" w:space="0" w:color="A6A6A6"/>
                    <w:bottom w:val="single" w:sz="6" w:space="0" w:color="A6A6A6"/>
                    <w:right w:val="single" w:sz="6" w:space="0" w:color="A6A6A6"/>
                  </w:tcBorders>
                  <w:hideMark/>
                </w:tcPr>
                <w:p w14:paraId="7713CA3A" w14:textId="54F9ECC9" w:rsidR="00AD5931" w:rsidRPr="004D6849" w:rsidRDefault="002E2673" w:rsidP="00DC5797">
                  <w:pPr>
                    <w:pStyle w:val="NoSpacing"/>
                    <w:spacing w:line="360" w:lineRule="auto"/>
                    <w:rPr>
                      <w:rFonts w:ascii="Arial" w:hAnsi="Arial" w:cs="Arial"/>
                      <w:sz w:val="24"/>
                      <w:szCs w:val="24"/>
                    </w:rPr>
                  </w:pPr>
                  <w:r w:rsidRPr="004D6849">
                    <w:rPr>
                      <w:rFonts w:ascii="Arial" w:hAnsi="Arial" w:cs="Arial"/>
                      <w:sz w:val="24"/>
                      <w:szCs w:val="24"/>
                    </w:rPr>
                    <w:t>Special flavours</w:t>
                  </w:r>
                  <w:r w:rsidR="00E015CD" w:rsidRPr="004D6849">
                    <w:rPr>
                      <w:rFonts w:ascii="Arial" w:hAnsi="Arial" w:cs="Arial"/>
                      <w:sz w:val="24"/>
                      <w:szCs w:val="24"/>
                    </w:rPr>
                    <w:t>:</w:t>
                  </w:r>
                  <w:r w:rsidR="00E015CD" w:rsidRPr="004D6849">
                    <w:rPr>
                      <w:rFonts w:ascii="Arial" w:hAnsi="Arial" w:cs="Arial"/>
                      <w:sz w:val="24"/>
                      <w:szCs w:val="24"/>
                      <w:lang w:val="en-US"/>
                    </w:rPr>
                    <w:t xml:space="preserve"> crunchy toffee, creamy tiramisu, spicy brandy, aloe and </w:t>
                  </w:r>
                  <w:proofErr w:type="gramStart"/>
                  <w:r w:rsidR="00E015CD" w:rsidRPr="004D6849">
                    <w:rPr>
                      <w:rFonts w:ascii="Arial" w:hAnsi="Arial" w:cs="Arial"/>
                      <w:sz w:val="24"/>
                      <w:szCs w:val="24"/>
                      <w:lang w:val="en-US"/>
                    </w:rPr>
                    <w:t>coconut ,cream</w:t>
                  </w:r>
                  <w:proofErr w:type="gramEnd"/>
                  <w:r w:rsidR="00E015CD" w:rsidRPr="004D6849">
                    <w:rPr>
                      <w:rFonts w:ascii="Arial" w:hAnsi="Arial" w:cs="Arial"/>
                      <w:sz w:val="24"/>
                      <w:szCs w:val="24"/>
                      <w:lang w:val="en-US"/>
                    </w:rPr>
                    <w:t xml:space="preserve"> </w:t>
                  </w:r>
                  <w:proofErr w:type="spellStart"/>
                  <w:r w:rsidR="00E015CD" w:rsidRPr="004D6849">
                    <w:rPr>
                      <w:rFonts w:ascii="Arial" w:hAnsi="Arial" w:cs="Arial"/>
                      <w:sz w:val="24"/>
                      <w:szCs w:val="24"/>
                      <w:lang w:val="en-US"/>
                    </w:rPr>
                    <w:t>brulee</w:t>
                  </w:r>
                  <w:proofErr w:type="spellEnd"/>
                  <w:r w:rsidR="00E015CD" w:rsidRPr="004D6849">
                    <w:rPr>
                      <w:rFonts w:ascii="Arial" w:hAnsi="Arial" w:cs="Arial"/>
                      <w:sz w:val="24"/>
                      <w:szCs w:val="24"/>
                      <w:lang w:val="en-US"/>
                    </w:rPr>
                    <w:t xml:space="preserve">, cotton </w:t>
                  </w:r>
                  <w:proofErr w:type="spellStart"/>
                  <w:r w:rsidR="00E015CD" w:rsidRPr="004D6849">
                    <w:rPr>
                      <w:rFonts w:ascii="Arial" w:hAnsi="Arial" w:cs="Arial"/>
                      <w:sz w:val="24"/>
                      <w:szCs w:val="24"/>
                      <w:lang w:val="en-US"/>
                    </w:rPr>
                    <w:t>candy,hibiscus's</w:t>
                  </w:r>
                  <w:proofErr w:type="spellEnd"/>
                  <w:r w:rsidR="00E015CD" w:rsidRPr="004D6849">
                    <w:rPr>
                      <w:rFonts w:ascii="Arial" w:hAnsi="Arial" w:cs="Arial"/>
                      <w:sz w:val="24"/>
                      <w:szCs w:val="24"/>
                      <w:lang w:val="en-US"/>
                    </w:rPr>
                    <w:t xml:space="preserve"> and cardamon </w:t>
                  </w:r>
                  <w:proofErr w:type="spellStart"/>
                  <w:r w:rsidR="00E015CD" w:rsidRPr="004D6849">
                    <w:rPr>
                      <w:rFonts w:ascii="Arial" w:hAnsi="Arial" w:cs="Arial"/>
                      <w:sz w:val="24"/>
                      <w:szCs w:val="24"/>
                      <w:lang w:val="en-US"/>
                    </w:rPr>
                    <w:t>etc</w:t>
                  </w:r>
                  <w:proofErr w:type="spellEnd"/>
                </w:p>
              </w:tc>
              <w:tc>
                <w:tcPr>
                  <w:tcW w:w="2652" w:type="dxa"/>
                  <w:tcBorders>
                    <w:top w:val="single" w:sz="6" w:space="0" w:color="A6A6A6"/>
                    <w:left w:val="single" w:sz="6" w:space="0" w:color="A6A6A6"/>
                    <w:bottom w:val="single" w:sz="6" w:space="0" w:color="A6A6A6"/>
                    <w:right w:val="single" w:sz="6" w:space="0" w:color="A6A6A6"/>
                  </w:tcBorders>
                  <w:hideMark/>
                </w:tcPr>
                <w:p w14:paraId="12DF8EB0" w14:textId="77777777" w:rsidR="00866BFF" w:rsidRPr="004D6849" w:rsidRDefault="00866BFF" w:rsidP="00DC5797">
                  <w:pPr>
                    <w:tabs>
                      <w:tab w:val="left" w:pos="1950"/>
                    </w:tabs>
                    <w:spacing w:line="360" w:lineRule="auto"/>
                    <w:rPr>
                      <w:rFonts w:ascii="Arial" w:hAnsi="Arial" w:cs="Arial"/>
                      <w:sz w:val="24"/>
                      <w:szCs w:val="24"/>
                    </w:rPr>
                  </w:pPr>
                  <w:r w:rsidRPr="004D6849">
                    <w:rPr>
                      <w:rFonts w:ascii="Arial" w:hAnsi="Arial" w:cs="Arial"/>
                      <w:sz w:val="24"/>
                      <w:szCs w:val="24"/>
                    </w:rPr>
                    <w:t xml:space="preserve">Attract different segment of customers </w:t>
                  </w:r>
                </w:p>
                <w:p w14:paraId="4D421AFD" w14:textId="2571A55E" w:rsidR="00AD5931" w:rsidRPr="004D6849" w:rsidRDefault="00866BFF" w:rsidP="00DC5797">
                  <w:pPr>
                    <w:pStyle w:val="NoSpacing"/>
                    <w:numPr>
                      <w:ilvl w:val="0"/>
                      <w:numId w:val="3"/>
                    </w:numPr>
                    <w:spacing w:line="360" w:lineRule="auto"/>
                    <w:rPr>
                      <w:rFonts w:ascii="Arial" w:hAnsi="Arial" w:cs="Arial"/>
                      <w:sz w:val="24"/>
                      <w:szCs w:val="24"/>
                    </w:rPr>
                  </w:pPr>
                  <w:r w:rsidRPr="004D6849">
                    <w:rPr>
                      <w:rFonts w:ascii="Arial" w:hAnsi="Arial" w:cs="Arial"/>
                      <w:sz w:val="24"/>
                      <w:szCs w:val="24"/>
                    </w:rPr>
                    <w:t>Affordable prices</w:t>
                  </w:r>
                </w:p>
              </w:tc>
            </w:tr>
            <w:tr w:rsidR="004D6849" w:rsidRPr="004D6849" w14:paraId="5436A2B1" w14:textId="77777777">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14:paraId="6484B750" w14:textId="67A8FB51" w:rsidR="00AD5931" w:rsidRPr="004D6849" w:rsidRDefault="002E2673" w:rsidP="00DC5797">
                  <w:pPr>
                    <w:pStyle w:val="NoSpacing"/>
                    <w:numPr>
                      <w:ilvl w:val="0"/>
                      <w:numId w:val="3"/>
                    </w:numPr>
                    <w:spacing w:line="360" w:lineRule="auto"/>
                    <w:rPr>
                      <w:rFonts w:ascii="Arial" w:hAnsi="Arial" w:cs="Arial"/>
                      <w:sz w:val="24"/>
                      <w:szCs w:val="24"/>
                    </w:rPr>
                  </w:pPr>
                  <w:r w:rsidRPr="004D6849">
                    <w:rPr>
                      <w:rFonts w:ascii="Arial" w:hAnsi="Arial" w:cs="Arial"/>
                      <w:sz w:val="24"/>
                      <w:szCs w:val="24"/>
                    </w:rPr>
                    <w:t>Chocolate products</w:t>
                  </w:r>
                </w:p>
              </w:tc>
              <w:tc>
                <w:tcPr>
                  <w:tcW w:w="2722" w:type="dxa"/>
                  <w:tcBorders>
                    <w:top w:val="single" w:sz="6" w:space="0" w:color="A6A6A6"/>
                    <w:left w:val="single" w:sz="6" w:space="0" w:color="A6A6A6"/>
                    <w:bottom w:val="single" w:sz="6" w:space="0" w:color="A6A6A6"/>
                    <w:right w:val="single" w:sz="6" w:space="0" w:color="A6A6A6"/>
                  </w:tcBorders>
                  <w:hideMark/>
                </w:tcPr>
                <w:p w14:paraId="527964C8" w14:textId="7A8BD4C9" w:rsidR="00AD5931" w:rsidRPr="004D6849" w:rsidRDefault="00866BFF" w:rsidP="00DC5797">
                  <w:pPr>
                    <w:pStyle w:val="NoSpacing"/>
                    <w:spacing w:line="360" w:lineRule="auto"/>
                    <w:rPr>
                      <w:rFonts w:ascii="Arial" w:hAnsi="Arial" w:cs="Arial"/>
                      <w:sz w:val="24"/>
                      <w:szCs w:val="24"/>
                    </w:rPr>
                  </w:pPr>
                  <w:r w:rsidRPr="004D6849">
                    <w:rPr>
                      <w:rFonts w:ascii="Arial" w:hAnsi="Arial" w:cs="Arial"/>
                      <w:sz w:val="24"/>
                      <w:szCs w:val="24"/>
                    </w:rPr>
                    <w:t>Special flavours of the chocolate</w:t>
                  </w:r>
                  <w:r w:rsidR="00E015CD" w:rsidRPr="004D6849">
                    <w:rPr>
                      <w:rFonts w:ascii="Arial" w:hAnsi="Arial" w:cs="Arial"/>
                      <w:sz w:val="24"/>
                      <w:szCs w:val="24"/>
                    </w:rPr>
                    <w:t>:</w:t>
                  </w:r>
                  <w:r w:rsidR="00E015CD" w:rsidRPr="004D6849">
                    <w:rPr>
                      <w:rFonts w:ascii="Arial" w:hAnsi="Arial" w:cs="Arial"/>
                      <w:sz w:val="24"/>
                      <w:szCs w:val="24"/>
                      <w:lang w:val="en-US"/>
                    </w:rPr>
                    <w:t xml:space="preserve"> gingerbread </w:t>
                  </w:r>
                  <w:proofErr w:type="gramStart"/>
                  <w:r w:rsidR="00E015CD" w:rsidRPr="004D6849">
                    <w:rPr>
                      <w:rFonts w:ascii="Arial" w:hAnsi="Arial" w:cs="Arial"/>
                      <w:sz w:val="24"/>
                      <w:szCs w:val="24"/>
                      <w:lang w:val="en-US"/>
                    </w:rPr>
                    <w:t>house ,</w:t>
                  </w:r>
                  <w:proofErr w:type="gramEnd"/>
                  <w:r w:rsidR="00E015CD" w:rsidRPr="004D6849">
                    <w:rPr>
                      <w:rFonts w:ascii="Arial" w:hAnsi="Arial" w:cs="Arial"/>
                      <w:sz w:val="24"/>
                      <w:szCs w:val="24"/>
                      <w:lang w:val="en-US"/>
                    </w:rPr>
                    <w:t xml:space="preserve"> imperial cranberry ,exotic fruits ,pina colada ,red pepper, rhubarb and tamarind for our vegan customers</w:t>
                  </w:r>
                </w:p>
              </w:tc>
              <w:tc>
                <w:tcPr>
                  <w:tcW w:w="2652" w:type="dxa"/>
                  <w:tcBorders>
                    <w:top w:val="single" w:sz="6" w:space="0" w:color="A6A6A6"/>
                    <w:left w:val="single" w:sz="6" w:space="0" w:color="A6A6A6"/>
                    <w:bottom w:val="single" w:sz="6" w:space="0" w:color="A6A6A6"/>
                    <w:right w:val="single" w:sz="6" w:space="0" w:color="A6A6A6"/>
                  </w:tcBorders>
                  <w:hideMark/>
                </w:tcPr>
                <w:p w14:paraId="06843968" w14:textId="77777777" w:rsidR="00866BFF" w:rsidRPr="004D6849" w:rsidRDefault="00866BFF" w:rsidP="00DC5797">
                  <w:pPr>
                    <w:tabs>
                      <w:tab w:val="left" w:pos="1950"/>
                    </w:tabs>
                    <w:spacing w:line="360" w:lineRule="auto"/>
                    <w:rPr>
                      <w:rFonts w:ascii="Arial" w:hAnsi="Arial" w:cs="Arial"/>
                      <w:sz w:val="24"/>
                      <w:szCs w:val="24"/>
                    </w:rPr>
                  </w:pPr>
                  <w:r w:rsidRPr="004D6849">
                    <w:rPr>
                      <w:rFonts w:ascii="Arial" w:hAnsi="Arial" w:cs="Arial"/>
                      <w:sz w:val="24"/>
                      <w:szCs w:val="24"/>
                    </w:rPr>
                    <w:t>Attract different segment of customers</w:t>
                  </w:r>
                </w:p>
                <w:p w14:paraId="199AF92A" w14:textId="77777777" w:rsidR="00866BFF" w:rsidRPr="004D6849" w:rsidRDefault="00866BFF" w:rsidP="00DC5797">
                  <w:pPr>
                    <w:tabs>
                      <w:tab w:val="left" w:pos="1950"/>
                    </w:tabs>
                    <w:spacing w:line="360" w:lineRule="auto"/>
                    <w:rPr>
                      <w:rFonts w:ascii="Arial" w:hAnsi="Arial" w:cs="Arial"/>
                      <w:sz w:val="24"/>
                      <w:szCs w:val="24"/>
                    </w:rPr>
                  </w:pPr>
                  <w:r w:rsidRPr="004D6849">
                    <w:rPr>
                      <w:rFonts w:ascii="Arial" w:hAnsi="Arial" w:cs="Arial"/>
                      <w:sz w:val="24"/>
                      <w:szCs w:val="24"/>
                    </w:rPr>
                    <w:t>Special taste experience</w:t>
                  </w:r>
                </w:p>
                <w:p w14:paraId="161C3C01" w14:textId="69558471" w:rsidR="00AD5931" w:rsidRPr="004D6849" w:rsidRDefault="00866BFF" w:rsidP="00DC5797">
                  <w:pPr>
                    <w:pStyle w:val="NoSpacing"/>
                    <w:spacing w:line="360" w:lineRule="auto"/>
                    <w:rPr>
                      <w:rFonts w:ascii="Arial" w:hAnsi="Arial" w:cs="Arial"/>
                      <w:sz w:val="24"/>
                      <w:szCs w:val="24"/>
                    </w:rPr>
                  </w:pPr>
                  <w:r w:rsidRPr="004D6849">
                    <w:rPr>
                      <w:rFonts w:ascii="Arial" w:hAnsi="Arial" w:cs="Arial"/>
                      <w:sz w:val="24"/>
                      <w:szCs w:val="24"/>
                    </w:rPr>
                    <w:t>Vegan choices</w:t>
                  </w:r>
                </w:p>
              </w:tc>
            </w:tr>
            <w:tr w:rsidR="004D6849" w:rsidRPr="004D6849" w14:paraId="15A7DEBB" w14:textId="77777777">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14:paraId="4F0C4035" w14:textId="4D3A46A2" w:rsidR="00AD5931" w:rsidRPr="004D6849" w:rsidRDefault="002E2673"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t>Marketing products</w:t>
                  </w:r>
                </w:p>
              </w:tc>
              <w:tc>
                <w:tcPr>
                  <w:tcW w:w="2722" w:type="dxa"/>
                  <w:tcBorders>
                    <w:top w:val="single" w:sz="6" w:space="0" w:color="A6A6A6"/>
                    <w:left w:val="single" w:sz="6" w:space="0" w:color="A6A6A6"/>
                    <w:bottom w:val="single" w:sz="6" w:space="0" w:color="A6A6A6"/>
                    <w:right w:val="single" w:sz="6" w:space="0" w:color="A6A6A6"/>
                  </w:tcBorders>
                  <w:hideMark/>
                </w:tcPr>
                <w:p w14:paraId="24081E47" w14:textId="616F138F" w:rsidR="00AD5931" w:rsidRPr="004D6849" w:rsidRDefault="00866BFF" w:rsidP="00DC5797">
                  <w:pPr>
                    <w:tabs>
                      <w:tab w:val="left" w:pos="1950"/>
                    </w:tabs>
                    <w:spacing w:line="360" w:lineRule="auto"/>
                    <w:rPr>
                      <w:rFonts w:ascii="Arial" w:hAnsi="Arial" w:cs="Arial"/>
                      <w:sz w:val="24"/>
                      <w:szCs w:val="24"/>
                    </w:rPr>
                  </w:pPr>
                  <w:r w:rsidRPr="004D6849">
                    <w:rPr>
                      <w:rFonts w:ascii="Arial" w:hAnsi="Arial" w:cs="Arial"/>
                      <w:sz w:val="24"/>
                      <w:szCs w:val="24"/>
                    </w:rPr>
                    <w:t xml:space="preserve">Branded </w:t>
                  </w:r>
                  <w:proofErr w:type="gramStart"/>
                  <w:r w:rsidRPr="004D6849">
                    <w:rPr>
                      <w:rFonts w:ascii="Arial" w:hAnsi="Arial" w:cs="Arial"/>
                      <w:sz w:val="24"/>
                      <w:szCs w:val="24"/>
                    </w:rPr>
                    <w:t>cans ,key</w:t>
                  </w:r>
                  <w:proofErr w:type="gramEnd"/>
                  <w:r w:rsidRPr="004D6849">
                    <w:rPr>
                      <w:rFonts w:ascii="Arial" w:hAnsi="Arial" w:cs="Arial"/>
                      <w:sz w:val="24"/>
                      <w:szCs w:val="24"/>
                    </w:rPr>
                    <w:t xml:space="preserve"> logs t-shirts, magnetic gifts etc</w:t>
                  </w:r>
                </w:p>
              </w:tc>
              <w:tc>
                <w:tcPr>
                  <w:tcW w:w="2652" w:type="dxa"/>
                  <w:tcBorders>
                    <w:top w:val="single" w:sz="6" w:space="0" w:color="A6A6A6"/>
                    <w:left w:val="single" w:sz="6" w:space="0" w:color="A6A6A6"/>
                    <w:bottom w:val="single" w:sz="6" w:space="0" w:color="A6A6A6"/>
                    <w:right w:val="single" w:sz="6" w:space="0" w:color="A6A6A6"/>
                  </w:tcBorders>
                  <w:hideMark/>
                </w:tcPr>
                <w:p w14:paraId="667E4848" w14:textId="1A14606C" w:rsidR="00AD5931" w:rsidRPr="004D6849" w:rsidRDefault="00866BFF" w:rsidP="00DC5797">
                  <w:pPr>
                    <w:pStyle w:val="NoSpacing"/>
                    <w:spacing w:line="360" w:lineRule="auto"/>
                    <w:rPr>
                      <w:rFonts w:ascii="Arial" w:hAnsi="Arial" w:cs="Arial"/>
                      <w:sz w:val="24"/>
                      <w:szCs w:val="24"/>
                    </w:rPr>
                  </w:pPr>
                  <w:r w:rsidRPr="004D6849">
                    <w:rPr>
                      <w:rFonts w:ascii="Arial" w:hAnsi="Arial" w:cs="Arial"/>
                      <w:sz w:val="24"/>
                      <w:szCs w:val="24"/>
                    </w:rPr>
                    <w:t>Strong relationship with the customers</w:t>
                  </w:r>
                </w:p>
              </w:tc>
            </w:tr>
            <w:tr w:rsidR="004D6849" w:rsidRPr="004D6849" w14:paraId="31D7C522" w14:textId="77777777" w:rsidTr="00F70109">
              <w:trPr>
                <w:trHeight w:val="1227"/>
                <w:jc w:val="center"/>
              </w:trPr>
              <w:tc>
                <w:tcPr>
                  <w:tcW w:w="2238" w:type="dxa"/>
                  <w:tcBorders>
                    <w:top w:val="single" w:sz="6" w:space="0" w:color="A6A6A6"/>
                    <w:left w:val="single" w:sz="6" w:space="0" w:color="A6A6A6"/>
                    <w:bottom w:val="single" w:sz="6" w:space="0" w:color="A6A6A6"/>
                    <w:right w:val="single" w:sz="6" w:space="0" w:color="A6A6A6"/>
                  </w:tcBorders>
                  <w:hideMark/>
                </w:tcPr>
                <w:p w14:paraId="641866FA" w14:textId="6681FC82" w:rsidR="00AD5931" w:rsidRPr="004D6849" w:rsidRDefault="00F70109"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t xml:space="preserve">Soft drinks </w:t>
                  </w:r>
                </w:p>
              </w:tc>
              <w:tc>
                <w:tcPr>
                  <w:tcW w:w="2722" w:type="dxa"/>
                  <w:tcBorders>
                    <w:top w:val="single" w:sz="6" w:space="0" w:color="A6A6A6"/>
                    <w:left w:val="single" w:sz="6" w:space="0" w:color="A6A6A6"/>
                    <w:bottom w:val="single" w:sz="6" w:space="0" w:color="A6A6A6"/>
                    <w:right w:val="single" w:sz="6" w:space="0" w:color="A6A6A6"/>
                  </w:tcBorders>
                  <w:hideMark/>
                </w:tcPr>
                <w:p w14:paraId="173363C2" w14:textId="680444B2" w:rsidR="00AD5931" w:rsidRPr="004D6849" w:rsidRDefault="00F70109" w:rsidP="00DC5797">
                  <w:pPr>
                    <w:pStyle w:val="NoSpacing"/>
                    <w:spacing w:line="360" w:lineRule="auto"/>
                    <w:rPr>
                      <w:rFonts w:ascii="Arial" w:hAnsi="Arial" w:cs="Arial"/>
                      <w:sz w:val="24"/>
                      <w:szCs w:val="24"/>
                    </w:rPr>
                  </w:pPr>
                  <w:r w:rsidRPr="004D6849">
                    <w:rPr>
                      <w:rFonts w:ascii="Arial" w:hAnsi="Arial" w:cs="Arial"/>
                      <w:sz w:val="24"/>
                      <w:szCs w:val="24"/>
                    </w:rPr>
                    <w:t xml:space="preserve">Coca </w:t>
                  </w:r>
                  <w:proofErr w:type="gramStart"/>
                  <w:r w:rsidRPr="004D6849">
                    <w:rPr>
                      <w:rFonts w:ascii="Arial" w:hAnsi="Arial" w:cs="Arial"/>
                      <w:sz w:val="24"/>
                      <w:szCs w:val="24"/>
                    </w:rPr>
                    <w:t>cola ,</w:t>
                  </w:r>
                  <w:proofErr w:type="gramEnd"/>
                  <w:r w:rsidRPr="004D6849">
                    <w:rPr>
                      <w:rFonts w:ascii="Arial" w:hAnsi="Arial" w:cs="Arial"/>
                      <w:sz w:val="24"/>
                      <w:szCs w:val="24"/>
                    </w:rPr>
                    <w:t xml:space="preserve"> Fanta , orange juice etc .</w:t>
                  </w:r>
                </w:p>
              </w:tc>
              <w:tc>
                <w:tcPr>
                  <w:tcW w:w="2652" w:type="dxa"/>
                  <w:tcBorders>
                    <w:top w:val="single" w:sz="6" w:space="0" w:color="A6A6A6"/>
                    <w:left w:val="single" w:sz="6" w:space="0" w:color="A6A6A6"/>
                    <w:bottom w:val="single" w:sz="6" w:space="0" w:color="A6A6A6"/>
                    <w:right w:val="single" w:sz="6" w:space="0" w:color="A6A6A6"/>
                  </w:tcBorders>
                  <w:hideMark/>
                </w:tcPr>
                <w:p w14:paraId="2986C246" w14:textId="58E6A57E" w:rsidR="00AD5931" w:rsidRPr="004D6849" w:rsidRDefault="00F70109" w:rsidP="00DC5797">
                  <w:pPr>
                    <w:pStyle w:val="NoSpacing"/>
                    <w:spacing w:line="360" w:lineRule="auto"/>
                    <w:rPr>
                      <w:rFonts w:ascii="Arial" w:hAnsi="Arial" w:cs="Arial"/>
                      <w:sz w:val="24"/>
                      <w:szCs w:val="24"/>
                    </w:rPr>
                  </w:pPr>
                  <w:r w:rsidRPr="004D6849">
                    <w:rPr>
                      <w:rFonts w:ascii="Arial" w:hAnsi="Arial" w:cs="Arial"/>
                      <w:sz w:val="24"/>
                      <w:szCs w:val="24"/>
                    </w:rPr>
                    <w:t xml:space="preserve">Very </w:t>
                  </w:r>
                  <w:proofErr w:type="spellStart"/>
                  <w:r w:rsidRPr="004D6849">
                    <w:rPr>
                      <w:rFonts w:ascii="Arial" w:hAnsi="Arial" w:cs="Arial"/>
                      <w:sz w:val="24"/>
                      <w:szCs w:val="24"/>
                    </w:rPr>
                    <w:t>well known</w:t>
                  </w:r>
                  <w:proofErr w:type="spellEnd"/>
                  <w:r w:rsidRPr="004D6849">
                    <w:rPr>
                      <w:rFonts w:ascii="Arial" w:hAnsi="Arial" w:cs="Arial"/>
                      <w:sz w:val="24"/>
                      <w:szCs w:val="24"/>
                    </w:rPr>
                    <w:t xml:space="preserve"> and appreciated by all age’s </w:t>
                  </w:r>
                </w:p>
              </w:tc>
            </w:tr>
            <w:bookmarkStart w:id="24" w:name="Text38"/>
            <w:tr w:rsidR="004D6849" w:rsidRPr="004D6849" w14:paraId="3810A141" w14:textId="77777777">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14:paraId="3DB26AB1"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38"/>
                        <w:enabled/>
                        <w:calcOnExit w:val="0"/>
                        <w:helpText w:type="text" w:val="Product/service "/>
                        <w:statusText w:type="text" w:val="Product/service"/>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24"/>
                </w:p>
              </w:tc>
              <w:bookmarkStart w:id="25" w:name="Text39"/>
              <w:tc>
                <w:tcPr>
                  <w:tcW w:w="2722" w:type="dxa"/>
                  <w:tcBorders>
                    <w:top w:val="single" w:sz="6" w:space="0" w:color="A6A6A6"/>
                    <w:left w:val="single" w:sz="6" w:space="0" w:color="A6A6A6"/>
                    <w:bottom w:val="single" w:sz="6" w:space="0" w:color="A6A6A6"/>
                    <w:right w:val="single" w:sz="6" w:space="0" w:color="A6A6A6"/>
                  </w:tcBorders>
                  <w:hideMark/>
                </w:tcPr>
                <w:p w14:paraId="00B3CAC4"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39"/>
                        <w:enabled/>
                        <w:calcOnExit w:val="0"/>
                        <w:helpText w:type="text" w:val="Features"/>
                        <w:statusText w:type="text" w:val="Feature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25"/>
                </w:p>
              </w:tc>
              <w:bookmarkStart w:id="26" w:name="Text40"/>
              <w:tc>
                <w:tcPr>
                  <w:tcW w:w="2652" w:type="dxa"/>
                  <w:tcBorders>
                    <w:top w:val="single" w:sz="6" w:space="0" w:color="A6A6A6"/>
                    <w:left w:val="single" w:sz="6" w:space="0" w:color="A6A6A6"/>
                    <w:bottom w:val="single" w:sz="6" w:space="0" w:color="A6A6A6"/>
                    <w:right w:val="single" w:sz="6" w:space="0" w:color="A6A6A6"/>
                  </w:tcBorders>
                  <w:hideMark/>
                </w:tcPr>
                <w:p w14:paraId="0C76791A"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40"/>
                        <w:enabled/>
                        <w:calcOnExit w:val="0"/>
                        <w:helpText w:type="text" w:val="Benefits"/>
                        <w:statusText w:type="text" w:val="Benefit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26"/>
                </w:p>
              </w:tc>
            </w:tr>
            <w:bookmarkStart w:id="27" w:name="Text41"/>
            <w:tr w:rsidR="004D6849" w:rsidRPr="004D6849" w14:paraId="13AFCF7F" w14:textId="77777777">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14:paraId="7107128A"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lastRenderedPageBreak/>
                    <w:fldChar w:fldCharType="begin">
                      <w:ffData>
                        <w:name w:val="Text41"/>
                        <w:enabled/>
                        <w:calcOnExit w:val="0"/>
                        <w:helpText w:type="text" w:val="Product/service"/>
                        <w:statusText w:type="text" w:val="Product/service"/>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27"/>
                </w:p>
              </w:tc>
              <w:bookmarkStart w:id="28" w:name="Text42"/>
              <w:tc>
                <w:tcPr>
                  <w:tcW w:w="2722" w:type="dxa"/>
                  <w:tcBorders>
                    <w:top w:val="single" w:sz="6" w:space="0" w:color="A6A6A6"/>
                    <w:left w:val="single" w:sz="6" w:space="0" w:color="A6A6A6"/>
                    <w:bottom w:val="single" w:sz="6" w:space="0" w:color="A6A6A6"/>
                    <w:right w:val="single" w:sz="6" w:space="0" w:color="A6A6A6"/>
                  </w:tcBorders>
                  <w:hideMark/>
                </w:tcPr>
                <w:p w14:paraId="375F2B13"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42"/>
                        <w:enabled/>
                        <w:calcOnExit w:val="0"/>
                        <w:helpText w:type="text" w:val="Features"/>
                        <w:statusText w:type="text" w:val="Feature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28"/>
                </w:p>
              </w:tc>
              <w:bookmarkStart w:id="29" w:name="Text43"/>
              <w:tc>
                <w:tcPr>
                  <w:tcW w:w="2652" w:type="dxa"/>
                  <w:tcBorders>
                    <w:top w:val="single" w:sz="6" w:space="0" w:color="A6A6A6"/>
                    <w:left w:val="single" w:sz="6" w:space="0" w:color="A6A6A6"/>
                    <w:bottom w:val="single" w:sz="6" w:space="0" w:color="A6A6A6"/>
                    <w:right w:val="single" w:sz="6" w:space="0" w:color="A6A6A6"/>
                  </w:tcBorders>
                  <w:hideMark/>
                </w:tcPr>
                <w:p w14:paraId="590443F4"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43"/>
                        <w:enabled/>
                        <w:calcOnExit w:val="0"/>
                        <w:helpText w:type="text" w:val="Benefits"/>
                        <w:statusText w:type="text" w:val="Benefit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29"/>
                </w:p>
              </w:tc>
            </w:tr>
            <w:bookmarkStart w:id="30" w:name="Text44"/>
            <w:tr w:rsidR="004D6849" w:rsidRPr="004D6849" w14:paraId="3607131E" w14:textId="77777777">
              <w:trPr>
                <w:trHeight w:val="340"/>
                <w:jc w:val="center"/>
              </w:trPr>
              <w:tc>
                <w:tcPr>
                  <w:tcW w:w="2238" w:type="dxa"/>
                  <w:tcBorders>
                    <w:top w:val="single" w:sz="6" w:space="0" w:color="A6A6A6"/>
                    <w:left w:val="single" w:sz="6" w:space="0" w:color="A6A6A6"/>
                    <w:bottom w:val="single" w:sz="6" w:space="0" w:color="A6A6A6"/>
                    <w:right w:val="single" w:sz="6" w:space="0" w:color="A6A6A6"/>
                  </w:tcBorders>
                  <w:hideMark/>
                </w:tcPr>
                <w:p w14:paraId="5AB7E52C"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44"/>
                        <w:enabled/>
                        <w:calcOnExit w:val="0"/>
                        <w:helpText w:type="text" w:val="Product/service"/>
                        <w:statusText w:type="text" w:val="Product/service"/>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30"/>
                </w:p>
              </w:tc>
              <w:bookmarkStart w:id="31" w:name="Text45"/>
              <w:tc>
                <w:tcPr>
                  <w:tcW w:w="2722" w:type="dxa"/>
                  <w:tcBorders>
                    <w:top w:val="single" w:sz="6" w:space="0" w:color="A6A6A6"/>
                    <w:left w:val="single" w:sz="6" w:space="0" w:color="A6A6A6"/>
                    <w:bottom w:val="single" w:sz="6" w:space="0" w:color="A6A6A6"/>
                    <w:right w:val="single" w:sz="6" w:space="0" w:color="A6A6A6"/>
                  </w:tcBorders>
                  <w:hideMark/>
                </w:tcPr>
                <w:p w14:paraId="5BDF9F00"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45"/>
                        <w:enabled/>
                        <w:calcOnExit w:val="0"/>
                        <w:helpText w:type="text" w:val="Features"/>
                        <w:statusText w:type="text" w:val="Feature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31"/>
                </w:p>
              </w:tc>
              <w:bookmarkStart w:id="32" w:name="Text46"/>
              <w:tc>
                <w:tcPr>
                  <w:tcW w:w="2652" w:type="dxa"/>
                  <w:tcBorders>
                    <w:top w:val="single" w:sz="6" w:space="0" w:color="A6A6A6"/>
                    <w:left w:val="single" w:sz="6" w:space="0" w:color="A6A6A6"/>
                    <w:bottom w:val="single" w:sz="6" w:space="0" w:color="A6A6A6"/>
                    <w:right w:val="single" w:sz="6" w:space="0" w:color="A6A6A6"/>
                  </w:tcBorders>
                  <w:hideMark/>
                </w:tcPr>
                <w:p w14:paraId="2CE3B0EC" w14:textId="77777777" w:rsidR="00AD5931" w:rsidRPr="004D6849" w:rsidRDefault="00AD5931" w:rsidP="00DC5797">
                  <w:pPr>
                    <w:pStyle w:val="NoSpacing"/>
                    <w:numPr>
                      <w:ilvl w:val="0"/>
                      <w:numId w:val="5"/>
                    </w:numPr>
                    <w:spacing w:line="360" w:lineRule="auto"/>
                    <w:rPr>
                      <w:rFonts w:ascii="Arial" w:hAnsi="Arial" w:cs="Arial"/>
                      <w:sz w:val="24"/>
                      <w:szCs w:val="24"/>
                    </w:rPr>
                  </w:pPr>
                  <w:r w:rsidRPr="004D6849">
                    <w:rPr>
                      <w:rFonts w:ascii="Arial" w:hAnsi="Arial" w:cs="Arial"/>
                      <w:sz w:val="24"/>
                      <w:szCs w:val="24"/>
                    </w:rPr>
                    <w:fldChar w:fldCharType="begin">
                      <w:ffData>
                        <w:name w:val="Text46"/>
                        <w:enabled/>
                        <w:calcOnExit w:val="0"/>
                        <w:helpText w:type="text" w:val="Benefits"/>
                        <w:statusText w:type="text" w:val="Benefits"/>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32"/>
                </w:p>
              </w:tc>
            </w:tr>
          </w:tbl>
          <w:p w14:paraId="48754761" w14:textId="77777777" w:rsidR="00AD5931" w:rsidRPr="004D6849" w:rsidRDefault="00AD5931" w:rsidP="00DC5797">
            <w:pPr>
              <w:pStyle w:val="NoSpacing"/>
              <w:spacing w:line="360" w:lineRule="auto"/>
              <w:rPr>
                <w:rFonts w:ascii="Arial" w:hAnsi="Arial" w:cs="Arial"/>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56403A24" w14:textId="77777777" w:rsidR="00AD5931" w:rsidRPr="004D6849" w:rsidRDefault="00AD5931" w:rsidP="00DC5797">
            <w:pPr>
              <w:pStyle w:val="Heading1"/>
              <w:spacing w:line="360" w:lineRule="auto"/>
              <w:rPr>
                <w:rFonts w:ascii="Arial" w:eastAsia="Calibri" w:hAnsi="Arial" w:cs="Arial"/>
                <w:sz w:val="24"/>
                <w:szCs w:val="24"/>
              </w:rPr>
            </w:pPr>
          </w:p>
        </w:tc>
      </w:tr>
      <w:tr w:rsidR="004D6849" w:rsidRPr="004D6849" w14:paraId="0C91417A" w14:textId="77777777" w:rsidTr="00AD5931">
        <w:trPr>
          <w:trHeight w:val="1380"/>
        </w:trPr>
        <w:tc>
          <w:tcPr>
            <w:tcW w:w="0" w:type="auto"/>
            <w:vMerge/>
            <w:tcBorders>
              <w:top w:val="single" w:sz="8" w:space="0" w:color="DBE5F1"/>
              <w:left w:val="single" w:sz="8" w:space="0" w:color="DBE5F1"/>
              <w:bottom w:val="single" w:sz="8" w:space="0" w:color="DBE5F1"/>
              <w:right w:val="single" w:sz="8" w:space="0" w:color="DBE5F1"/>
            </w:tcBorders>
            <w:vAlign w:val="center"/>
            <w:hideMark/>
          </w:tcPr>
          <w:p w14:paraId="0F7216FA" w14:textId="77777777" w:rsidR="00AD5931" w:rsidRPr="004D6849" w:rsidRDefault="00AD5931" w:rsidP="00DC5797">
            <w:pPr>
              <w:spacing w:after="0" w:line="360" w:lineRule="auto"/>
              <w:rPr>
                <w:rFonts w:ascii="Arial" w:hAnsi="Arial" w:cs="Arial"/>
                <w:sz w:val="24"/>
                <w:szCs w:val="24"/>
              </w:rPr>
            </w:pPr>
          </w:p>
        </w:tc>
        <w:tc>
          <w:tcPr>
            <w:tcW w:w="0" w:type="auto"/>
            <w:vMerge/>
            <w:tcBorders>
              <w:top w:val="nil"/>
              <w:left w:val="single" w:sz="8" w:space="0" w:color="DBE5F1"/>
              <w:bottom w:val="nil"/>
              <w:right w:val="single" w:sz="8" w:space="0" w:color="DBE5F1"/>
            </w:tcBorders>
            <w:vAlign w:val="center"/>
            <w:hideMark/>
          </w:tcPr>
          <w:p w14:paraId="26E832CA" w14:textId="77777777" w:rsidR="00AD5931" w:rsidRPr="004D6849" w:rsidRDefault="00AD5931" w:rsidP="00DC5797">
            <w:pPr>
              <w:spacing w:after="0"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8" w:space="0" w:color="DBE5F1"/>
              <w:right w:val="single" w:sz="8" w:space="0" w:color="DBE5F1"/>
            </w:tcBorders>
            <w:vAlign w:val="center"/>
            <w:hideMark/>
          </w:tcPr>
          <w:p w14:paraId="34F12B2D" w14:textId="77777777" w:rsidR="00AD5931" w:rsidRPr="004D6849" w:rsidRDefault="00AD5931" w:rsidP="00DC5797">
            <w:pPr>
              <w:spacing w:after="0" w:line="360" w:lineRule="auto"/>
              <w:rPr>
                <w:rFonts w:ascii="Arial" w:hAnsi="Arial" w:cs="Arial"/>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312353E" w14:textId="77777777" w:rsidR="00AD5931" w:rsidRPr="004D6849" w:rsidRDefault="00AD5931" w:rsidP="00DC5797">
            <w:pPr>
              <w:spacing w:line="360" w:lineRule="auto"/>
              <w:rPr>
                <w:rFonts w:ascii="Arial" w:hAnsi="Arial" w:cs="Arial"/>
                <w:sz w:val="24"/>
                <w:szCs w:val="24"/>
              </w:rPr>
            </w:pPr>
          </w:p>
        </w:tc>
      </w:tr>
      <w:tr w:rsidR="004D6849" w:rsidRPr="004D6849" w14:paraId="01DEF459" w14:textId="77777777" w:rsidTr="00AD5931">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B899068" w14:textId="77777777" w:rsidR="00AD5931" w:rsidRPr="004D6849" w:rsidRDefault="00AD5931" w:rsidP="00DC5797">
            <w:pPr>
              <w:pStyle w:val="NoSpacing"/>
              <w:spacing w:line="360" w:lineRule="auto"/>
              <w:rPr>
                <w:rFonts w:ascii="Arial" w:hAnsi="Arial" w:cs="Arial"/>
                <w:sz w:val="24"/>
                <w:szCs w:val="24"/>
              </w:rPr>
            </w:pPr>
          </w:p>
        </w:tc>
        <w:tc>
          <w:tcPr>
            <w:tcW w:w="4538" w:type="pct"/>
            <w:tcBorders>
              <w:top w:val="nil"/>
              <w:left w:val="single" w:sz="8" w:space="0" w:color="DBE5F1"/>
              <w:bottom w:val="nil"/>
              <w:right w:val="single" w:sz="8" w:space="0" w:color="DBE5F1"/>
            </w:tcBorders>
            <w:hideMark/>
          </w:tcPr>
          <w:p w14:paraId="7FD8BB8B" w14:textId="77777777" w:rsidR="00866BFF" w:rsidRPr="004D6849" w:rsidRDefault="00866BFF" w:rsidP="00DC5797">
            <w:pPr>
              <w:pStyle w:val="Heading1"/>
              <w:spacing w:line="360" w:lineRule="auto"/>
              <w:rPr>
                <w:rFonts w:ascii="Arial" w:eastAsia="Calibri" w:hAnsi="Arial" w:cs="Arial"/>
                <w:sz w:val="24"/>
                <w:szCs w:val="24"/>
              </w:rPr>
            </w:pPr>
            <w:bookmarkStart w:id="33" w:name="_Toc287535897"/>
            <w:bookmarkStart w:id="34" w:name="_Toc287535407"/>
          </w:p>
          <w:p w14:paraId="662044CE" w14:textId="77777777" w:rsidR="00866BFF" w:rsidRPr="004D6849" w:rsidRDefault="00866BFF" w:rsidP="00DC5797">
            <w:pPr>
              <w:pStyle w:val="Heading1"/>
              <w:spacing w:line="360" w:lineRule="auto"/>
              <w:rPr>
                <w:rFonts w:ascii="Arial" w:eastAsia="Calibri" w:hAnsi="Arial" w:cs="Arial"/>
                <w:sz w:val="24"/>
                <w:szCs w:val="24"/>
              </w:rPr>
            </w:pPr>
          </w:p>
          <w:p w14:paraId="3A7C59FD" w14:textId="77777777" w:rsidR="00866BFF" w:rsidRPr="004D6849" w:rsidRDefault="00866BFF" w:rsidP="00DC5797">
            <w:pPr>
              <w:pStyle w:val="Heading1"/>
              <w:spacing w:line="360" w:lineRule="auto"/>
              <w:rPr>
                <w:rFonts w:ascii="Arial" w:eastAsia="Calibri" w:hAnsi="Arial" w:cs="Arial"/>
                <w:sz w:val="24"/>
                <w:szCs w:val="24"/>
              </w:rPr>
            </w:pPr>
          </w:p>
          <w:p w14:paraId="225CB808" w14:textId="77777777" w:rsidR="00866BFF" w:rsidRPr="004D6849" w:rsidRDefault="00866BFF" w:rsidP="00DC5797">
            <w:pPr>
              <w:pStyle w:val="Heading1"/>
              <w:spacing w:line="360" w:lineRule="auto"/>
              <w:rPr>
                <w:rFonts w:ascii="Arial" w:eastAsia="Calibri" w:hAnsi="Arial" w:cs="Arial"/>
                <w:sz w:val="24"/>
                <w:szCs w:val="24"/>
              </w:rPr>
            </w:pPr>
          </w:p>
          <w:p w14:paraId="3A1257AF" w14:textId="77777777" w:rsidR="00866BFF" w:rsidRPr="004D6849" w:rsidRDefault="00866BFF" w:rsidP="00DC5797">
            <w:pPr>
              <w:pStyle w:val="Heading1"/>
              <w:spacing w:line="360" w:lineRule="auto"/>
              <w:rPr>
                <w:rFonts w:ascii="Arial" w:eastAsia="Calibri" w:hAnsi="Arial" w:cs="Arial"/>
                <w:sz w:val="24"/>
                <w:szCs w:val="24"/>
              </w:rPr>
            </w:pPr>
          </w:p>
          <w:p w14:paraId="4DA2CE22" w14:textId="77777777" w:rsidR="00866BFF" w:rsidRPr="004D6849" w:rsidRDefault="00866BFF" w:rsidP="00DC5797">
            <w:pPr>
              <w:pStyle w:val="Heading1"/>
              <w:spacing w:line="360" w:lineRule="auto"/>
              <w:rPr>
                <w:rFonts w:ascii="Arial" w:eastAsia="Calibri" w:hAnsi="Arial" w:cs="Arial"/>
                <w:sz w:val="24"/>
                <w:szCs w:val="24"/>
              </w:rPr>
            </w:pPr>
          </w:p>
          <w:p w14:paraId="2775AA44" w14:textId="6CBA9995" w:rsidR="00AD5931" w:rsidRPr="004D6849" w:rsidRDefault="00AD5931"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7 What makes the business different</w:t>
            </w:r>
            <w:bookmarkEnd w:id="33"/>
            <w:bookmarkEnd w:id="34"/>
            <w:r w:rsidRPr="004D6849">
              <w:rPr>
                <w:rFonts w:ascii="Arial" w:eastAsia="Calibri" w:hAnsi="Arial" w:cs="Arial"/>
                <w:sz w:val="24"/>
                <w:szCs w:val="24"/>
              </w:rPr>
              <w:t xml:space="preserve"> (Value Proposition)</w:t>
            </w:r>
          </w:p>
          <w:p w14:paraId="6811CD4A"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0DFD80E1" w14:textId="77777777" w:rsidR="00AD5931" w:rsidRPr="004D6849" w:rsidRDefault="00AD5931" w:rsidP="00DC5797">
            <w:pPr>
              <w:pStyle w:val="Heading1"/>
              <w:spacing w:line="360" w:lineRule="auto"/>
              <w:rPr>
                <w:rFonts w:ascii="Arial" w:eastAsia="Calibri" w:hAnsi="Arial" w:cs="Arial"/>
                <w:sz w:val="24"/>
                <w:szCs w:val="24"/>
              </w:rPr>
            </w:pPr>
          </w:p>
        </w:tc>
        <w:tc>
          <w:tcPr>
            <w:tcW w:w="0" w:type="auto"/>
            <w:vAlign w:val="center"/>
            <w:hideMark/>
          </w:tcPr>
          <w:p w14:paraId="5145E7EB"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93C6600" w14:textId="77777777" w:rsidTr="00AD5931">
        <w:trPr>
          <w:trHeight w:val="1985"/>
        </w:trPr>
        <w:tc>
          <w:tcPr>
            <w:tcW w:w="264" w:type="pct"/>
            <w:vMerge w:val="restart"/>
            <w:tcBorders>
              <w:top w:val="single" w:sz="8" w:space="0" w:color="DBE5F1"/>
              <w:left w:val="single" w:sz="8" w:space="0" w:color="DBE5F1"/>
              <w:bottom w:val="single" w:sz="2" w:space="0" w:color="DBE5F1"/>
              <w:right w:val="single" w:sz="8" w:space="0" w:color="DBE5F1"/>
            </w:tcBorders>
            <w:shd w:val="clear" w:color="auto" w:fill="DBE5F1"/>
          </w:tcPr>
          <w:p w14:paraId="6150A2DE" w14:textId="77777777" w:rsidR="00AD5931" w:rsidRPr="004D6849" w:rsidRDefault="00AD5931" w:rsidP="00DC5797">
            <w:pPr>
              <w:pStyle w:val="NoSpacing"/>
              <w:spacing w:line="360" w:lineRule="auto"/>
              <w:rPr>
                <w:rFonts w:ascii="Arial" w:hAnsi="Arial" w:cs="Arial"/>
                <w:sz w:val="24"/>
                <w:szCs w:val="24"/>
              </w:rPr>
            </w:pPr>
          </w:p>
        </w:tc>
        <w:tc>
          <w:tcPr>
            <w:tcW w:w="4538" w:type="pct"/>
            <w:tcBorders>
              <w:top w:val="nil"/>
              <w:left w:val="single" w:sz="8" w:space="0" w:color="DBE5F1"/>
              <w:bottom w:val="single" w:sz="8" w:space="0" w:color="DBE5F1"/>
              <w:right w:val="single" w:sz="8" w:space="0" w:color="DBE5F1"/>
            </w:tcBorders>
            <w:hideMark/>
          </w:tcPr>
          <w:p w14:paraId="72945B4C" w14:textId="5825BE30" w:rsidR="00AD5931" w:rsidRPr="004D6849" w:rsidRDefault="00AD5931" w:rsidP="00DC5797">
            <w:pPr>
              <w:pStyle w:val="NoSpacing"/>
              <w:spacing w:line="360" w:lineRule="auto"/>
              <w:rPr>
                <w:rFonts w:ascii="Arial" w:hAnsi="Arial" w:cs="Arial"/>
                <w:sz w:val="24"/>
                <w:szCs w:val="24"/>
              </w:rPr>
            </w:pPr>
          </w:p>
          <w:p w14:paraId="06513F67" w14:textId="77777777" w:rsidR="00F452B8" w:rsidRPr="004D6849" w:rsidRDefault="00866BFF" w:rsidP="00DC5797">
            <w:pPr>
              <w:tabs>
                <w:tab w:val="left" w:pos="1950"/>
              </w:tabs>
              <w:spacing w:line="360" w:lineRule="auto"/>
              <w:rPr>
                <w:rFonts w:ascii="Arial" w:hAnsi="Arial" w:cs="Arial"/>
                <w:sz w:val="24"/>
                <w:szCs w:val="24"/>
                <w:shd w:val="clear" w:color="auto" w:fill="FFFFFF"/>
              </w:rPr>
            </w:pPr>
            <w:r w:rsidRPr="004D6849">
              <w:rPr>
                <w:rFonts w:ascii="Arial" w:eastAsiaTheme="minorHAnsi" w:hAnsi="Arial" w:cs="Arial"/>
                <w:kern w:val="2"/>
                <w:sz w:val="24"/>
                <w:szCs w:val="24"/>
                <w:shd w:val="clear" w:color="auto" w:fill="FFFFFF"/>
                <w14:ligatures w14:val="standardContextual"/>
              </w:rPr>
              <w:t>Exclusive interior design</w:t>
            </w:r>
            <w:r w:rsidR="00E015CD" w:rsidRPr="004D6849">
              <w:rPr>
                <w:rFonts w:ascii="Arial" w:eastAsiaTheme="minorHAnsi" w:hAnsi="Arial" w:cs="Arial"/>
                <w:kern w:val="2"/>
                <w:sz w:val="24"/>
                <w:szCs w:val="24"/>
                <w:shd w:val="clear" w:color="auto" w:fill="FFFFFF"/>
                <w14:ligatures w14:val="standardContextual"/>
              </w:rPr>
              <w:t>:</w:t>
            </w:r>
            <w:r w:rsidR="00E015CD" w:rsidRPr="004D6849">
              <w:rPr>
                <w:rFonts w:ascii="Arial" w:hAnsi="Arial" w:cs="Arial"/>
                <w:sz w:val="24"/>
                <w:szCs w:val="24"/>
                <w:shd w:val="clear" w:color="auto" w:fill="FFFFFF"/>
              </w:rPr>
              <w:t xml:space="preserve"> </w:t>
            </w:r>
            <w:r w:rsidR="00D46D7D" w:rsidRPr="004D6849">
              <w:rPr>
                <w:rFonts w:ascii="Arial" w:hAnsi="Arial" w:cs="Arial"/>
                <w:sz w:val="24"/>
                <w:szCs w:val="24"/>
                <w:shd w:val="clear" w:color="auto" w:fill="FFFFFF"/>
              </w:rPr>
              <w:t xml:space="preserve">Our Italian restaurant design is to </w:t>
            </w:r>
            <w:proofErr w:type="spellStart"/>
            <w:r w:rsidR="00D46D7D" w:rsidRPr="004D6849">
              <w:rPr>
                <w:rFonts w:ascii="Arial" w:hAnsi="Arial" w:cs="Arial"/>
                <w:sz w:val="24"/>
                <w:szCs w:val="24"/>
                <w:shd w:val="clear" w:color="auto" w:fill="FFFFFF"/>
              </w:rPr>
              <w:t>creat</w:t>
            </w:r>
            <w:proofErr w:type="spellEnd"/>
            <w:r w:rsidR="00D46D7D" w:rsidRPr="004D6849">
              <w:rPr>
                <w:rFonts w:ascii="Arial" w:hAnsi="Arial" w:cs="Arial"/>
                <w:sz w:val="24"/>
                <w:szCs w:val="24"/>
                <w:shd w:val="clear" w:color="auto" w:fill="FFFFFF"/>
              </w:rPr>
              <w:t xml:space="preserve"> special relationship whit our customers from the first step in. </w:t>
            </w:r>
          </w:p>
          <w:p w14:paraId="7617FE38" w14:textId="3415A933" w:rsidR="00866BFF" w:rsidRPr="004D6849" w:rsidRDefault="00E015CD" w:rsidP="00DC5797">
            <w:pPr>
              <w:tabs>
                <w:tab w:val="left" w:pos="1950"/>
              </w:tabs>
              <w:spacing w:line="360" w:lineRule="auto"/>
              <w:rPr>
                <w:rFonts w:ascii="Arial" w:eastAsiaTheme="minorHAnsi" w:hAnsi="Arial" w:cs="Arial"/>
                <w:kern w:val="2"/>
                <w:sz w:val="24"/>
                <w:szCs w:val="24"/>
                <w:shd w:val="clear" w:color="auto" w:fill="FFFFFF"/>
                <w14:ligatures w14:val="standardContextual"/>
              </w:rPr>
            </w:pPr>
            <w:r w:rsidRPr="004D6849">
              <w:rPr>
                <w:rFonts w:ascii="Arial" w:hAnsi="Arial" w:cs="Arial"/>
                <w:sz w:val="24"/>
                <w:szCs w:val="24"/>
                <w:shd w:val="clear" w:color="auto" w:fill="FFFFFF"/>
              </w:rPr>
              <w:t xml:space="preserve">The value of good architecture relates to the business aspect of architecture. Consider the value added by designing a better space plan. Better space offers a better interior work environment, which can improve work efficiencies. Clients will understand the cost much better if you can show them the value your service will </w:t>
            </w:r>
            <w:proofErr w:type="gramStart"/>
            <w:r w:rsidRPr="004D6849">
              <w:rPr>
                <w:rFonts w:ascii="Arial" w:hAnsi="Arial" w:cs="Arial"/>
                <w:sz w:val="24"/>
                <w:szCs w:val="24"/>
                <w:shd w:val="clear" w:color="auto" w:fill="FFFFFF"/>
              </w:rPr>
              <w:t xml:space="preserve">provide  </w:t>
            </w:r>
            <w:r w:rsidR="00CB05D2" w:rsidRPr="004D6849">
              <w:rPr>
                <w:rFonts w:ascii="Arial" w:hAnsi="Arial" w:cs="Arial"/>
                <w:sz w:val="24"/>
                <w:szCs w:val="24"/>
                <w:shd w:val="clear" w:color="auto" w:fill="FFFFFF"/>
              </w:rPr>
              <w:t>(</w:t>
            </w:r>
            <w:proofErr w:type="gramEnd"/>
            <w:r w:rsidR="00CB05D2" w:rsidRPr="004D6849">
              <w:rPr>
                <w:rFonts w:ascii="Arial" w:hAnsi="Arial" w:cs="Arial"/>
                <w:sz w:val="24"/>
                <w:szCs w:val="24"/>
                <w:shd w:val="clear" w:color="auto" w:fill="FFFFFF"/>
              </w:rPr>
              <w:t>Architecture as a value proposition, no date)</w:t>
            </w:r>
          </w:p>
          <w:p w14:paraId="63F48156" w14:textId="77777777" w:rsidR="00F452B8" w:rsidRPr="004D6849" w:rsidRDefault="00866BFF" w:rsidP="00DC5797">
            <w:pPr>
              <w:pStyle w:val="Heading6"/>
              <w:spacing w:before="150" w:after="150" w:line="360" w:lineRule="auto"/>
              <w:rPr>
                <w:rStyle w:val="Strong"/>
                <w:rFonts w:ascii="Arial" w:hAnsi="Arial" w:cs="Arial"/>
                <w:color w:val="auto"/>
                <w:spacing w:val="4"/>
                <w:sz w:val="24"/>
                <w:szCs w:val="24"/>
                <w:shd w:val="clear" w:color="auto" w:fill="FFFFFF"/>
              </w:rPr>
            </w:pPr>
            <w:r w:rsidRPr="004D6849">
              <w:rPr>
                <w:rFonts w:ascii="Arial" w:eastAsiaTheme="minorHAnsi" w:hAnsi="Arial" w:cs="Arial"/>
                <w:color w:val="auto"/>
                <w:kern w:val="2"/>
                <w:sz w:val="24"/>
                <w:szCs w:val="24"/>
                <w:lang w:val="en-US"/>
                <w14:ligatures w14:val="standardContextual"/>
              </w:rPr>
              <w:t>High quality of products or services</w:t>
            </w:r>
            <w:r w:rsidR="00D46D7D" w:rsidRPr="004D6849">
              <w:rPr>
                <w:rFonts w:ascii="Arial" w:eastAsiaTheme="minorHAnsi" w:hAnsi="Arial" w:cs="Arial"/>
                <w:color w:val="auto"/>
                <w:kern w:val="2"/>
                <w:sz w:val="24"/>
                <w:szCs w:val="24"/>
                <w:lang w:val="en-US"/>
                <w14:ligatures w14:val="standardContextual"/>
              </w:rPr>
              <w:t xml:space="preserve">: The high quality is by using the best quality of </w:t>
            </w:r>
            <w:proofErr w:type="spellStart"/>
            <w:r w:rsidR="00D46D7D" w:rsidRPr="004D6849">
              <w:rPr>
                <w:rFonts w:ascii="Arial" w:eastAsiaTheme="minorHAnsi" w:hAnsi="Arial" w:cs="Arial"/>
                <w:color w:val="auto"/>
                <w:kern w:val="2"/>
                <w:sz w:val="24"/>
                <w:szCs w:val="24"/>
                <w:lang w:val="en-US"/>
                <w14:ligatures w14:val="standardContextual"/>
              </w:rPr>
              <w:t>coffe</w:t>
            </w:r>
            <w:proofErr w:type="spellEnd"/>
            <w:r w:rsidR="00D46D7D" w:rsidRPr="004D6849">
              <w:rPr>
                <w:rFonts w:ascii="Arial" w:eastAsiaTheme="minorHAnsi" w:hAnsi="Arial" w:cs="Arial"/>
                <w:color w:val="auto"/>
                <w:kern w:val="2"/>
                <w:sz w:val="24"/>
                <w:szCs w:val="24"/>
                <w:lang w:val="en-US"/>
                <w14:ligatures w14:val="standardContextual"/>
              </w:rPr>
              <w:t xml:space="preserve"> beans, always fresh grounded and roasted</w:t>
            </w:r>
            <w:r w:rsidR="00F02DBC" w:rsidRPr="004D6849">
              <w:rPr>
                <w:rFonts w:ascii="Arial" w:eastAsiaTheme="minorHAnsi" w:hAnsi="Arial" w:cs="Arial"/>
                <w:color w:val="auto"/>
                <w:kern w:val="2"/>
                <w:sz w:val="24"/>
                <w:szCs w:val="24"/>
                <w:lang w:val="en-US"/>
                <w14:ligatures w14:val="standardContextual"/>
              </w:rPr>
              <w:t xml:space="preserve">, using the top </w:t>
            </w:r>
            <w:proofErr w:type="spellStart"/>
            <w:r w:rsidR="00F02DBC" w:rsidRPr="004D6849">
              <w:rPr>
                <w:rFonts w:ascii="Arial" w:eastAsiaTheme="minorHAnsi" w:hAnsi="Arial" w:cs="Arial"/>
                <w:color w:val="auto"/>
                <w:kern w:val="2"/>
                <w:sz w:val="24"/>
                <w:szCs w:val="24"/>
                <w:lang w:val="en-US"/>
                <w14:ligatures w14:val="standardContextual"/>
              </w:rPr>
              <w:t>coffe</w:t>
            </w:r>
            <w:proofErr w:type="spellEnd"/>
            <w:r w:rsidR="00F02DBC" w:rsidRPr="004D6849">
              <w:rPr>
                <w:rFonts w:ascii="Arial" w:eastAsiaTheme="minorHAnsi" w:hAnsi="Arial" w:cs="Arial"/>
                <w:color w:val="auto"/>
                <w:kern w:val="2"/>
                <w:sz w:val="24"/>
                <w:szCs w:val="24"/>
                <w:lang w:val="en-US"/>
                <w14:ligatures w14:val="standardContextual"/>
              </w:rPr>
              <w:t xml:space="preserve"> machine, participate regularly to </w:t>
            </w:r>
            <w:proofErr w:type="gramStart"/>
            <w:r w:rsidR="00F02DBC" w:rsidRPr="004D6849">
              <w:rPr>
                <w:rFonts w:ascii="Arial" w:eastAsiaTheme="minorHAnsi" w:hAnsi="Arial" w:cs="Arial"/>
                <w:color w:val="auto"/>
                <w:kern w:val="2"/>
                <w:sz w:val="24"/>
                <w:szCs w:val="24"/>
                <w:lang w:val="en-US"/>
                <w14:ligatures w14:val="standardContextual"/>
              </w:rPr>
              <w:t>specific  industry</w:t>
            </w:r>
            <w:proofErr w:type="gramEnd"/>
            <w:r w:rsidR="00F02DBC" w:rsidRPr="004D6849">
              <w:rPr>
                <w:rFonts w:ascii="Arial" w:eastAsiaTheme="minorHAnsi" w:hAnsi="Arial" w:cs="Arial"/>
                <w:color w:val="auto"/>
                <w:kern w:val="2"/>
                <w:sz w:val="24"/>
                <w:szCs w:val="24"/>
                <w:lang w:val="en-US"/>
                <w14:ligatures w14:val="standardContextual"/>
              </w:rPr>
              <w:t xml:space="preserve"> </w:t>
            </w:r>
            <w:proofErr w:type="spellStart"/>
            <w:r w:rsidR="00F02DBC" w:rsidRPr="004D6849">
              <w:rPr>
                <w:rFonts w:ascii="Arial" w:eastAsiaTheme="minorHAnsi" w:hAnsi="Arial" w:cs="Arial"/>
                <w:color w:val="auto"/>
                <w:kern w:val="2"/>
                <w:sz w:val="24"/>
                <w:szCs w:val="24"/>
                <w:lang w:val="en-US"/>
                <w14:ligatures w14:val="standardContextual"/>
              </w:rPr>
              <w:t>trainigs</w:t>
            </w:r>
            <w:proofErr w:type="spellEnd"/>
            <w:r w:rsidR="00F02DBC" w:rsidRPr="004D6849">
              <w:rPr>
                <w:rFonts w:ascii="Arial" w:eastAsiaTheme="minorHAnsi" w:hAnsi="Arial" w:cs="Arial"/>
                <w:color w:val="auto"/>
                <w:kern w:val="2"/>
                <w:sz w:val="24"/>
                <w:szCs w:val="24"/>
                <w:lang w:val="en-US"/>
                <w14:ligatures w14:val="standardContextual"/>
              </w:rPr>
              <w:t xml:space="preserve"> courses to learn new techniques and trends for </w:t>
            </w:r>
            <w:proofErr w:type="spellStart"/>
            <w:r w:rsidR="00F02DBC" w:rsidRPr="004D6849">
              <w:rPr>
                <w:rFonts w:ascii="Arial" w:eastAsiaTheme="minorHAnsi" w:hAnsi="Arial" w:cs="Arial"/>
                <w:color w:val="auto"/>
                <w:kern w:val="2"/>
                <w:sz w:val="24"/>
                <w:szCs w:val="24"/>
                <w:lang w:val="en-US"/>
                <w14:ligatures w14:val="standardContextual"/>
              </w:rPr>
              <w:t>coffe</w:t>
            </w:r>
            <w:proofErr w:type="spellEnd"/>
            <w:r w:rsidR="00F02DBC" w:rsidRPr="004D6849">
              <w:rPr>
                <w:rFonts w:ascii="Arial" w:eastAsiaTheme="minorHAnsi" w:hAnsi="Arial" w:cs="Arial"/>
                <w:color w:val="auto"/>
                <w:kern w:val="2"/>
                <w:sz w:val="24"/>
                <w:szCs w:val="24"/>
                <w:lang w:val="en-US"/>
                <w14:ligatures w14:val="standardContextual"/>
              </w:rPr>
              <w:t xml:space="preserve"> industry </w:t>
            </w:r>
            <w:proofErr w:type="spellStart"/>
            <w:r w:rsidR="00F02DBC" w:rsidRPr="004D6849">
              <w:rPr>
                <w:rFonts w:ascii="Arial" w:eastAsiaTheme="minorHAnsi" w:hAnsi="Arial" w:cs="Arial"/>
                <w:color w:val="auto"/>
                <w:kern w:val="2"/>
                <w:sz w:val="24"/>
                <w:szCs w:val="24"/>
                <w:lang w:val="en-US"/>
                <w14:ligatures w14:val="standardContextual"/>
              </w:rPr>
              <w:t>etc.and</w:t>
            </w:r>
            <w:proofErr w:type="spellEnd"/>
            <w:r w:rsidR="00F02DBC" w:rsidRPr="004D6849">
              <w:rPr>
                <w:rFonts w:ascii="Arial" w:eastAsiaTheme="minorHAnsi" w:hAnsi="Arial" w:cs="Arial"/>
                <w:color w:val="auto"/>
                <w:kern w:val="2"/>
                <w:sz w:val="24"/>
                <w:szCs w:val="24"/>
                <w:lang w:val="en-US"/>
                <w14:ligatures w14:val="standardContextual"/>
              </w:rPr>
              <w:t xml:space="preserve"> deliver</w:t>
            </w:r>
            <w:r w:rsidR="00600DC4" w:rsidRPr="004D6849">
              <w:rPr>
                <w:rFonts w:ascii="Arial" w:eastAsiaTheme="minorHAnsi" w:hAnsi="Arial" w:cs="Arial"/>
                <w:color w:val="auto"/>
                <w:kern w:val="2"/>
                <w:sz w:val="24"/>
                <w:szCs w:val="24"/>
                <w:lang w:val="en-US"/>
                <w14:ligatures w14:val="standardContextual"/>
              </w:rPr>
              <w:t xml:space="preserve"> </w:t>
            </w:r>
            <w:proofErr w:type="spellStart"/>
            <w:r w:rsidR="00600DC4" w:rsidRPr="004D6849">
              <w:rPr>
                <w:rFonts w:ascii="Arial" w:eastAsiaTheme="minorHAnsi" w:hAnsi="Arial" w:cs="Arial"/>
                <w:color w:val="auto"/>
                <w:kern w:val="2"/>
                <w:sz w:val="24"/>
                <w:szCs w:val="24"/>
                <w:lang w:val="en-US"/>
                <w14:ligatures w14:val="standardContextual"/>
              </w:rPr>
              <w:t>exeptional</w:t>
            </w:r>
            <w:proofErr w:type="spellEnd"/>
            <w:r w:rsidR="00600DC4" w:rsidRPr="004D6849">
              <w:rPr>
                <w:rFonts w:ascii="Arial" w:eastAsiaTheme="minorHAnsi" w:hAnsi="Arial" w:cs="Arial"/>
                <w:color w:val="auto"/>
                <w:kern w:val="2"/>
                <w:sz w:val="24"/>
                <w:szCs w:val="24"/>
                <w:lang w:val="en-US"/>
                <w14:ligatures w14:val="standardContextual"/>
              </w:rPr>
              <w:t xml:space="preserve"> customer service  :</w:t>
            </w:r>
            <w:r w:rsidR="00600DC4" w:rsidRPr="004D6849">
              <w:rPr>
                <w:rStyle w:val="Strong"/>
                <w:rFonts w:ascii="Arial" w:hAnsi="Arial" w:cs="Arial"/>
                <w:color w:val="auto"/>
                <w:spacing w:val="4"/>
                <w:sz w:val="24"/>
                <w:szCs w:val="24"/>
                <w:shd w:val="clear" w:color="auto" w:fill="FFFFFF"/>
              </w:rPr>
              <w:t> </w:t>
            </w:r>
          </w:p>
          <w:p w14:paraId="1CA75D9E" w14:textId="68BAEB38" w:rsidR="00600DC4" w:rsidRPr="004D6849" w:rsidRDefault="00E63FE6" w:rsidP="00DC5797">
            <w:pPr>
              <w:pStyle w:val="Heading6"/>
              <w:spacing w:before="150" w:after="150" w:line="360" w:lineRule="auto"/>
              <w:rPr>
                <w:rFonts w:ascii="Arial" w:eastAsia="Times New Roman" w:hAnsi="Arial" w:cs="Arial"/>
                <w:b/>
                <w:bCs/>
                <w:color w:val="auto"/>
                <w:spacing w:val="4"/>
                <w:sz w:val="24"/>
                <w:szCs w:val="24"/>
                <w:lang w:val="ro-RO" w:eastAsia="ro-RO"/>
              </w:rPr>
            </w:pPr>
            <w:r w:rsidRPr="004D6849">
              <w:rPr>
                <w:rStyle w:val="Strong"/>
                <w:rFonts w:ascii="Arial" w:hAnsi="Arial" w:cs="Arial"/>
                <w:b w:val="0"/>
                <w:bCs w:val="0"/>
                <w:color w:val="auto"/>
                <w:spacing w:val="4"/>
                <w:sz w:val="24"/>
                <w:szCs w:val="24"/>
                <w:shd w:val="clear" w:color="auto" w:fill="FFFFFF"/>
              </w:rPr>
              <w:t xml:space="preserve">Be generous( a free </w:t>
            </w:r>
            <w:proofErr w:type="spellStart"/>
            <w:r w:rsidRPr="004D6849">
              <w:rPr>
                <w:rStyle w:val="Strong"/>
                <w:rFonts w:ascii="Arial" w:hAnsi="Arial" w:cs="Arial"/>
                <w:b w:val="0"/>
                <w:bCs w:val="0"/>
                <w:color w:val="auto"/>
                <w:spacing w:val="4"/>
                <w:sz w:val="24"/>
                <w:szCs w:val="24"/>
                <w:shd w:val="clear" w:color="auto" w:fill="FFFFFF"/>
              </w:rPr>
              <w:t>coffe</w:t>
            </w:r>
            <w:proofErr w:type="spellEnd"/>
            <w:r w:rsidRPr="004D6849">
              <w:rPr>
                <w:rStyle w:val="Strong"/>
                <w:rFonts w:ascii="Arial" w:hAnsi="Arial" w:cs="Arial"/>
                <w:b w:val="0"/>
                <w:bCs w:val="0"/>
                <w:color w:val="auto"/>
                <w:spacing w:val="4"/>
                <w:sz w:val="24"/>
                <w:szCs w:val="24"/>
                <w:shd w:val="clear" w:color="auto" w:fill="FFFFFF"/>
              </w:rPr>
              <w:t xml:space="preserve"> after purchasing a bag of caffe ) Make all customers feel like regulars, If a drink doesn’t come out right, make it again, Don’t be afraid to make recommendations for customers, Help guests plan their trip in your city, Encourage customers to try something new, Serve customers at their table,  Give a new customer their first drink on the house, Create a culture of customer service </w:t>
            </w:r>
            <w:r w:rsidR="00513E23" w:rsidRPr="004D6849">
              <w:rPr>
                <w:rFonts w:ascii="Arial" w:hAnsi="Arial" w:cs="Arial"/>
                <w:color w:val="auto"/>
                <w:sz w:val="24"/>
                <w:szCs w:val="24"/>
                <w:shd w:val="clear" w:color="auto" w:fill="FFFFFF"/>
              </w:rPr>
              <w:t>(Above and Beyond: How Coffee Shops Give Exceptional Customer Service, no date)</w:t>
            </w:r>
          </w:p>
          <w:p w14:paraId="1180B0C2" w14:textId="5BBF3D6E" w:rsidR="00866BFF" w:rsidRPr="004D6849" w:rsidRDefault="00866BFF" w:rsidP="00DC5797">
            <w:pPr>
              <w:tabs>
                <w:tab w:val="left" w:pos="1950"/>
              </w:tabs>
              <w:spacing w:line="360" w:lineRule="auto"/>
              <w:rPr>
                <w:rFonts w:ascii="Arial" w:eastAsiaTheme="minorHAnsi" w:hAnsi="Arial" w:cs="Arial"/>
                <w:kern w:val="2"/>
                <w:sz w:val="24"/>
                <w:szCs w:val="24"/>
                <w:lang w:val="en-US"/>
                <w14:ligatures w14:val="standardContextual"/>
              </w:rPr>
            </w:pPr>
          </w:p>
          <w:p w14:paraId="1109AB2A" w14:textId="77777777" w:rsidR="00866BFF" w:rsidRPr="004D6849" w:rsidRDefault="00866BFF" w:rsidP="00DC5797">
            <w:pPr>
              <w:tabs>
                <w:tab w:val="left" w:pos="1950"/>
              </w:tabs>
              <w:spacing w:line="360" w:lineRule="auto"/>
              <w:rPr>
                <w:rFonts w:ascii="Arial" w:eastAsiaTheme="minorHAnsi" w:hAnsi="Arial" w:cs="Arial"/>
                <w:kern w:val="2"/>
                <w:sz w:val="24"/>
                <w:szCs w:val="24"/>
                <w:lang w:val="en-US"/>
                <w14:ligatures w14:val="standardContextual"/>
              </w:rPr>
            </w:pPr>
            <w:r w:rsidRPr="004D6849">
              <w:rPr>
                <w:rFonts w:ascii="Arial" w:eastAsiaTheme="minorHAnsi" w:hAnsi="Arial" w:cs="Arial"/>
                <w:kern w:val="2"/>
                <w:sz w:val="24"/>
                <w:szCs w:val="24"/>
                <w:lang w:val="en-US"/>
                <w14:ligatures w14:val="standardContextual"/>
              </w:rPr>
              <w:t>Affordable pricing</w:t>
            </w:r>
          </w:p>
          <w:p w14:paraId="3AF835F0" w14:textId="3E02B33F" w:rsidR="00866BFF" w:rsidRPr="004D6849" w:rsidRDefault="00866BFF" w:rsidP="00DC5797">
            <w:pPr>
              <w:tabs>
                <w:tab w:val="left" w:pos="1950"/>
              </w:tabs>
              <w:spacing w:line="360" w:lineRule="auto"/>
              <w:rPr>
                <w:rFonts w:ascii="Arial" w:eastAsiaTheme="minorHAnsi" w:hAnsi="Arial" w:cs="Arial"/>
                <w:kern w:val="2"/>
                <w:sz w:val="24"/>
                <w:szCs w:val="24"/>
                <w:lang w:val="en-US"/>
                <w14:ligatures w14:val="standardContextual"/>
              </w:rPr>
            </w:pPr>
            <w:r w:rsidRPr="004D6849">
              <w:rPr>
                <w:rFonts w:ascii="Arial" w:eastAsiaTheme="minorHAnsi" w:hAnsi="Arial" w:cs="Arial"/>
                <w:kern w:val="2"/>
                <w:sz w:val="24"/>
                <w:szCs w:val="24"/>
                <w:lang w:val="en-US"/>
                <w14:ligatures w14:val="standardContextual"/>
              </w:rPr>
              <w:t xml:space="preserve">New coffee </w:t>
            </w:r>
            <w:proofErr w:type="spellStart"/>
            <w:proofErr w:type="gramStart"/>
            <w:r w:rsidRPr="004D6849">
              <w:rPr>
                <w:rFonts w:ascii="Arial" w:eastAsiaTheme="minorHAnsi" w:hAnsi="Arial" w:cs="Arial"/>
                <w:kern w:val="2"/>
                <w:sz w:val="24"/>
                <w:szCs w:val="24"/>
                <w:lang w:val="en-US"/>
                <w14:ligatures w14:val="standardContextual"/>
              </w:rPr>
              <w:t>flavours</w:t>
            </w:r>
            <w:proofErr w:type="spellEnd"/>
            <w:r w:rsidR="008121DD" w:rsidRPr="004D6849">
              <w:rPr>
                <w:rFonts w:ascii="Arial" w:eastAsiaTheme="minorHAnsi" w:hAnsi="Arial" w:cs="Arial"/>
                <w:kern w:val="2"/>
                <w:sz w:val="24"/>
                <w:szCs w:val="24"/>
                <w:lang w:val="en-US"/>
                <w14:ligatures w14:val="standardContextual"/>
              </w:rPr>
              <w:t>(</w:t>
            </w:r>
            <w:proofErr w:type="gramEnd"/>
            <w:r w:rsidR="008121DD" w:rsidRPr="004D6849">
              <w:rPr>
                <w:rFonts w:ascii="Arial" w:hAnsi="Arial" w:cs="Arial"/>
                <w:sz w:val="24"/>
                <w:szCs w:val="24"/>
              </w:rPr>
              <w:t xml:space="preserve">( </w:t>
            </w:r>
            <w:r w:rsidR="008121DD" w:rsidRPr="004D6849">
              <w:rPr>
                <w:rFonts w:ascii="Arial" w:hAnsi="Arial" w:cs="Arial"/>
                <w:sz w:val="24"/>
                <w:szCs w:val="24"/>
                <w:lang w:val="en-US"/>
              </w:rPr>
              <w:t xml:space="preserve">New coffee </w:t>
            </w:r>
            <w:proofErr w:type="spellStart"/>
            <w:r w:rsidR="008121DD" w:rsidRPr="004D6849">
              <w:rPr>
                <w:rFonts w:ascii="Arial" w:hAnsi="Arial" w:cs="Arial"/>
                <w:sz w:val="24"/>
                <w:szCs w:val="24"/>
                <w:lang w:val="en-US"/>
              </w:rPr>
              <w:t>flavours</w:t>
            </w:r>
            <w:proofErr w:type="spellEnd"/>
            <w:r w:rsidR="008121DD" w:rsidRPr="004D6849">
              <w:rPr>
                <w:rFonts w:ascii="Arial" w:hAnsi="Arial" w:cs="Arial"/>
                <w:sz w:val="24"/>
                <w:szCs w:val="24"/>
                <w:lang w:val="en-US"/>
              </w:rPr>
              <w:t xml:space="preserve"> : crunchy toffee, creamy tiramisu, spicy brandy, aloe and coconut ,cream </w:t>
            </w:r>
            <w:proofErr w:type="spellStart"/>
            <w:r w:rsidR="008121DD" w:rsidRPr="004D6849">
              <w:rPr>
                <w:rFonts w:ascii="Arial" w:hAnsi="Arial" w:cs="Arial"/>
                <w:sz w:val="24"/>
                <w:szCs w:val="24"/>
                <w:lang w:val="en-US"/>
              </w:rPr>
              <w:t>brulee</w:t>
            </w:r>
            <w:proofErr w:type="spellEnd"/>
            <w:r w:rsidR="008121DD" w:rsidRPr="004D6849">
              <w:rPr>
                <w:rFonts w:ascii="Arial" w:hAnsi="Arial" w:cs="Arial"/>
                <w:sz w:val="24"/>
                <w:szCs w:val="24"/>
                <w:lang w:val="en-US"/>
              </w:rPr>
              <w:t xml:space="preserve">, cotton </w:t>
            </w:r>
            <w:proofErr w:type="spellStart"/>
            <w:r w:rsidR="008121DD" w:rsidRPr="004D6849">
              <w:rPr>
                <w:rFonts w:ascii="Arial" w:hAnsi="Arial" w:cs="Arial"/>
                <w:sz w:val="24"/>
                <w:szCs w:val="24"/>
                <w:lang w:val="en-US"/>
              </w:rPr>
              <w:t>candy,hibiscus's</w:t>
            </w:r>
            <w:proofErr w:type="spellEnd"/>
            <w:r w:rsidR="008121DD" w:rsidRPr="004D6849">
              <w:rPr>
                <w:rFonts w:ascii="Arial" w:hAnsi="Arial" w:cs="Arial"/>
                <w:sz w:val="24"/>
                <w:szCs w:val="24"/>
                <w:lang w:val="en-US"/>
              </w:rPr>
              <w:t xml:space="preserve"> and cardamon </w:t>
            </w:r>
            <w:proofErr w:type="spellStart"/>
            <w:r w:rsidR="008121DD" w:rsidRPr="004D6849">
              <w:rPr>
                <w:rFonts w:ascii="Arial" w:hAnsi="Arial" w:cs="Arial"/>
                <w:sz w:val="24"/>
                <w:szCs w:val="24"/>
                <w:lang w:val="en-US"/>
              </w:rPr>
              <w:t>etc</w:t>
            </w:r>
            <w:proofErr w:type="spellEnd"/>
            <w:r w:rsidR="008121DD" w:rsidRPr="004D6849">
              <w:rPr>
                <w:rFonts w:ascii="Arial" w:hAnsi="Arial" w:cs="Arial"/>
                <w:sz w:val="24"/>
                <w:szCs w:val="24"/>
                <w:lang w:val="en-US"/>
              </w:rPr>
              <w:t>)</w:t>
            </w:r>
            <w:r w:rsidRPr="004D6849">
              <w:rPr>
                <w:rFonts w:ascii="Arial" w:eastAsiaTheme="minorHAnsi" w:hAnsi="Arial" w:cs="Arial"/>
                <w:kern w:val="2"/>
                <w:sz w:val="24"/>
                <w:szCs w:val="24"/>
                <w:lang w:val="en-US"/>
                <w14:ligatures w14:val="standardContextual"/>
              </w:rPr>
              <w:t xml:space="preserve"> , special  chocolate </w:t>
            </w:r>
            <w:proofErr w:type="spellStart"/>
            <w:r w:rsidRPr="004D6849">
              <w:rPr>
                <w:rFonts w:ascii="Arial" w:eastAsiaTheme="minorHAnsi" w:hAnsi="Arial" w:cs="Arial"/>
                <w:kern w:val="2"/>
                <w:sz w:val="24"/>
                <w:szCs w:val="24"/>
                <w:lang w:val="en-US"/>
                <w14:ligatures w14:val="standardContextual"/>
              </w:rPr>
              <w:t>flavours</w:t>
            </w:r>
            <w:proofErr w:type="spellEnd"/>
            <w:r w:rsidR="008121DD" w:rsidRPr="004D6849">
              <w:rPr>
                <w:rFonts w:ascii="Arial" w:eastAsiaTheme="minorHAnsi" w:hAnsi="Arial" w:cs="Arial"/>
                <w:kern w:val="2"/>
                <w:sz w:val="24"/>
                <w:szCs w:val="24"/>
                <w:lang w:val="en-US"/>
                <w14:ligatures w14:val="standardContextual"/>
              </w:rPr>
              <w:t>(</w:t>
            </w:r>
            <w:r w:rsidR="008121DD" w:rsidRPr="004D6849">
              <w:rPr>
                <w:rFonts w:ascii="Arial" w:hAnsi="Arial" w:cs="Arial"/>
                <w:sz w:val="24"/>
                <w:szCs w:val="24"/>
                <w:lang w:val="en-US"/>
              </w:rPr>
              <w:t xml:space="preserve">gingerbread house , imperial cranberry ,exotic fruits ,pina colada ,red </w:t>
            </w:r>
            <w:r w:rsidR="008121DD" w:rsidRPr="004D6849">
              <w:rPr>
                <w:rFonts w:ascii="Arial" w:hAnsi="Arial" w:cs="Arial"/>
                <w:sz w:val="24"/>
                <w:szCs w:val="24"/>
                <w:lang w:val="en-US"/>
              </w:rPr>
              <w:lastRenderedPageBreak/>
              <w:t xml:space="preserve">pepper, rhubarb and tamarind for our vegan customers </w:t>
            </w:r>
            <w:proofErr w:type="spellStart"/>
            <w:r w:rsidR="008121DD" w:rsidRPr="004D6849">
              <w:rPr>
                <w:rFonts w:ascii="Arial" w:hAnsi="Arial" w:cs="Arial"/>
                <w:sz w:val="24"/>
                <w:szCs w:val="24"/>
                <w:lang w:val="en-US"/>
              </w:rPr>
              <w:t>etc</w:t>
            </w:r>
            <w:proofErr w:type="spellEnd"/>
            <w:r w:rsidR="008121DD" w:rsidRPr="004D6849">
              <w:rPr>
                <w:rFonts w:ascii="Arial" w:hAnsi="Arial" w:cs="Arial"/>
                <w:sz w:val="24"/>
                <w:szCs w:val="24"/>
                <w:lang w:val="en-US"/>
              </w:rPr>
              <w:t>)</w:t>
            </w:r>
          </w:p>
          <w:p w14:paraId="6D8502C1" w14:textId="1EA04E1D" w:rsidR="00866BFF" w:rsidRPr="004D6849" w:rsidRDefault="00866BFF" w:rsidP="00DC5797">
            <w:pPr>
              <w:pStyle w:val="NoSpacing"/>
              <w:spacing w:line="360" w:lineRule="auto"/>
              <w:rPr>
                <w:rFonts w:ascii="Arial" w:hAnsi="Arial" w:cs="Arial"/>
                <w:sz w:val="24"/>
                <w:szCs w:val="24"/>
              </w:rPr>
            </w:pPr>
            <w:r w:rsidRPr="004D6849">
              <w:rPr>
                <w:rFonts w:ascii="Arial" w:eastAsiaTheme="minorHAnsi" w:hAnsi="Arial" w:cs="Arial"/>
                <w:kern w:val="2"/>
                <w:sz w:val="24"/>
                <w:szCs w:val="24"/>
                <w:lang w:val="en-US"/>
                <w14:ligatures w14:val="standardContextual"/>
              </w:rPr>
              <w:t>Strategic location in Portsmouth city</w:t>
            </w:r>
            <w:r w:rsidR="008121DD" w:rsidRPr="004D6849">
              <w:rPr>
                <w:rFonts w:ascii="Arial" w:eastAsiaTheme="minorHAnsi" w:hAnsi="Arial" w:cs="Arial"/>
                <w:kern w:val="2"/>
                <w:sz w:val="24"/>
                <w:szCs w:val="24"/>
                <w:lang w:val="en-US"/>
                <w14:ligatures w14:val="standardContextual"/>
              </w:rPr>
              <w:t xml:space="preserve">: Cascades Shopping City Centre, location in the heart of the </w:t>
            </w:r>
            <w:proofErr w:type="gramStart"/>
            <w:r w:rsidR="008121DD" w:rsidRPr="004D6849">
              <w:rPr>
                <w:rFonts w:ascii="Arial" w:eastAsiaTheme="minorHAnsi" w:hAnsi="Arial" w:cs="Arial"/>
                <w:kern w:val="2"/>
                <w:sz w:val="24"/>
                <w:szCs w:val="24"/>
                <w:lang w:val="en-US"/>
                <w14:ligatures w14:val="standardContextual"/>
              </w:rPr>
              <w:t>City</w:t>
            </w:r>
            <w:proofErr w:type="gramEnd"/>
            <w:r w:rsidR="008121DD" w:rsidRPr="004D6849">
              <w:rPr>
                <w:rFonts w:ascii="Arial" w:eastAsiaTheme="minorHAnsi" w:hAnsi="Arial" w:cs="Arial"/>
                <w:kern w:val="2"/>
                <w:sz w:val="24"/>
                <w:szCs w:val="24"/>
                <w:lang w:val="en-US"/>
                <w14:ligatures w14:val="standardContextual"/>
              </w:rPr>
              <w:t xml:space="preserve"> </w:t>
            </w:r>
          </w:p>
        </w:tc>
        <w:tc>
          <w:tcPr>
            <w:tcW w:w="198" w:type="pct"/>
            <w:gridSpan w:val="2"/>
            <w:vMerge w:val="restart"/>
            <w:tcBorders>
              <w:top w:val="single" w:sz="8" w:space="0" w:color="DBE5F1"/>
              <w:left w:val="single" w:sz="8" w:space="0" w:color="DBE5F1"/>
              <w:bottom w:val="single" w:sz="2" w:space="0" w:color="DBE5F1"/>
              <w:right w:val="single" w:sz="8" w:space="0" w:color="DBE5F1"/>
            </w:tcBorders>
            <w:shd w:val="clear" w:color="auto" w:fill="DBE5F1"/>
          </w:tcPr>
          <w:p w14:paraId="22C78A5F" w14:textId="77777777" w:rsidR="00AD5931" w:rsidRPr="004D6849" w:rsidRDefault="00AD5931" w:rsidP="00DC5797">
            <w:pPr>
              <w:pStyle w:val="NoSpacing"/>
              <w:spacing w:line="360" w:lineRule="auto"/>
              <w:rPr>
                <w:rFonts w:ascii="Arial" w:hAnsi="Arial" w:cs="Arial"/>
                <w:sz w:val="24"/>
                <w:szCs w:val="24"/>
              </w:rPr>
            </w:pPr>
          </w:p>
        </w:tc>
        <w:tc>
          <w:tcPr>
            <w:tcW w:w="0" w:type="auto"/>
            <w:vAlign w:val="center"/>
            <w:hideMark/>
          </w:tcPr>
          <w:p w14:paraId="5C14137C"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A765D0C" w14:textId="77777777" w:rsidTr="00AD5931">
        <w:trPr>
          <w:trHeight w:val="146"/>
        </w:trPr>
        <w:tc>
          <w:tcPr>
            <w:tcW w:w="0" w:type="auto"/>
            <w:vMerge/>
            <w:tcBorders>
              <w:top w:val="single" w:sz="8" w:space="0" w:color="DBE5F1"/>
              <w:left w:val="single" w:sz="8" w:space="0" w:color="DBE5F1"/>
              <w:bottom w:val="single" w:sz="2" w:space="0" w:color="DBE5F1"/>
              <w:right w:val="single" w:sz="8" w:space="0" w:color="DBE5F1"/>
            </w:tcBorders>
            <w:vAlign w:val="center"/>
            <w:hideMark/>
          </w:tcPr>
          <w:p w14:paraId="6D21BB54" w14:textId="77777777" w:rsidR="00AD5931" w:rsidRPr="004D6849" w:rsidRDefault="00AD5931" w:rsidP="00DC5797">
            <w:pPr>
              <w:spacing w:after="0" w:line="360" w:lineRule="auto"/>
              <w:rPr>
                <w:rFonts w:ascii="Arial" w:hAnsi="Arial" w:cs="Arial"/>
                <w:sz w:val="24"/>
                <w:szCs w:val="24"/>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421C8199" w14:textId="77777777" w:rsidR="00AD5931" w:rsidRPr="004D6849" w:rsidRDefault="00AD5931" w:rsidP="00DC5797">
            <w:pPr>
              <w:pStyle w:val="NoSpacing"/>
              <w:spacing w:line="360" w:lineRule="auto"/>
              <w:rPr>
                <w:rFonts w:ascii="Arial" w:hAnsi="Arial" w:cs="Arial"/>
                <w:sz w:val="24"/>
                <w:szCs w:val="24"/>
              </w:rPr>
            </w:pPr>
          </w:p>
        </w:tc>
        <w:tc>
          <w:tcPr>
            <w:tcW w:w="0" w:type="auto"/>
            <w:gridSpan w:val="2"/>
            <w:vMerge/>
            <w:tcBorders>
              <w:top w:val="single" w:sz="8" w:space="0" w:color="DBE5F1"/>
              <w:left w:val="single" w:sz="8" w:space="0" w:color="DBE5F1"/>
              <w:bottom w:val="single" w:sz="2" w:space="0" w:color="DBE5F1"/>
              <w:right w:val="single" w:sz="8" w:space="0" w:color="DBE5F1"/>
            </w:tcBorders>
            <w:vAlign w:val="center"/>
            <w:hideMark/>
          </w:tcPr>
          <w:p w14:paraId="5AA49CA1" w14:textId="77777777" w:rsidR="00AD5931" w:rsidRPr="004D6849" w:rsidRDefault="00AD5931" w:rsidP="00DC5797">
            <w:pPr>
              <w:spacing w:after="0" w:line="360" w:lineRule="auto"/>
              <w:rPr>
                <w:rFonts w:ascii="Arial" w:hAnsi="Arial" w:cs="Arial"/>
                <w:sz w:val="24"/>
                <w:szCs w:val="24"/>
              </w:rPr>
            </w:pPr>
          </w:p>
        </w:tc>
        <w:tc>
          <w:tcPr>
            <w:tcW w:w="0" w:type="auto"/>
            <w:vAlign w:val="center"/>
            <w:hideMark/>
          </w:tcPr>
          <w:p w14:paraId="7819A25A" w14:textId="77777777" w:rsidR="00AD5931" w:rsidRPr="004D6849" w:rsidRDefault="00AD5931" w:rsidP="00DC5797">
            <w:pPr>
              <w:spacing w:after="0" w:line="360" w:lineRule="auto"/>
              <w:rPr>
                <w:rFonts w:ascii="Arial" w:hAnsi="Arial" w:cs="Arial"/>
                <w:sz w:val="24"/>
                <w:szCs w:val="24"/>
                <w:lang w:val="ro-RO" w:eastAsia="ro-RO"/>
              </w:rPr>
            </w:pPr>
          </w:p>
        </w:tc>
      </w:tr>
    </w:tbl>
    <w:p w14:paraId="79DC3CB2" w14:textId="77777777" w:rsidR="00AD5931" w:rsidRPr="004D6849" w:rsidRDefault="00AD5931" w:rsidP="00DC5797">
      <w:pPr>
        <w:spacing w:line="360" w:lineRule="auto"/>
        <w:rPr>
          <w:rFonts w:ascii="Arial" w:hAnsi="Arial" w:cs="Arial"/>
          <w:sz w:val="24"/>
          <w:szCs w:val="24"/>
        </w:rPr>
      </w:pPr>
    </w:p>
    <w:tbl>
      <w:tblPr>
        <w:tblW w:w="52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10120"/>
        <w:gridCol w:w="442"/>
      </w:tblGrid>
      <w:tr w:rsidR="004D6849" w:rsidRPr="004D6849" w14:paraId="227195A2" w14:textId="77777777" w:rsidTr="002A6A70">
        <w:trPr>
          <w:cantSplit/>
          <w:trHeight w:val="470"/>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1111605E" w14:textId="77777777" w:rsidR="00AD5931" w:rsidRPr="004D6849" w:rsidRDefault="00AD5931" w:rsidP="00DC5797">
            <w:pPr>
              <w:pStyle w:val="Heading1"/>
              <w:spacing w:line="360" w:lineRule="auto"/>
              <w:rPr>
                <w:rFonts w:ascii="Arial" w:eastAsia="Calibri" w:hAnsi="Arial" w:cs="Arial"/>
                <w:sz w:val="24"/>
                <w:szCs w:val="24"/>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62AAB89C" w14:textId="77777777" w:rsidR="00AD5931" w:rsidRPr="004D6849" w:rsidRDefault="00AD5931" w:rsidP="00DC5797">
            <w:pPr>
              <w:pStyle w:val="NoSpacing"/>
              <w:spacing w:line="360" w:lineRule="auto"/>
              <w:rPr>
                <w:rFonts w:ascii="Arial" w:hAnsi="Arial" w:cs="Arial"/>
                <w:sz w:val="24"/>
                <w:szCs w:val="24"/>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4A7916EE" w14:textId="77777777" w:rsidR="00AD5931" w:rsidRPr="004D6849" w:rsidRDefault="00AD5931" w:rsidP="00DC5797">
            <w:pPr>
              <w:pStyle w:val="Heading1"/>
              <w:spacing w:line="360" w:lineRule="auto"/>
              <w:rPr>
                <w:rFonts w:ascii="Arial" w:eastAsia="Calibri" w:hAnsi="Arial" w:cs="Arial"/>
                <w:sz w:val="24"/>
                <w:szCs w:val="24"/>
              </w:rPr>
            </w:pPr>
          </w:p>
        </w:tc>
      </w:tr>
      <w:tr w:rsidR="004D6849" w:rsidRPr="004D6849" w14:paraId="5EFE49D1" w14:textId="77777777" w:rsidTr="002A6A70">
        <w:trPr>
          <w:trHeight w:val="2645"/>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A863446" w14:textId="77777777" w:rsidR="00AD5931" w:rsidRPr="004D6849" w:rsidRDefault="00AD5931" w:rsidP="00DC5797">
            <w:pPr>
              <w:pStyle w:val="Heading1"/>
              <w:spacing w:line="360" w:lineRule="auto"/>
              <w:rPr>
                <w:rFonts w:ascii="Arial" w:eastAsia="Calibri" w:hAnsi="Arial" w:cs="Arial"/>
                <w:sz w:val="24"/>
                <w:szCs w:val="24"/>
              </w:rPr>
            </w:pPr>
          </w:p>
        </w:tc>
        <w:tc>
          <w:tcPr>
            <w:tcW w:w="4538" w:type="pct"/>
            <w:tcBorders>
              <w:top w:val="single" w:sz="8" w:space="0" w:color="DBE5F1"/>
              <w:left w:val="single" w:sz="8" w:space="0" w:color="DBE5F1"/>
              <w:bottom w:val="nil"/>
              <w:right w:val="single" w:sz="8" w:space="0" w:color="DBE5F1"/>
            </w:tcBorders>
            <w:hideMark/>
          </w:tcPr>
          <w:p w14:paraId="409B403C" w14:textId="77777777" w:rsidR="002B761A" w:rsidRPr="004D6849" w:rsidRDefault="002B761A" w:rsidP="00DC5797">
            <w:pPr>
              <w:pStyle w:val="Heading1"/>
              <w:spacing w:line="360" w:lineRule="auto"/>
              <w:rPr>
                <w:rFonts w:ascii="Arial" w:eastAsia="Calibri" w:hAnsi="Arial" w:cs="Arial"/>
                <w:sz w:val="24"/>
                <w:szCs w:val="24"/>
              </w:rPr>
            </w:pPr>
            <w:bookmarkStart w:id="35" w:name="_Toc287535898"/>
            <w:bookmarkStart w:id="36" w:name="_Toc287535408"/>
          </w:p>
          <w:p w14:paraId="09906C20" w14:textId="17E51725" w:rsidR="00AD5931" w:rsidRPr="004D6849" w:rsidRDefault="00AD5931"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8 Legal requirements</w:t>
            </w:r>
            <w:bookmarkEnd w:id="35"/>
            <w:bookmarkEnd w:id="36"/>
            <w:r w:rsidRPr="004D6849">
              <w:rPr>
                <w:rFonts w:ascii="Arial" w:eastAsia="Calibri" w:hAnsi="Arial" w:cs="Arial"/>
                <w:sz w:val="24"/>
                <w:szCs w:val="24"/>
              </w:rPr>
              <w:t xml:space="preserve"> (including regulations and licences particular to your business)</w:t>
            </w:r>
          </w:p>
          <w:p w14:paraId="0490C37F"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The legal and insurance requirements that apply in your business are:</w:t>
            </w:r>
          </w:p>
          <w:p w14:paraId="608403AE" w14:textId="2638F243" w:rsidR="00102A31" w:rsidRPr="004D6849" w:rsidRDefault="00102A31" w:rsidP="00DC5797">
            <w:pPr>
              <w:pStyle w:val="NoSpacing"/>
              <w:spacing w:line="360" w:lineRule="auto"/>
              <w:rPr>
                <w:rFonts w:ascii="Arial" w:hAnsi="Arial" w:cs="Arial"/>
                <w:sz w:val="24"/>
                <w:szCs w:val="24"/>
              </w:rPr>
            </w:pPr>
          </w:p>
          <w:p w14:paraId="6FAE79A5" w14:textId="22A4428D" w:rsidR="0054204F" w:rsidRPr="004D6849" w:rsidRDefault="0054204F" w:rsidP="00DC5797">
            <w:pPr>
              <w:pStyle w:val="NoSpacing"/>
              <w:spacing w:line="360" w:lineRule="auto"/>
              <w:rPr>
                <w:rFonts w:ascii="Arial" w:hAnsi="Arial" w:cs="Arial"/>
                <w:sz w:val="24"/>
                <w:szCs w:val="24"/>
                <w:shd w:val="clear" w:color="auto" w:fill="FFFFFF"/>
              </w:rPr>
            </w:pPr>
            <w:r w:rsidRPr="004D6849">
              <w:rPr>
                <w:rFonts w:ascii="Arial" w:hAnsi="Arial" w:cs="Arial"/>
                <w:sz w:val="24"/>
                <w:szCs w:val="24"/>
              </w:rPr>
              <w:t xml:space="preserve">According to </w:t>
            </w:r>
            <w:r w:rsidR="00DF5B88" w:rsidRPr="004D6849">
              <w:rPr>
                <w:rFonts w:ascii="Arial" w:hAnsi="Arial" w:cs="Arial"/>
                <w:sz w:val="24"/>
                <w:szCs w:val="24"/>
              </w:rPr>
              <w:t xml:space="preserve">The Restaurant </w:t>
            </w:r>
            <w:proofErr w:type="gramStart"/>
            <w:r w:rsidR="00DF5B88" w:rsidRPr="004D6849">
              <w:rPr>
                <w:rFonts w:ascii="Arial" w:hAnsi="Arial" w:cs="Arial"/>
                <w:sz w:val="24"/>
                <w:szCs w:val="24"/>
              </w:rPr>
              <w:t xml:space="preserve">Times </w:t>
            </w:r>
            <w:r w:rsidRPr="004D6849">
              <w:rPr>
                <w:rFonts w:ascii="Arial" w:hAnsi="Arial" w:cs="Arial"/>
                <w:sz w:val="24"/>
                <w:szCs w:val="24"/>
                <w:shd w:val="clear" w:color="auto" w:fill="FFFFFF"/>
              </w:rPr>
              <w:t xml:space="preserve"> Our</w:t>
            </w:r>
            <w:proofErr w:type="gramEnd"/>
            <w:r w:rsidRPr="004D6849">
              <w:rPr>
                <w:rFonts w:ascii="Arial" w:hAnsi="Arial" w:cs="Arial"/>
                <w:sz w:val="24"/>
                <w:szCs w:val="24"/>
                <w:shd w:val="clear" w:color="auto" w:fill="FFFFFF"/>
              </w:rPr>
              <w:t xml:space="preserve"> </w:t>
            </w:r>
            <w:proofErr w:type="spellStart"/>
            <w:r w:rsidRPr="004D6849">
              <w:rPr>
                <w:rFonts w:ascii="Arial" w:hAnsi="Arial" w:cs="Arial"/>
                <w:sz w:val="24"/>
                <w:szCs w:val="24"/>
                <w:shd w:val="clear" w:color="auto" w:fill="FFFFFF"/>
              </w:rPr>
              <w:t>Coffe</w:t>
            </w:r>
            <w:proofErr w:type="spellEnd"/>
            <w:r w:rsidRPr="004D6849">
              <w:rPr>
                <w:rFonts w:ascii="Arial" w:hAnsi="Arial" w:cs="Arial"/>
                <w:sz w:val="24"/>
                <w:szCs w:val="24"/>
                <w:shd w:val="clear" w:color="auto" w:fill="FFFFFF"/>
              </w:rPr>
              <w:t xml:space="preserve"> shops business must apply for:</w:t>
            </w:r>
          </w:p>
          <w:p w14:paraId="6DA685A1" w14:textId="77777777" w:rsidR="0054204F" w:rsidRPr="004D6849" w:rsidRDefault="0054204F" w:rsidP="00DC5797">
            <w:pPr>
              <w:pStyle w:val="NoSpacing"/>
              <w:spacing w:line="360" w:lineRule="auto"/>
              <w:rPr>
                <w:rFonts w:ascii="Arial" w:hAnsi="Arial" w:cs="Arial"/>
                <w:sz w:val="24"/>
                <w:szCs w:val="24"/>
              </w:rPr>
            </w:pPr>
          </w:p>
          <w:p w14:paraId="3A1D4A09" w14:textId="77777777" w:rsidR="0054204F" w:rsidRPr="004D6849" w:rsidRDefault="0054204F" w:rsidP="00DC5797">
            <w:pPr>
              <w:pStyle w:val="NoSpacing"/>
              <w:spacing w:line="360" w:lineRule="auto"/>
              <w:rPr>
                <w:rFonts w:ascii="Arial" w:hAnsi="Arial" w:cs="Arial"/>
                <w:sz w:val="24"/>
                <w:szCs w:val="24"/>
              </w:rPr>
            </w:pPr>
          </w:p>
          <w:p w14:paraId="480CF14A"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1. Food Business Registration</w:t>
            </w:r>
          </w:p>
          <w:p w14:paraId="00CE8BF6" w14:textId="33918DE8"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When you open a restaurant business, you need to first register it with the local authorities. Food Business Registration is crucial for your business as it is meant for any activity related to preparing, storing, cooking, serving, handling, distributing, selling or supplying food.</w:t>
            </w:r>
          </w:p>
          <w:p w14:paraId="019F52CD"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2. Food Premise Approval</w:t>
            </w:r>
          </w:p>
          <w:p w14:paraId="32523083" w14:textId="5838325A"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All restaurants apart from the strictly vegan restaurants are required to obtain this approval. In other words, it is applicable to every restaurant that handles meat, fish, egg and dairy products.</w:t>
            </w:r>
          </w:p>
          <w:p w14:paraId="658AA007" w14:textId="658E660B"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3. Premises License</w:t>
            </w:r>
            <w:r w:rsidR="00943BA7" w:rsidRPr="004D6849">
              <w:rPr>
                <w:rFonts w:ascii="Arial" w:hAnsi="Arial" w:cs="Arial"/>
                <w:sz w:val="24"/>
                <w:szCs w:val="24"/>
              </w:rPr>
              <w:t xml:space="preserve"> </w:t>
            </w:r>
            <w:proofErr w:type="gramStart"/>
            <w:r w:rsidR="00943BA7" w:rsidRPr="004D6849">
              <w:rPr>
                <w:rFonts w:ascii="Arial" w:hAnsi="Arial" w:cs="Arial"/>
                <w:sz w:val="24"/>
                <w:szCs w:val="24"/>
              </w:rPr>
              <w:t>( This</w:t>
            </w:r>
            <w:proofErr w:type="gramEnd"/>
            <w:r w:rsidR="00943BA7" w:rsidRPr="004D6849">
              <w:rPr>
                <w:rFonts w:ascii="Arial" w:hAnsi="Arial" w:cs="Arial"/>
                <w:sz w:val="24"/>
                <w:szCs w:val="24"/>
              </w:rPr>
              <w:t xml:space="preserve"> license is not suitable for our </w:t>
            </w:r>
            <w:proofErr w:type="spellStart"/>
            <w:r w:rsidR="00943BA7" w:rsidRPr="004D6849">
              <w:rPr>
                <w:rFonts w:ascii="Arial" w:hAnsi="Arial" w:cs="Arial"/>
                <w:sz w:val="24"/>
                <w:szCs w:val="24"/>
              </w:rPr>
              <w:t>bussines</w:t>
            </w:r>
            <w:proofErr w:type="spellEnd"/>
            <w:r w:rsidR="00C84167" w:rsidRPr="004D6849">
              <w:rPr>
                <w:rFonts w:ascii="Arial" w:hAnsi="Arial" w:cs="Arial"/>
                <w:sz w:val="24"/>
                <w:szCs w:val="24"/>
              </w:rPr>
              <w:t>. We don’t serve alcohol or hot food and drinks apart during standard restaurant operating hours.)</w:t>
            </w:r>
          </w:p>
          <w:p w14:paraId="55525DB7" w14:textId="77777777" w:rsidR="00DF5B88"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The next license is for the pub and bar owners. If you intend to sell alcohol or serve hot food and drinks apart during standard restaurant operating hours, then you need to apply for this license. The cost of this license varies as per the value of your premises. </w:t>
            </w:r>
          </w:p>
          <w:p w14:paraId="0B2E1891" w14:textId="3704FC5D"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4. Personal </w:t>
            </w:r>
            <w:proofErr w:type="gramStart"/>
            <w:r w:rsidRPr="004D6849">
              <w:rPr>
                <w:rFonts w:ascii="Arial" w:hAnsi="Arial" w:cs="Arial"/>
                <w:sz w:val="24"/>
                <w:szCs w:val="24"/>
              </w:rPr>
              <w:t>License</w:t>
            </w:r>
            <w:r w:rsidR="00C84167" w:rsidRPr="004D6849">
              <w:rPr>
                <w:rFonts w:ascii="Arial" w:hAnsi="Arial" w:cs="Arial"/>
                <w:sz w:val="24"/>
                <w:szCs w:val="24"/>
              </w:rPr>
              <w:t>( This</w:t>
            </w:r>
            <w:proofErr w:type="gramEnd"/>
            <w:r w:rsidR="00C84167" w:rsidRPr="004D6849">
              <w:rPr>
                <w:rFonts w:ascii="Arial" w:hAnsi="Arial" w:cs="Arial"/>
                <w:sz w:val="24"/>
                <w:szCs w:val="24"/>
              </w:rPr>
              <w:t xml:space="preserve"> license is not suitable for our business, we don’t sell alcohol on our premises)</w:t>
            </w:r>
          </w:p>
          <w:p w14:paraId="3E0CBB36" w14:textId="0271292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This is a license meant for the people selling alcoholic beverages on their premises. Again, you need to be above 18 years of age to sell and consume alcohol in the UK, which is indicative of the fact that you need to be at least 18 years old to have this license. Each drink sold in a bar or a pub is authorized only for persons having a Personal License.</w:t>
            </w:r>
          </w:p>
          <w:p w14:paraId="2B91815B"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5. Restaurant Insurance</w:t>
            </w:r>
          </w:p>
          <w:p w14:paraId="081C3F60"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Besides the licenses, you also need to insure your restaurant. These insurances are not </w:t>
            </w:r>
            <w:r w:rsidRPr="004D6849">
              <w:rPr>
                <w:rFonts w:ascii="Arial" w:hAnsi="Arial" w:cs="Arial"/>
                <w:sz w:val="24"/>
                <w:szCs w:val="24"/>
              </w:rPr>
              <w:lastRenderedPageBreak/>
              <w:t>licenses per se but are mandatory to cover legal and compensation costs in cases of mishaps.</w:t>
            </w:r>
          </w:p>
          <w:p w14:paraId="35B1832A"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Following </w:t>
            </w:r>
            <w:proofErr w:type="gramStart"/>
            <w:r w:rsidRPr="004D6849">
              <w:rPr>
                <w:rFonts w:ascii="Arial" w:hAnsi="Arial" w:cs="Arial"/>
                <w:sz w:val="24"/>
                <w:szCs w:val="24"/>
              </w:rPr>
              <w:t>are</w:t>
            </w:r>
            <w:proofErr w:type="gramEnd"/>
            <w:r w:rsidRPr="004D6849">
              <w:rPr>
                <w:rFonts w:ascii="Arial" w:hAnsi="Arial" w:cs="Arial"/>
                <w:sz w:val="24"/>
                <w:szCs w:val="24"/>
              </w:rPr>
              <w:t xml:space="preserve"> some of the insurances that you should take care of:</w:t>
            </w:r>
          </w:p>
          <w:p w14:paraId="3CFB6CD9"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Public Liability Insurance: This insurance covers the cost for instances when a customer goes sick or injures themselves on your restaurant premises. </w:t>
            </w:r>
          </w:p>
          <w:p w14:paraId="148B9222"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Employer’s Liability Insurance: A similar insurance that you need is the Employer’s Liability Insurance that covers the legal costs of employees getting injured in the workplace.  </w:t>
            </w:r>
          </w:p>
          <w:p w14:paraId="3EEFD820" w14:textId="4971D8E6"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Buildings Insurance: Also known as Business Property Insurance, it covers the cost of damage to the restaurant building and everything inside it. It is usually taken care of by the landlord, but it wouldn’t hurt to check.</w:t>
            </w:r>
          </w:p>
          <w:p w14:paraId="7DD37478" w14:textId="2DB37DBF"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6. Events </w:t>
            </w:r>
            <w:proofErr w:type="gramStart"/>
            <w:r w:rsidRPr="004D6849">
              <w:rPr>
                <w:rFonts w:ascii="Arial" w:hAnsi="Arial" w:cs="Arial"/>
                <w:sz w:val="24"/>
                <w:szCs w:val="24"/>
              </w:rPr>
              <w:t>License</w:t>
            </w:r>
            <w:r w:rsidR="001709CF" w:rsidRPr="004D6849">
              <w:rPr>
                <w:rFonts w:ascii="Arial" w:hAnsi="Arial" w:cs="Arial"/>
                <w:sz w:val="24"/>
                <w:szCs w:val="24"/>
              </w:rPr>
              <w:t>( Not</w:t>
            </w:r>
            <w:proofErr w:type="gramEnd"/>
            <w:r w:rsidR="001709CF" w:rsidRPr="004D6849">
              <w:rPr>
                <w:rFonts w:ascii="Arial" w:hAnsi="Arial" w:cs="Arial"/>
                <w:sz w:val="24"/>
                <w:szCs w:val="24"/>
              </w:rPr>
              <w:t xml:space="preserve"> applicable)</w:t>
            </w:r>
          </w:p>
          <w:p w14:paraId="2AC049FF" w14:textId="342818E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Events licenses are required if your restaurant serves alcohol only on special occasions or events and not regularly.</w:t>
            </w:r>
          </w:p>
          <w:p w14:paraId="781513A4" w14:textId="77777777"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 xml:space="preserve">7. Music License </w:t>
            </w:r>
          </w:p>
          <w:p w14:paraId="0ECEEC39" w14:textId="60E31E4E" w:rsidR="0054204F" w:rsidRPr="004D6849" w:rsidRDefault="0054204F" w:rsidP="00DC5797">
            <w:pPr>
              <w:pStyle w:val="NoSpacing"/>
              <w:spacing w:line="360" w:lineRule="auto"/>
              <w:rPr>
                <w:rFonts w:ascii="Arial" w:hAnsi="Arial" w:cs="Arial"/>
                <w:sz w:val="24"/>
                <w:szCs w:val="24"/>
              </w:rPr>
            </w:pPr>
            <w:r w:rsidRPr="004D6849">
              <w:rPr>
                <w:rFonts w:ascii="Arial" w:hAnsi="Arial" w:cs="Arial"/>
                <w:sz w:val="24"/>
                <w:szCs w:val="24"/>
              </w:rPr>
              <w:t>Music is a good way to keep the restaurant staff happily engaged in their work as well as keep the customers hooked while they wait for their orders. Most restaurants play music while operating the front- and back-of-the-house. In this case, you need to apply for a music license from the PPL PRS, which is the UK’s music licensing company. The license is essential to reimburse the owners and performers of the track for its use in the restaurant</w:t>
            </w:r>
            <w:r w:rsidR="00513E23" w:rsidRPr="004D6849">
              <w:rPr>
                <w:rFonts w:ascii="Arial" w:hAnsi="Arial" w:cs="Arial"/>
                <w:sz w:val="24"/>
                <w:szCs w:val="24"/>
              </w:rPr>
              <w:t xml:space="preserve"> </w:t>
            </w:r>
            <w:r w:rsidR="00DF5B88" w:rsidRPr="004D6849">
              <w:rPr>
                <w:rFonts w:ascii="Arial" w:hAnsi="Arial" w:cs="Arial"/>
                <w:sz w:val="24"/>
                <w:szCs w:val="24"/>
                <w:shd w:val="clear" w:color="auto" w:fill="FFFFFF"/>
              </w:rPr>
              <w:t>(Saxena, 2021)</w:t>
            </w:r>
          </w:p>
          <w:p w14:paraId="28BE4604" w14:textId="77777777" w:rsidR="001709CF" w:rsidRPr="004D6849" w:rsidRDefault="001709CF" w:rsidP="00DC5797">
            <w:pPr>
              <w:pStyle w:val="NoSpacing"/>
              <w:spacing w:line="360" w:lineRule="auto"/>
              <w:rPr>
                <w:rFonts w:ascii="Arial" w:hAnsi="Arial" w:cs="Arial"/>
                <w:sz w:val="24"/>
                <w:szCs w:val="24"/>
              </w:rPr>
            </w:pPr>
          </w:p>
          <w:p w14:paraId="1A1DC59A" w14:textId="73B65D7F" w:rsidR="001709CF" w:rsidRPr="004D6849" w:rsidRDefault="001709CF" w:rsidP="00DC5797">
            <w:pPr>
              <w:pStyle w:val="NoSpacing"/>
              <w:spacing w:line="360" w:lineRule="auto"/>
              <w:rPr>
                <w:rFonts w:ascii="Arial" w:hAnsi="Arial" w:cs="Arial"/>
                <w:sz w:val="24"/>
                <w:szCs w:val="24"/>
              </w:rPr>
            </w:pPr>
            <w:r w:rsidRPr="004D6849">
              <w:rPr>
                <w:rFonts w:ascii="Arial" w:hAnsi="Arial" w:cs="Arial"/>
                <w:sz w:val="24"/>
                <w:szCs w:val="24"/>
              </w:rPr>
              <w:t xml:space="preserve">During our research we discovered one more licence mandatory for any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w:t>
            </w:r>
            <w:proofErr w:type="gramStart"/>
            <w:r w:rsidRPr="004D6849">
              <w:rPr>
                <w:rFonts w:ascii="Arial" w:hAnsi="Arial" w:cs="Arial"/>
                <w:sz w:val="24"/>
                <w:szCs w:val="24"/>
              </w:rPr>
              <w:t>shop .</w:t>
            </w:r>
            <w:proofErr w:type="gramEnd"/>
          </w:p>
          <w:p w14:paraId="03A59C5D" w14:textId="77777777" w:rsidR="001709CF" w:rsidRPr="004D6849" w:rsidRDefault="001709CF" w:rsidP="00DC5797">
            <w:pPr>
              <w:pStyle w:val="NoSpacing"/>
              <w:spacing w:line="360" w:lineRule="auto"/>
              <w:rPr>
                <w:rFonts w:ascii="Arial" w:hAnsi="Arial" w:cs="Arial"/>
                <w:sz w:val="24"/>
                <w:szCs w:val="24"/>
              </w:rPr>
            </w:pPr>
          </w:p>
          <w:p w14:paraId="6D68CC2A" w14:textId="757093F1" w:rsidR="001709CF" w:rsidRPr="004D6849" w:rsidRDefault="001709CF" w:rsidP="00DC5797">
            <w:pPr>
              <w:pStyle w:val="NoSpacing"/>
              <w:spacing w:line="360" w:lineRule="auto"/>
              <w:rPr>
                <w:rFonts w:ascii="Arial" w:hAnsi="Arial" w:cs="Arial"/>
                <w:sz w:val="24"/>
                <w:szCs w:val="24"/>
              </w:rPr>
            </w:pPr>
            <w:r w:rsidRPr="004D6849">
              <w:rPr>
                <w:rFonts w:ascii="Arial" w:hAnsi="Arial" w:cs="Arial"/>
                <w:sz w:val="24"/>
                <w:szCs w:val="24"/>
              </w:rPr>
              <w:t>8. Food Hygiene Training</w:t>
            </w:r>
          </w:p>
          <w:p w14:paraId="149F7D0F" w14:textId="77777777" w:rsidR="0054204F" w:rsidRPr="004D6849" w:rsidRDefault="0054204F" w:rsidP="00DC5797">
            <w:pPr>
              <w:pStyle w:val="NoSpacing"/>
              <w:spacing w:line="360" w:lineRule="auto"/>
              <w:rPr>
                <w:rFonts w:ascii="Arial" w:hAnsi="Arial" w:cs="Arial"/>
                <w:sz w:val="24"/>
                <w:szCs w:val="24"/>
              </w:rPr>
            </w:pPr>
          </w:p>
          <w:p w14:paraId="5DF37356" w14:textId="77777777" w:rsidR="0054204F" w:rsidRPr="004D6849" w:rsidRDefault="0054204F" w:rsidP="00DC5797">
            <w:pPr>
              <w:pStyle w:val="NoSpacing"/>
              <w:spacing w:line="360" w:lineRule="auto"/>
              <w:rPr>
                <w:rFonts w:ascii="Arial" w:hAnsi="Arial" w:cs="Arial"/>
                <w:sz w:val="24"/>
                <w:szCs w:val="24"/>
              </w:rPr>
            </w:pPr>
          </w:p>
          <w:p w14:paraId="16A89B95" w14:textId="77777777" w:rsidR="0054204F" w:rsidRPr="004D6849" w:rsidRDefault="0054204F" w:rsidP="00DC5797">
            <w:pPr>
              <w:pStyle w:val="NoSpacing"/>
              <w:spacing w:line="360" w:lineRule="auto"/>
              <w:rPr>
                <w:rFonts w:ascii="Arial" w:hAnsi="Arial" w:cs="Arial"/>
                <w:sz w:val="24"/>
                <w:szCs w:val="24"/>
              </w:rPr>
            </w:pPr>
          </w:p>
          <w:p w14:paraId="15BAD2D6" w14:textId="77777777" w:rsidR="0054204F" w:rsidRPr="004D6849" w:rsidRDefault="0054204F" w:rsidP="00DC5797">
            <w:pPr>
              <w:pStyle w:val="NoSpacing"/>
              <w:spacing w:line="360" w:lineRule="auto"/>
              <w:rPr>
                <w:rFonts w:ascii="Arial" w:hAnsi="Arial" w:cs="Arial"/>
                <w:sz w:val="24"/>
                <w:szCs w:val="24"/>
              </w:rPr>
            </w:pPr>
          </w:p>
          <w:p w14:paraId="48EE18EC" w14:textId="77777777" w:rsidR="0054204F" w:rsidRPr="004D6849" w:rsidRDefault="0054204F" w:rsidP="00DC5797">
            <w:pPr>
              <w:pStyle w:val="NoSpacing"/>
              <w:spacing w:line="360" w:lineRule="auto"/>
              <w:rPr>
                <w:rFonts w:ascii="Arial" w:hAnsi="Arial" w:cs="Arial"/>
                <w:sz w:val="24"/>
                <w:szCs w:val="24"/>
              </w:rPr>
            </w:pPr>
          </w:p>
          <w:p w14:paraId="17A1BEC2" w14:textId="77777777" w:rsidR="0054204F" w:rsidRPr="004D6849" w:rsidRDefault="0054204F" w:rsidP="00DC5797">
            <w:pPr>
              <w:pStyle w:val="NoSpacing"/>
              <w:spacing w:line="360" w:lineRule="auto"/>
              <w:rPr>
                <w:rFonts w:ascii="Arial" w:hAnsi="Arial" w:cs="Arial"/>
                <w:sz w:val="24"/>
                <w:szCs w:val="24"/>
              </w:rPr>
            </w:pPr>
          </w:p>
          <w:p w14:paraId="40A897A2" w14:textId="3C949104" w:rsidR="00866BFF" w:rsidRPr="004D6849" w:rsidRDefault="00866BFF" w:rsidP="00DC5797">
            <w:pPr>
              <w:pStyle w:val="NoSpacing"/>
              <w:spacing w:line="360" w:lineRule="auto"/>
              <w:rPr>
                <w:rFonts w:ascii="Arial" w:hAnsi="Arial" w:cs="Arial"/>
                <w:sz w:val="24"/>
                <w:szCs w:val="24"/>
                <w:shd w:val="clear" w:color="auto" w:fill="FFFFFF"/>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ECDFA0B" w14:textId="77777777" w:rsidR="00AD5931" w:rsidRPr="004D6849" w:rsidRDefault="00AD5931" w:rsidP="00DC5797">
            <w:pPr>
              <w:pStyle w:val="Heading1"/>
              <w:spacing w:line="360" w:lineRule="auto"/>
              <w:rPr>
                <w:rFonts w:ascii="Arial" w:eastAsia="Calibri" w:hAnsi="Arial" w:cs="Arial"/>
                <w:sz w:val="24"/>
                <w:szCs w:val="24"/>
              </w:rPr>
            </w:pPr>
          </w:p>
        </w:tc>
      </w:tr>
      <w:tr w:rsidR="004D6849" w:rsidRPr="004D6849" w14:paraId="459CE922" w14:textId="77777777" w:rsidTr="002A6A70">
        <w:trPr>
          <w:trHeight w:val="2645"/>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C62BE40" w14:textId="77777777" w:rsidR="00AD5931" w:rsidRPr="004D6849" w:rsidRDefault="00AD5931" w:rsidP="00DC5797">
            <w:pPr>
              <w:pStyle w:val="Heading1"/>
              <w:spacing w:line="360" w:lineRule="auto"/>
              <w:rPr>
                <w:rFonts w:ascii="Arial" w:eastAsia="Calibri" w:hAnsi="Arial" w:cs="Arial"/>
                <w:sz w:val="24"/>
                <w:szCs w:val="24"/>
              </w:rPr>
            </w:pPr>
          </w:p>
        </w:tc>
        <w:tc>
          <w:tcPr>
            <w:tcW w:w="4538" w:type="pct"/>
            <w:tcBorders>
              <w:top w:val="nil"/>
              <w:left w:val="single" w:sz="8" w:space="0" w:color="DBE5F1"/>
              <w:bottom w:val="single" w:sz="8" w:space="0" w:color="DBE5F1"/>
              <w:right w:val="single" w:sz="8" w:space="0" w:color="DBE5F1"/>
            </w:tcBorders>
            <w:hideMark/>
          </w:tcPr>
          <w:p w14:paraId="7D91CE70" w14:textId="77777777" w:rsidR="00866BFF" w:rsidRPr="004D6849" w:rsidRDefault="00866BFF" w:rsidP="00DC5797">
            <w:pPr>
              <w:pStyle w:val="NoSpacing"/>
              <w:spacing w:line="360" w:lineRule="auto"/>
              <w:rPr>
                <w:rFonts w:ascii="Arial" w:hAnsi="Arial" w:cs="Arial"/>
                <w:sz w:val="24"/>
                <w:szCs w:val="24"/>
              </w:rPr>
            </w:pPr>
          </w:p>
          <w:p w14:paraId="53298998" w14:textId="187C8F4A"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You will meet your legal and insurance requirements by:</w:t>
            </w:r>
          </w:p>
          <w:p w14:paraId="18C11E0A" w14:textId="4D49F913" w:rsidR="00AF6936" w:rsidRPr="004D6849" w:rsidRDefault="00AF6936" w:rsidP="00DC5797">
            <w:pPr>
              <w:pStyle w:val="NoSpacing"/>
              <w:spacing w:line="360" w:lineRule="auto"/>
              <w:rPr>
                <w:rFonts w:ascii="Arial" w:hAnsi="Arial" w:cs="Arial"/>
                <w:sz w:val="24"/>
                <w:szCs w:val="24"/>
              </w:rPr>
            </w:pPr>
            <w:r w:rsidRPr="004D6849">
              <w:rPr>
                <w:rFonts w:ascii="Arial" w:hAnsi="Arial" w:cs="Arial"/>
                <w:sz w:val="24"/>
                <w:szCs w:val="24"/>
              </w:rPr>
              <w:t>Discussion</w:t>
            </w:r>
          </w:p>
          <w:p w14:paraId="102C1891" w14:textId="1480DCC1" w:rsidR="00943BA7" w:rsidRPr="004D6849" w:rsidRDefault="00943BA7" w:rsidP="00DC5797">
            <w:pPr>
              <w:pStyle w:val="NoSpacing"/>
              <w:spacing w:line="360" w:lineRule="auto"/>
              <w:rPr>
                <w:rFonts w:ascii="Arial" w:hAnsi="Arial" w:cs="Arial"/>
                <w:sz w:val="24"/>
                <w:szCs w:val="24"/>
              </w:rPr>
            </w:pPr>
            <w:r w:rsidRPr="004D6849">
              <w:rPr>
                <w:rFonts w:ascii="Arial" w:hAnsi="Arial" w:cs="Arial"/>
                <w:sz w:val="24"/>
                <w:szCs w:val="24"/>
              </w:rPr>
              <w:t xml:space="preserve">We will meet following legal and insurance requirements applying </w:t>
            </w:r>
            <w:proofErr w:type="gramStart"/>
            <w:r w:rsidRPr="004D6849">
              <w:rPr>
                <w:rFonts w:ascii="Arial" w:hAnsi="Arial" w:cs="Arial"/>
                <w:sz w:val="24"/>
                <w:szCs w:val="24"/>
              </w:rPr>
              <w:t>to :</w:t>
            </w:r>
            <w:proofErr w:type="gramEnd"/>
          </w:p>
          <w:p w14:paraId="3CDD6538" w14:textId="77777777" w:rsidR="00943BA7" w:rsidRPr="004D6849" w:rsidRDefault="00943BA7" w:rsidP="00DC5797">
            <w:pPr>
              <w:pStyle w:val="NoSpacing"/>
              <w:spacing w:line="360" w:lineRule="auto"/>
              <w:rPr>
                <w:rFonts w:ascii="Arial" w:hAnsi="Arial" w:cs="Arial"/>
                <w:sz w:val="24"/>
                <w:szCs w:val="24"/>
              </w:rPr>
            </w:pPr>
          </w:p>
          <w:p w14:paraId="6A9DDD2F" w14:textId="51466404" w:rsidR="00321D7A" w:rsidRPr="004D6849" w:rsidRDefault="00943BA7" w:rsidP="00DC5797">
            <w:pPr>
              <w:pStyle w:val="NoSpacing"/>
              <w:spacing w:line="360" w:lineRule="auto"/>
              <w:rPr>
                <w:rFonts w:ascii="Arial" w:hAnsi="Arial" w:cs="Arial"/>
                <w:sz w:val="24"/>
                <w:szCs w:val="24"/>
                <w:shd w:val="clear" w:color="auto" w:fill="FFFFFF"/>
              </w:rPr>
            </w:pPr>
            <w:r w:rsidRPr="004D6849">
              <w:rPr>
                <w:rFonts w:ascii="Arial" w:hAnsi="Arial" w:cs="Arial"/>
                <w:sz w:val="24"/>
                <w:szCs w:val="24"/>
              </w:rPr>
              <w:t xml:space="preserve">For our </w:t>
            </w:r>
            <w:r w:rsidR="00321D7A" w:rsidRPr="004D6849">
              <w:rPr>
                <w:rFonts w:ascii="Arial" w:hAnsi="Arial" w:cs="Arial"/>
                <w:sz w:val="24"/>
                <w:szCs w:val="24"/>
              </w:rPr>
              <w:t xml:space="preserve">Business </w:t>
            </w:r>
            <w:proofErr w:type="gramStart"/>
            <w:r w:rsidR="00321D7A" w:rsidRPr="004D6849">
              <w:rPr>
                <w:rFonts w:ascii="Arial" w:hAnsi="Arial" w:cs="Arial"/>
                <w:sz w:val="24"/>
                <w:szCs w:val="24"/>
              </w:rPr>
              <w:t>License  to</w:t>
            </w:r>
            <w:proofErr w:type="gramEnd"/>
            <w:r w:rsidR="00321D7A" w:rsidRPr="004D6849">
              <w:rPr>
                <w:rFonts w:ascii="Arial" w:hAnsi="Arial" w:cs="Arial"/>
                <w:sz w:val="24"/>
                <w:szCs w:val="24"/>
              </w:rPr>
              <w:t xml:space="preserve"> </w:t>
            </w:r>
            <w:r w:rsidR="00321D7A" w:rsidRPr="004D6849">
              <w:rPr>
                <w:rFonts w:ascii="Arial" w:hAnsi="Arial" w:cs="Arial"/>
                <w:sz w:val="24"/>
                <w:szCs w:val="24"/>
                <w:shd w:val="clear" w:color="auto" w:fill="FFFFFF"/>
              </w:rPr>
              <w:t>(Portsmouth City Council, n.d.)</w:t>
            </w:r>
          </w:p>
          <w:p w14:paraId="538F899F" w14:textId="77777777" w:rsidR="00943BA7" w:rsidRPr="004D6849" w:rsidRDefault="00943BA7" w:rsidP="00DC5797">
            <w:pPr>
              <w:pStyle w:val="NoSpacing"/>
              <w:spacing w:line="360" w:lineRule="auto"/>
              <w:rPr>
                <w:rFonts w:ascii="Arial" w:hAnsi="Arial" w:cs="Arial"/>
                <w:sz w:val="24"/>
                <w:szCs w:val="24"/>
                <w:shd w:val="clear" w:color="auto" w:fill="FFFFFF"/>
              </w:rPr>
            </w:pPr>
          </w:p>
          <w:p w14:paraId="3DC04385" w14:textId="77777777" w:rsidR="00943BA7" w:rsidRPr="004D6849" w:rsidRDefault="00943BA7" w:rsidP="00DC5797">
            <w:pPr>
              <w:pStyle w:val="NoSpacing"/>
              <w:spacing w:line="360" w:lineRule="auto"/>
              <w:rPr>
                <w:rFonts w:ascii="Arial" w:hAnsi="Arial" w:cs="Arial"/>
                <w:sz w:val="24"/>
                <w:szCs w:val="24"/>
              </w:rPr>
            </w:pPr>
            <w:r w:rsidRPr="004D6849">
              <w:rPr>
                <w:rFonts w:ascii="Arial" w:hAnsi="Arial" w:cs="Arial"/>
                <w:sz w:val="24"/>
                <w:szCs w:val="24"/>
                <w:shd w:val="clear" w:color="auto" w:fill="FFFFFF"/>
              </w:rPr>
              <w:lastRenderedPageBreak/>
              <w:t xml:space="preserve">For the Food premises </w:t>
            </w:r>
            <w:proofErr w:type="gramStart"/>
            <w:r w:rsidRPr="004D6849">
              <w:rPr>
                <w:rFonts w:ascii="Arial" w:hAnsi="Arial" w:cs="Arial"/>
                <w:sz w:val="24"/>
                <w:szCs w:val="24"/>
                <w:shd w:val="clear" w:color="auto" w:fill="FFFFFF"/>
              </w:rPr>
              <w:t>approval  in</w:t>
            </w:r>
            <w:proofErr w:type="gramEnd"/>
            <w:r w:rsidRPr="004D6849">
              <w:rPr>
                <w:rFonts w:ascii="Arial" w:hAnsi="Arial" w:cs="Arial"/>
                <w:sz w:val="24"/>
                <w:szCs w:val="24"/>
                <w:shd w:val="clear" w:color="auto" w:fill="FFFFFF"/>
              </w:rPr>
              <w:t xml:space="preserve"> the same way to (register.food.gov.uk, </w:t>
            </w:r>
            <w:proofErr w:type="spellStart"/>
            <w:r w:rsidRPr="004D6849">
              <w:rPr>
                <w:rFonts w:ascii="Arial" w:hAnsi="Arial" w:cs="Arial"/>
                <w:sz w:val="24"/>
                <w:szCs w:val="24"/>
                <w:shd w:val="clear" w:color="auto" w:fill="FFFFFF"/>
              </w:rPr>
              <w:t>n.d</w:t>
            </w:r>
            <w:proofErr w:type="spellEnd"/>
            <w:r w:rsidRPr="004D6849">
              <w:rPr>
                <w:rFonts w:ascii="Arial" w:hAnsi="Arial" w:cs="Arial"/>
                <w:sz w:val="24"/>
                <w:szCs w:val="24"/>
                <w:shd w:val="clear" w:color="auto" w:fill="FFFFFF"/>
              </w:rPr>
              <w:t>)</w:t>
            </w:r>
          </w:p>
          <w:p w14:paraId="3C2E4A19" w14:textId="13EB103F" w:rsidR="006D408F" w:rsidRPr="004D6849" w:rsidRDefault="006D408F" w:rsidP="00DC5797">
            <w:pPr>
              <w:pStyle w:val="NoSpacing"/>
              <w:spacing w:line="360" w:lineRule="auto"/>
              <w:rPr>
                <w:rFonts w:ascii="Arial" w:hAnsi="Arial" w:cs="Arial"/>
                <w:sz w:val="24"/>
                <w:szCs w:val="24"/>
                <w:shd w:val="clear" w:color="auto" w:fill="FFFFFF"/>
              </w:rPr>
            </w:pPr>
          </w:p>
          <w:p w14:paraId="37893106" w14:textId="77777777" w:rsidR="00C84167" w:rsidRPr="004D6849" w:rsidRDefault="00C84167" w:rsidP="00DC5797">
            <w:pPr>
              <w:pStyle w:val="NoSpacing"/>
              <w:spacing w:line="360" w:lineRule="auto"/>
              <w:rPr>
                <w:rFonts w:ascii="Arial" w:hAnsi="Arial" w:cs="Arial"/>
                <w:sz w:val="24"/>
                <w:szCs w:val="24"/>
                <w:shd w:val="clear" w:color="auto" w:fill="FFFFFF"/>
              </w:rPr>
            </w:pPr>
            <w:r w:rsidRPr="004D6849">
              <w:rPr>
                <w:rFonts w:ascii="Arial" w:hAnsi="Arial" w:cs="Arial"/>
                <w:sz w:val="24"/>
                <w:szCs w:val="24"/>
                <w:shd w:val="clear" w:color="auto" w:fill="FFFFFF"/>
              </w:rPr>
              <w:t xml:space="preserve">For our </w:t>
            </w:r>
            <w:proofErr w:type="spellStart"/>
            <w:r w:rsidRPr="004D6849">
              <w:rPr>
                <w:rFonts w:ascii="Arial" w:hAnsi="Arial" w:cs="Arial"/>
                <w:sz w:val="24"/>
                <w:szCs w:val="24"/>
                <w:shd w:val="clear" w:color="auto" w:fill="FFFFFF"/>
              </w:rPr>
              <w:t>Coffe</w:t>
            </w:r>
            <w:proofErr w:type="spellEnd"/>
            <w:r w:rsidRPr="004D6849">
              <w:rPr>
                <w:rFonts w:ascii="Arial" w:hAnsi="Arial" w:cs="Arial"/>
                <w:sz w:val="24"/>
                <w:szCs w:val="24"/>
                <w:shd w:val="clear" w:color="auto" w:fill="FFFFFF"/>
              </w:rPr>
              <w:t xml:space="preserve"> shop we will cover all </w:t>
            </w:r>
            <w:proofErr w:type="spellStart"/>
            <w:r w:rsidRPr="004D6849">
              <w:rPr>
                <w:rFonts w:ascii="Arial" w:hAnsi="Arial" w:cs="Arial"/>
                <w:sz w:val="24"/>
                <w:szCs w:val="24"/>
                <w:shd w:val="clear" w:color="auto" w:fill="FFFFFF"/>
              </w:rPr>
              <w:t>thr</w:t>
            </w:r>
            <w:proofErr w:type="spellEnd"/>
            <w:r w:rsidRPr="004D6849">
              <w:rPr>
                <w:rFonts w:ascii="Arial" w:hAnsi="Arial" w:cs="Arial"/>
                <w:sz w:val="24"/>
                <w:szCs w:val="24"/>
                <w:shd w:val="clear" w:color="auto" w:fill="FFFFFF"/>
              </w:rPr>
              <w:t xml:space="preserve"> policies (Public </w:t>
            </w:r>
            <w:proofErr w:type="spellStart"/>
            <w:proofErr w:type="gramStart"/>
            <w:r w:rsidRPr="004D6849">
              <w:rPr>
                <w:rFonts w:ascii="Arial" w:hAnsi="Arial" w:cs="Arial"/>
                <w:sz w:val="24"/>
                <w:szCs w:val="24"/>
                <w:shd w:val="clear" w:color="auto" w:fill="FFFFFF"/>
              </w:rPr>
              <w:t>liability,Business</w:t>
            </w:r>
            <w:proofErr w:type="spellEnd"/>
            <w:proofErr w:type="gramEnd"/>
            <w:r w:rsidRPr="004D6849">
              <w:rPr>
                <w:rFonts w:ascii="Arial" w:hAnsi="Arial" w:cs="Arial"/>
                <w:sz w:val="24"/>
                <w:szCs w:val="24"/>
                <w:shd w:val="clear" w:color="auto" w:fill="FFFFFF"/>
              </w:rPr>
              <w:t xml:space="preserve"> property </w:t>
            </w:r>
            <w:proofErr w:type="spellStart"/>
            <w:r w:rsidRPr="004D6849">
              <w:rPr>
                <w:rFonts w:ascii="Arial" w:hAnsi="Arial" w:cs="Arial"/>
                <w:sz w:val="24"/>
                <w:szCs w:val="24"/>
                <w:shd w:val="clear" w:color="auto" w:fill="FFFFFF"/>
              </w:rPr>
              <w:t>insurance,Employers</w:t>
            </w:r>
            <w:proofErr w:type="spellEnd"/>
            <w:r w:rsidRPr="004D6849">
              <w:rPr>
                <w:rFonts w:ascii="Arial" w:hAnsi="Arial" w:cs="Arial"/>
                <w:sz w:val="24"/>
                <w:szCs w:val="24"/>
                <w:shd w:val="clear" w:color="auto" w:fill="FFFFFF"/>
              </w:rPr>
              <w:t xml:space="preserve"> liability insurance whit one of the most appreciated Insurance Company AXA (AXA UK home page, n.d.)</w:t>
            </w:r>
          </w:p>
          <w:p w14:paraId="448504EF" w14:textId="77777777" w:rsidR="00DB3698" w:rsidRPr="004D6849" w:rsidRDefault="00DB3698" w:rsidP="00DC5797">
            <w:pPr>
              <w:pStyle w:val="NoSpacing"/>
              <w:spacing w:line="360" w:lineRule="auto"/>
              <w:rPr>
                <w:rFonts w:ascii="Arial" w:hAnsi="Arial" w:cs="Arial"/>
                <w:sz w:val="24"/>
                <w:szCs w:val="24"/>
                <w:shd w:val="clear" w:color="auto" w:fill="FFFFFF"/>
              </w:rPr>
            </w:pPr>
          </w:p>
          <w:p w14:paraId="7D0B5AB6" w14:textId="77777777" w:rsidR="001709CF" w:rsidRPr="004D6849" w:rsidRDefault="001709CF" w:rsidP="00DC5797">
            <w:pPr>
              <w:pStyle w:val="NoSpacing"/>
              <w:spacing w:line="360" w:lineRule="auto"/>
              <w:rPr>
                <w:rFonts w:ascii="Arial" w:hAnsi="Arial" w:cs="Arial"/>
                <w:sz w:val="24"/>
                <w:szCs w:val="24"/>
                <w:shd w:val="clear" w:color="auto" w:fill="FFFFFF"/>
              </w:rPr>
            </w:pPr>
            <w:r w:rsidRPr="004D6849">
              <w:rPr>
                <w:rFonts w:ascii="Arial" w:hAnsi="Arial" w:cs="Arial"/>
                <w:sz w:val="24"/>
                <w:szCs w:val="24"/>
              </w:rPr>
              <w:t xml:space="preserve">If we wish to play Background music definitely we need license </w:t>
            </w:r>
            <w:proofErr w:type="gramStart"/>
            <w:r w:rsidRPr="004D6849">
              <w:rPr>
                <w:rFonts w:ascii="Arial" w:hAnsi="Arial" w:cs="Arial"/>
                <w:sz w:val="24"/>
                <w:szCs w:val="24"/>
              </w:rPr>
              <w:t>for  Background</w:t>
            </w:r>
            <w:proofErr w:type="gramEnd"/>
            <w:r w:rsidRPr="004D6849">
              <w:rPr>
                <w:rFonts w:ascii="Arial" w:hAnsi="Arial" w:cs="Arial"/>
                <w:sz w:val="24"/>
                <w:szCs w:val="24"/>
              </w:rPr>
              <w:t xml:space="preserve"> Music for Businesses</w:t>
            </w:r>
            <w:r w:rsidRPr="004D6849">
              <w:rPr>
                <w:rFonts w:ascii="Arial" w:hAnsi="Arial" w:cs="Arial"/>
                <w:sz w:val="24"/>
                <w:szCs w:val="24"/>
                <w:shd w:val="clear" w:color="auto" w:fill="FFFFFF"/>
              </w:rPr>
              <w:t>(PPL PRS, n.d.)</w:t>
            </w:r>
          </w:p>
          <w:p w14:paraId="5F6F4C1A" w14:textId="37A3E49D" w:rsidR="001709CF" w:rsidRPr="004D6849" w:rsidRDefault="001709CF" w:rsidP="00DC5797">
            <w:pPr>
              <w:pStyle w:val="NoSpacing"/>
              <w:spacing w:line="360" w:lineRule="auto"/>
              <w:rPr>
                <w:rFonts w:ascii="Arial" w:hAnsi="Arial" w:cs="Arial"/>
                <w:sz w:val="24"/>
                <w:szCs w:val="24"/>
              </w:rPr>
            </w:pPr>
          </w:p>
          <w:p w14:paraId="6DF26243" w14:textId="77777777" w:rsidR="001709CF" w:rsidRPr="004D6849" w:rsidRDefault="001709CF" w:rsidP="00DC5797">
            <w:pPr>
              <w:pStyle w:val="NoSpacing"/>
              <w:spacing w:line="360" w:lineRule="auto"/>
              <w:rPr>
                <w:rFonts w:ascii="Arial" w:hAnsi="Arial" w:cs="Arial"/>
                <w:sz w:val="24"/>
                <w:szCs w:val="24"/>
                <w:shd w:val="clear" w:color="auto" w:fill="FFFFFF"/>
              </w:rPr>
            </w:pPr>
          </w:p>
          <w:p w14:paraId="2EA2B1E4" w14:textId="005EBBAF" w:rsidR="00DB3698" w:rsidRPr="004D6849" w:rsidRDefault="002A3E21" w:rsidP="00DC5797">
            <w:pPr>
              <w:pStyle w:val="NoSpacing"/>
              <w:spacing w:line="360" w:lineRule="auto"/>
              <w:rPr>
                <w:rFonts w:ascii="Arial" w:hAnsi="Arial" w:cs="Arial"/>
                <w:sz w:val="24"/>
                <w:szCs w:val="24"/>
              </w:rPr>
            </w:pPr>
            <w:r w:rsidRPr="004D6849">
              <w:rPr>
                <w:rFonts w:ascii="Arial" w:hAnsi="Arial" w:cs="Arial"/>
                <w:sz w:val="24"/>
                <w:szCs w:val="24"/>
                <w:shd w:val="clear" w:color="auto" w:fill="FFFFFF"/>
              </w:rPr>
              <w:t xml:space="preserve">Our colleague and business partner </w:t>
            </w:r>
            <w:r w:rsidRPr="004D6849">
              <w:rPr>
                <w:rFonts w:ascii="Arial" w:hAnsi="Arial" w:cs="Arial"/>
                <w:sz w:val="24"/>
                <w:szCs w:val="24"/>
              </w:rPr>
              <w:t xml:space="preserve">Baby </w:t>
            </w:r>
            <w:proofErr w:type="spellStart"/>
            <w:r w:rsidRPr="004D6849">
              <w:rPr>
                <w:rFonts w:ascii="Arial" w:hAnsi="Arial" w:cs="Arial"/>
                <w:sz w:val="24"/>
                <w:szCs w:val="24"/>
              </w:rPr>
              <w:t>Najnin</w:t>
            </w:r>
            <w:proofErr w:type="spellEnd"/>
            <w:r w:rsidRPr="004D6849">
              <w:rPr>
                <w:rFonts w:ascii="Arial" w:hAnsi="Arial" w:cs="Arial"/>
                <w:sz w:val="24"/>
                <w:szCs w:val="24"/>
              </w:rPr>
              <w:t xml:space="preserve"> Lima owns a certificate for Hygiene health and safety legislation.</w:t>
            </w:r>
          </w:p>
          <w:p w14:paraId="16B1E478" w14:textId="77777777" w:rsidR="002A3E21" w:rsidRPr="004D6849" w:rsidRDefault="002A3E21" w:rsidP="00DC5797">
            <w:pPr>
              <w:pStyle w:val="NoSpacing"/>
              <w:spacing w:line="360" w:lineRule="auto"/>
              <w:rPr>
                <w:rFonts w:ascii="Arial" w:hAnsi="Arial" w:cs="Arial"/>
                <w:sz w:val="24"/>
                <w:szCs w:val="24"/>
              </w:rPr>
            </w:pPr>
          </w:p>
          <w:p w14:paraId="45ADC108" w14:textId="77777777" w:rsidR="002A3E21" w:rsidRPr="004D6849" w:rsidRDefault="002A3E21" w:rsidP="00DC5797">
            <w:pPr>
              <w:pStyle w:val="NoSpacing"/>
              <w:spacing w:line="360" w:lineRule="auto"/>
              <w:rPr>
                <w:rFonts w:ascii="Arial" w:hAnsi="Arial" w:cs="Arial"/>
                <w:sz w:val="24"/>
                <w:szCs w:val="24"/>
              </w:rPr>
            </w:pPr>
          </w:p>
          <w:p w14:paraId="7B907F15" w14:textId="34D97BE0" w:rsidR="00AD5931" w:rsidRPr="004D6849" w:rsidRDefault="00AD5931" w:rsidP="00DC5797">
            <w:pPr>
              <w:pStyle w:val="NoSpacing"/>
              <w:spacing w:line="360" w:lineRule="auto"/>
              <w:rPr>
                <w:rFonts w:ascii="Arial" w:hAnsi="Arial" w:cs="Arial"/>
                <w:sz w:val="24"/>
                <w:szCs w:val="24"/>
                <w:shd w:val="clear" w:color="auto" w:fill="FFFFFF"/>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16833EC" w14:textId="77777777" w:rsidR="00AD5931" w:rsidRPr="004D6849" w:rsidRDefault="00AD5931" w:rsidP="00DC5797">
            <w:pPr>
              <w:pStyle w:val="Heading1"/>
              <w:spacing w:line="360" w:lineRule="auto"/>
              <w:rPr>
                <w:rFonts w:ascii="Arial" w:eastAsia="Calibri" w:hAnsi="Arial" w:cs="Arial"/>
                <w:sz w:val="24"/>
                <w:szCs w:val="24"/>
              </w:rPr>
            </w:pPr>
          </w:p>
        </w:tc>
      </w:tr>
      <w:tr w:rsidR="004D6849" w:rsidRPr="004D6849" w14:paraId="22033394" w14:textId="77777777" w:rsidTr="002A6A70">
        <w:trPr>
          <w:cantSplit/>
          <w:trHeight w:val="292"/>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FA895B1" w14:textId="77777777" w:rsidR="00AD5931" w:rsidRPr="004D6849" w:rsidRDefault="00AD5931" w:rsidP="00DC5797">
            <w:pPr>
              <w:pStyle w:val="Heading1"/>
              <w:spacing w:line="360" w:lineRule="auto"/>
              <w:rPr>
                <w:rFonts w:ascii="Arial" w:eastAsia="Calibri" w:hAnsi="Arial" w:cs="Arial"/>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7183870E" w14:textId="77777777" w:rsidR="00AD5931" w:rsidRPr="004D6849" w:rsidRDefault="00AD5931" w:rsidP="00DC5797">
            <w:pPr>
              <w:pStyle w:val="Heading1"/>
              <w:spacing w:line="360" w:lineRule="auto"/>
              <w:rPr>
                <w:rFonts w:ascii="Arial" w:eastAsia="Calibri" w:hAnsi="Arial" w:cs="Arial"/>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DE12988" w14:textId="77777777" w:rsidR="00AD5931" w:rsidRPr="004D6849" w:rsidRDefault="00AD5931" w:rsidP="00DC5797">
            <w:pPr>
              <w:pStyle w:val="Heading1"/>
              <w:spacing w:line="360" w:lineRule="auto"/>
              <w:rPr>
                <w:rFonts w:ascii="Arial" w:eastAsia="Calibri" w:hAnsi="Arial" w:cs="Arial"/>
                <w:sz w:val="24"/>
                <w:szCs w:val="24"/>
              </w:rPr>
            </w:pPr>
          </w:p>
        </w:tc>
      </w:tr>
      <w:bookmarkEnd w:id="16"/>
    </w:tbl>
    <w:p w14:paraId="6FDE8131" w14:textId="77777777" w:rsidR="00AD5931" w:rsidRPr="004D6849" w:rsidRDefault="00AD5931" w:rsidP="00DC5797">
      <w:pPr>
        <w:spacing w:after="0" w:line="360" w:lineRule="auto"/>
        <w:rPr>
          <w:rFonts w:ascii="Arial" w:hAnsi="Arial" w:cs="Arial"/>
          <w:sz w:val="24"/>
          <w:szCs w:val="24"/>
        </w:rPr>
        <w:sectPr w:rsidR="00AD5931" w:rsidRPr="004D6849" w:rsidSect="00CB00B6">
          <w:pgSz w:w="11906" w:h="16838"/>
          <w:pgMar w:top="720" w:right="720" w:bottom="720" w:left="720" w:header="708" w:footer="708" w:gutter="0"/>
          <w:cols w:space="708"/>
        </w:sectPr>
      </w:pPr>
    </w:p>
    <w:p w14:paraId="460F1921" w14:textId="77777777" w:rsidR="00AD5931" w:rsidRPr="004D6849" w:rsidRDefault="00AD5931" w:rsidP="00DC5797">
      <w:pPr>
        <w:pStyle w:val="Heading1"/>
        <w:spacing w:line="360" w:lineRule="auto"/>
        <w:rPr>
          <w:rFonts w:ascii="Arial" w:eastAsia="Calibri" w:hAnsi="Arial" w:cs="Arial"/>
          <w:sz w:val="24"/>
          <w:szCs w:val="24"/>
        </w:rPr>
      </w:pPr>
      <w:bookmarkStart w:id="37" w:name="_Toc287535409"/>
      <w:bookmarkStart w:id="38" w:name="_Toc287535899"/>
      <w:bookmarkStart w:id="39" w:name="_Hlk159878553"/>
      <w:r w:rsidRPr="004D6849">
        <w:rPr>
          <w:rFonts w:ascii="Arial" w:eastAsia="Calibri" w:hAnsi="Arial" w:cs="Arial"/>
          <w:sz w:val="24"/>
          <w:szCs w:val="24"/>
        </w:rPr>
        <w:lastRenderedPageBreak/>
        <w:t>Marketing</w:t>
      </w:r>
      <w:bookmarkEnd w:id="37"/>
      <w:bookmarkEnd w:id="38"/>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10272"/>
        <w:gridCol w:w="222"/>
      </w:tblGrid>
      <w:tr w:rsidR="004D6849" w:rsidRPr="004D6849" w14:paraId="0B455674" w14:textId="77777777" w:rsidTr="00AD5931">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C43E938"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456E833" w14:textId="77777777" w:rsidR="00AD5931" w:rsidRPr="004D6849" w:rsidRDefault="00AD5931" w:rsidP="00DC5797">
            <w:pPr>
              <w:pStyle w:val="NoSpacing"/>
              <w:spacing w:line="360" w:lineRule="auto"/>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516EB14"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42C471ED" w14:textId="77777777" w:rsidTr="00AD5931">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E12611A"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single" w:sz="8" w:space="0" w:color="DBE5F1"/>
              <w:left w:val="single" w:sz="8" w:space="0" w:color="DBE5F1"/>
              <w:bottom w:val="nil"/>
              <w:right w:val="single" w:sz="8" w:space="0" w:color="DBE5F1"/>
            </w:tcBorders>
            <w:hideMark/>
          </w:tcPr>
          <w:p w14:paraId="22240ECB" w14:textId="77777777" w:rsidR="00AD5931" w:rsidRPr="004D6849" w:rsidRDefault="00AD5931" w:rsidP="00DC5797">
            <w:pPr>
              <w:pStyle w:val="Heading1"/>
              <w:spacing w:line="360" w:lineRule="auto"/>
              <w:rPr>
                <w:rFonts w:ascii="Arial" w:eastAsia="Calibri" w:hAnsi="Arial" w:cs="Arial"/>
                <w:sz w:val="24"/>
                <w:szCs w:val="24"/>
              </w:rPr>
            </w:pPr>
            <w:bookmarkStart w:id="40" w:name="_Toc287535900"/>
            <w:bookmarkStart w:id="41" w:name="_Toc287535410"/>
            <w:r w:rsidRPr="004D6849">
              <w:rPr>
                <w:rFonts w:ascii="Arial" w:eastAsia="Calibri" w:hAnsi="Arial" w:cs="Arial"/>
                <w:sz w:val="24"/>
                <w:szCs w:val="24"/>
              </w:rPr>
              <w:t>9 Market research</w:t>
            </w:r>
            <w:bookmarkEnd w:id="40"/>
            <w:bookmarkEnd w:id="41"/>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C584E65"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98A9E94" w14:textId="77777777" w:rsidTr="00AD5931">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55366E5"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nil"/>
              <w:left w:val="single" w:sz="8" w:space="0" w:color="DBE5F1"/>
              <w:bottom w:val="nil"/>
              <w:right w:val="single" w:sz="8" w:space="0" w:color="DBE5F1"/>
            </w:tcBorders>
            <w:hideMark/>
          </w:tcPr>
          <w:p w14:paraId="4C2217DC" w14:textId="5F3ACE7F" w:rsidR="00866BFF" w:rsidRPr="004D6849" w:rsidRDefault="00AD5931" w:rsidP="00DC5797">
            <w:pPr>
              <w:pStyle w:val="Heading2"/>
              <w:spacing w:line="360" w:lineRule="auto"/>
              <w:rPr>
                <w:rFonts w:ascii="Arial" w:eastAsia="Calibri" w:hAnsi="Arial" w:cs="Arial"/>
                <w:sz w:val="24"/>
                <w:szCs w:val="24"/>
              </w:rPr>
            </w:pPr>
            <w:bookmarkStart w:id="42" w:name="_Toc287535411"/>
            <w:r w:rsidRPr="004D6849">
              <w:rPr>
                <w:rFonts w:ascii="Arial" w:eastAsia="Calibri" w:hAnsi="Arial" w:cs="Arial"/>
                <w:sz w:val="24"/>
                <w:szCs w:val="24"/>
              </w:rPr>
              <w:t>Trends in your chosen market are:</w:t>
            </w:r>
            <w:bookmarkEnd w:id="42"/>
          </w:p>
          <w:p w14:paraId="7DA0C2FA" w14:textId="69B46FA9" w:rsidR="00866BFF" w:rsidRPr="004D6849" w:rsidRDefault="00866BFF" w:rsidP="00DC5797">
            <w:pPr>
              <w:spacing w:line="360" w:lineRule="auto"/>
              <w:rPr>
                <w:rFonts w:ascii="Arial" w:hAnsi="Arial" w:cs="Arial"/>
                <w:sz w:val="24"/>
                <w:szCs w:val="24"/>
              </w:rPr>
            </w:pPr>
          </w:p>
          <w:p w14:paraId="3509B8D5" w14:textId="4A49F242" w:rsidR="002E56FA" w:rsidRPr="004D6849" w:rsidRDefault="002E56FA" w:rsidP="00DC5797">
            <w:pPr>
              <w:tabs>
                <w:tab w:val="left" w:pos="1950"/>
              </w:tabs>
              <w:spacing w:line="360" w:lineRule="auto"/>
              <w:rPr>
                <w:rFonts w:ascii="Arial" w:hAnsi="Arial" w:cs="Arial"/>
                <w:sz w:val="24"/>
                <w:szCs w:val="24"/>
              </w:rPr>
            </w:pPr>
            <w:r w:rsidRPr="004D6849">
              <w:rPr>
                <w:rFonts w:ascii="Arial" w:hAnsi="Arial" w:cs="Arial"/>
                <w:sz w:val="24"/>
                <w:szCs w:val="24"/>
              </w:rPr>
              <w:t>1. Evolving loyalty schemes</w:t>
            </w:r>
          </w:p>
          <w:p w14:paraId="36DCD85D" w14:textId="5BA6C81E" w:rsidR="002E56FA" w:rsidRPr="004D6849" w:rsidRDefault="002E56FA" w:rsidP="00DC5797">
            <w:pPr>
              <w:tabs>
                <w:tab w:val="left" w:pos="1950"/>
              </w:tabs>
              <w:spacing w:line="360" w:lineRule="auto"/>
              <w:rPr>
                <w:rFonts w:ascii="Arial" w:hAnsi="Arial" w:cs="Arial"/>
                <w:sz w:val="24"/>
                <w:szCs w:val="24"/>
              </w:rPr>
            </w:pPr>
            <w:r w:rsidRPr="004D6849">
              <w:rPr>
                <w:rFonts w:ascii="Arial" w:hAnsi="Arial" w:cs="Arial"/>
                <w:sz w:val="24"/>
                <w:szCs w:val="24"/>
              </w:rPr>
              <w:t>2. The continuing rise of coffee subscriptions</w:t>
            </w:r>
          </w:p>
          <w:p w14:paraId="2441A696" w14:textId="6A811352" w:rsidR="00866BFF" w:rsidRPr="004D6849" w:rsidRDefault="00B15C2E" w:rsidP="00DC5797">
            <w:pPr>
              <w:tabs>
                <w:tab w:val="left" w:pos="1950"/>
              </w:tabs>
              <w:spacing w:line="360" w:lineRule="auto"/>
              <w:rPr>
                <w:rFonts w:ascii="Arial" w:hAnsi="Arial" w:cs="Arial"/>
                <w:sz w:val="24"/>
                <w:szCs w:val="24"/>
              </w:rPr>
            </w:pPr>
            <w:r w:rsidRPr="004D6849">
              <w:rPr>
                <w:rFonts w:ascii="Arial" w:hAnsi="Arial" w:cs="Arial"/>
                <w:sz w:val="24"/>
                <w:szCs w:val="24"/>
              </w:rPr>
              <w:t>3.</w:t>
            </w:r>
            <w:r w:rsidR="00866BFF" w:rsidRPr="004D6849">
              <w:rPr>
                <w:rFonts w:ascii="Arial" w:hAnsi="Arial" w:cs="Arial"/>
                <w:sz w:val="24"/>
                <w:szCs w:val="24"/>
              </w:rPr>
              <w:t>High demand for coffee products and quality</w:t>
            </w:r>
          </w:p>
          <w:p w14:paraId="05A08BC8" w14:textId="77777777" w:rsidR="00866BFF" w:rsidRPr="004D6849" w:rsidRDefault="00866BFF" w:rsidP="00DC5797">
            <w:pPr>
              <w:tabs>
                <w:tab w:val="left" w:pos="1950"/>
              </w:tabs>
              <w:spacing w:line="360" w:lineRule="auto"/>
              <w:rPr>
                <w:rFonts w:ascii="Arial" w:hAnsi="Arial" w:cs="Arial"/>
                <w:sz w:val="24"/>
                <w:szCs w:val="24"/>
              </w:rPr>
            </w:pPr>
            <w:r w:rsidRPr="004D6849">
              <w:rPr>
                <w:rFonts w:ascii="Arial" w:hAnsi="Arial" w:cs="Arial"/>
                <w:sz w:val="24"/>
                <w:szCs w:val="24"/>
              </w:rPr>
              <w:t>Changing customers preferences</w:t>
            </w:r>
          </w:p>
          <w:p w14:paraId="507A563C" w14:textId="004B144B" w:rsidR="003B529B" w:rsidRPr="004D6849" w:rsidRDefault="00866BFF" w:rsidP="00DC5797">
            <w:pPr>
              <w:tabs>
                <w:tab w:val="left" w:pos="1950"/>
              </w:tabs>
              <w:spacing w:line="360" w:lineRule="auto"/>
              <w:rPr>
                <w:rFonts w:ascii="Arial" w:hAnsi="Arial" w:cs="Arial"/>
                <w:sz w:val="24"/>
                <w:szCs w:val="24"/>
              </w:rPr>
            </w:pPr>
            <w:r w:rsidRPr="004D6849">
              <w:rPr>
                <w:rFonts w:ascii="Arial" w:hAnsi="Arial" w:cs="Arial"/>
                <w:sz w:val="24"/>
                <w:szCs w:val="24"/>
              </w:rPr>
              <w:t xml:space="preserve">How do you </w:t>
            </w:r>
            <w:proofErr w:type="gramStart"/>
            <w:r w:rsidRPr="004D6849">
              <w:rPr>
                <w:rFonts w:ascii="Arial" w:hAnsi="Arial" w:cs="Arial"/>
                <w:sz w:val="24"/>
                <w:szCs w:val="24"/>
              </w:rPr>
              <w:t>now</w:t>
            </w:r>
            <w:proofErr w:type="gramEnd"/>
            <w:r w:rsidRPr="004D6849">
              <w:rPr>
                <w:rFonts w:ascii="Arial" w:hAnsi="Arial" w:cs="Arial"/>
                <w:sz w:val="24"/>
                <w:szCs w:val="24"/>
              </w:rPr>
              <w:t xml:space="preserve"> that </w:t>
            </w:r>
          </w:p>
          <w:p w14:paraId="4F2CAC74" w14:textId="7FCE0E29" w:rsidR="002E56FA" w:rsidRPr="004D6849" w:rsidRDefault="002E56FA" w:rsidP="00DC5797">
            <w:pPr>
              <w:tabs>
                <w:tab w:val="left" w:pos="1950"/>
              </w:tabs>
              <w:spacing w:line="360" w:lineRule="auto"/>
              <w:rPr>
                <w:rFonts w:ascii="Arial" w:hAnsi="Arial" w:cs="Arial"/>
                <w:sz w:val="24"/>
                <w:szCs w:val="24"/>
                <w:shd w:val="clear" w:color="auto" w:fill="FFFFFF"/>
              </w:rPr>
            </w:pPr>
            <w:r w:rsidRPr="004D6849">
              <w:rPr>
                <w:rFonts w:ascii="Arial" w:hAnsi="Arial" w:cs="Arial"/>
                <w:sz w:val="24"/>
                <w:szCs w:val="24"/>
              </w:rPr>
              <w:t xml:space="preserve">Loyalty schemes remain crucial, but 2024 is about taking them to the next level with more personalisation and consistency across multiple channels </w:t>
            </w:r>
            <w:r w:rsidR="00AF6E78" w:rsidRPr="004D6849">
              <w:rPr>
                <w:rFonts w:ascii="Arial" w:hAnsi="Arial" w:cs="Arial"/>
                <w:sz w:val="24"/>
                <w:szCs w:val="24"/>
                <w:shd w:val="clear" w:color="auto" w:fill="FFFFFF"/>
              </w:rPr>
              <w:t>(Perera, 2024)</w:t>
            </w:r>
          </w:p>
          <w:p w14:paraId="5240EE6B" w14:textId="7DD6BFCA" w:rsidR="002E56FA" w:rsidRPr="004D6849" w:rsidRDefault="002E56FA" w:rsidP="00DC5797">
            <w:pPr>
              <w:tabs>
                <w:tab w:val="left" w:pos="1950"/>
              </w:tabs>
              <w:spacing w:line="360" w:lineRule="auto"/>
              <w:rPr>
                <w:rFonts w:ascii="Arial" w:hAnsi="Arial" w:cs="Arial"/>
                <w:sz w:val="24"/>
                <w:szCs w:val="24"/>
              </w:rPr>
            </w:pPr>
            <w:r w:rsidRPr="004D6849">
              <w:rPr>
                <w:rFonts w:ascii="Arial" w:hAnsi="Arial" w:cs="Arial"/>
                <w:sz w:val="24"/>
                <w:szCs w:val="24"/>
              </w:rPr>
              <w:t xml:space="preserve">The success story of coffee subscriptions is set to continue, showing that the demand for a personalised, customisable coffee experience is growing </w:t>
            </w:r>
            <w:r w:rsidR="00730395" w:rsidRPr="004D6849">
              <w:rPr>
                <w:rFonts w:ascii="Arial" w:hAnsi="Arial" w:cs="Arial"/>
                <w:sz w:val="24"/>
                <w:szCs w:val="24"/>
                <w:shd w:val="clear" w:color="auto" w:fill="FFFFFF"/>
              </w:rPr>
              <w:t>(Perera, 2024)</w:t>
            </w:r>
          </w:p>
          <w:p w14:paraId="3DEA62BA" w14:textId="6800CB11" w:rsidR="00B15C2E" w:rsidRPr="004D6849" w:rsidRDefault="00B15C2E" w:rsidP="00DC5797">
            <w:pPr>
              <w:tabs>
                <w:tab w:val="left" w:pos="1950"/>
              </w:tabs>
              <w:spacing w:line="360" w:lineRule="auto"/>
              <w:rPr>
                <w:rFonts w:ascii="Arial" w:hAnsi="Arial" w:cs="Arial"/>
                <w:sz w:val="24"/>
                <w:szCs w:val="24"/>
              </w:rPr>
            </w:pPr>
            <w:r w:rsidRPr="004D6849">
              <w:rPr>
                <w:rFonts w:ascii="Arial" w:hAnsi="Arial" w:cs="Arial"/>
                <w:sz w:val="24"/>
                <w:szCs w:val="24"/>
              </w:rPr>
              <w:t xml:space="preserve">Speciality coffee is expected to continue drawing consumers who appreciate the attention to detail and are willing to pay a </w:t>
            </w:r>
            <w:proofErr w:type="spellStart"/>
            <w:proofErr w:type="gramStart"/>
            <w:r w:rsidRPr="004D6849">
              <w:rPr>
                <w:rFonts w:ascii="Arial" w:hAnsi="Arial" w:cs="Arial"/>
                <w:sz w:val="24"/>
                <w:szCs w:val="24"/>
              </w:rPr>
              <w:t>premium.Meanwhile</w:t>
            </w:r>
            <w:proofErr w:type="spellEnd"/>
            <w:proofErr w:type="gramEnd"/>
            <w:r w:rsidRPr="004D6849">
              <w:rPr>
                <w:rFonts w:ascii="Arial" w:hAnsi="Arial" w:cs="Arial"/>
                <w:sz w:val="24"/>
                <w:szCs w:val="24"/>
              </w:rPr>
              <w:t xml:space="preserve">, some operators are also realising new revenue streams by introducing coffee-flavoured products like ice cream and chocolate bars. These creative offerings can attract a wider range of customers throughout the day, not just for their morning </w:t>
            </w:r>
            <w:proofErr w:type="gramStart"/>
            <w:r w:rsidRPr="004D6849">
              <w:rPr>
                <w:rFonts w:ascii="Arial" w:hAnsi="Arial" w:cs="Arial"/>
                <w:sz w:val="24"/>
                <w:szCs w:val="24"/>
              </w:rPr>
              <w:t xml:space="preserve">coffee  </w:t>
            </w:r>
            <w:r w:rsidR="00730395" w:rsidRPr="004D6849">
              <w:rPr>
                <w:rFonts w:ascii="Arial" w:hAnsi="Arial" w:cs="Arial"/>
                <w:sz w:val="24"/>
                <w:szCs w:val="24"/>
                <w:shd w:val="clear" w:color="auto" w:fill="FFFFFF"/>
              </w:rPr>
              <w:t>(</w:t>
            </w:r>
            <w:proofErr w:type="gramEnd"/>
            <w:r w:rsidR="00730395" w:rsidRPr="004D6849">
              <w:rPr>
                <w:rFonts w:ascii="Arial" w:hAnsi="Arial" w:cs="Arial"/>
                <w:sz w:val="24"/>
                <w:szCs w:val="24"/>
                <w:shd w:val="clear" w:color="auto" w:fill="FFFFFF"/>
              </w:rPr>
              <w:t>Perera, 2024)</w:t>
            </w:r>
          </w:p>
          <w:p w14:paraId="507C5D37" w14:textId="63DA5A00" w:rsidR="00AD5931" w:rsidRPr="004D6849" w:rsidRDefault="00AD5931" w:rsidP="00DC5797">
            <w:pPr>
              <w:tabs>
                <w:tab w:val="left" w:pos="1950"/>
              </w:tabs>
              <w:spacing w:line="360" w:lineRule="auto"/>
              <w:rPr>
                <w:rFonts w:ascii="Arial" w:hAnsi="Arial" w:cs="Arial"/>
                <w:sz w:val="24"/>
                <w:szCs w:val="24"/>
              </w:rPr>
            </w:pP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E10E76A"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9ABFA8C" w14:textId="77777777" w:rsidTr="00AD5931">
        <w:trPr>
          <w:trHeight w:val="1417"/>
        </w:trPr>
        <w:tc>
          <w:tcPr>
            <w:tcW w:w="0" w:type="auto"/>
            <w:vMerge/>
            <w:tcBorders>
              <w:top w:val="single" w:sz="8" w:space="0" w:color="DBE5F1"/>
              <w:left w:val="single" w:sz="8" w:space="0" w:color="DBE5F1"/>
              <w:bottom w:val="single" w:sz="8" w:space="0" w:color="DBE5F1"/>
              <w:right w:val="single" w:sz="8" w:space="0" w:color="DBE5F1"/>
            </w:tcBorders>
            <w:vAlign w:val="center"/>
            <w:hideMark/>
          </w:tcPr>
          <w:p w14:paraId="55F28222" w14:textId="77777777" w:rsidR="00AD5931" w:rsidRPr="004D6849" w:rsidRDefault="00AD5931" w:rsidP="00DC5797">
            <w:pPr>
              <w:spacing w:after="0" w:line="360" w:lineRule="auto"/>
              <w:rPr>
                <w:rFonts w:ascii="Arial" w:hAnsi="Arial" w:cs="Arial"/>
                <w:sz w:val="24"/>
                <w:szCs w:val="24"/>
              </w:rPr>
            </w:pPr>
          </w:p>
        </w:tc>
        <w:tc>
          <w:tcPr>
            <w:tcW w:w="4470" w:type="pct"/>
            <w:tcBorders>
              <w:top w:val="nil"/>
              <w:left w:val="single" w:sz="8" w:space="0" w:color="DBE5F1"/>
              <w:bottom w:val="nil"/>
              <w:right w:val="single" w:sz="8" w:space="0" w:color="DBE5F1"/>
            </w:tcBorders>
            <w:hideMark/>
          </w:tcPr>
          <w:p w14:paraId="14B8F3A2" w14:textId="3839AF78" w:rsidR="003B529B" w:rsidRPr="004D6849" w:rsidRDefault="00AD5931" w:rsidP="00DC5797">
            <w:pPr>
              <w:pStyle w:val="Heading2"/>
              <w:spacing w:line="360" w:lineRule="auto"/>
              <w:rPr>
                <w:rFonts w:ascii="Arial" w:eastAsia="Calibri" w:hAnsi="Arial" w:cs="Arial"/>
                <w:sz w:val="24"/>
                <w:szCs w:val="24"/>
              </w:rPr>
            </w:pPr>
            <w:bookmarkStart w:id="43" w:name="_Toc287535412"/>
            <w:r w:rsidRPr="004D6849">
              <w:rPr>
                <w:rFonts w:ascii="Arial" w:eastAsia="Calibri" w:hAnsi="Arial" w:cs="Arial"/>
                <w:sz w:val="24"/>
                <w:szCs w:val="24"/>
              </w:rPr>
              <w:t>How you know this:</w:t>
            </w:r>
            <w:bookmarkEnd w:id="43"/>
            <w:r w:rsidRPr="004D6849">
              <w:rPr>
                <w:rFonts w:ascii="Arial" w:eastAsia="Calibri" w:hAnsi="Arial" w:cs="Arial"/>
                <w:sz w:val="24"/>
                <w:szCs w:val="24"/>
              </w:rPr>
              <w:t xml:space="preserve"> (Provide examples with references)</w:t>
            </w:r>
          </w:p>
          <w:p w14:paraId="41F5FCE9" w14:textId="77777777" w:rsidR="00B15C2E" w:rsidRPr="004D6849" w:rsidRDefault="00B15C2E" w:rsidP="00DC5797">
            <w:pPr>
              <w:spacing w:line="360" w:lineRule="auto"/>
              <w:rPr>
                <w:rFonts w:ascii="Arial" w:hAnsi="Arial" w:cs="Arial"/>
                <w:sz w:val="24"/>
                <w:szCs w:val="24"/>
              </w:rPr>
            </w:pPr>
          </w:p>
          <w:p w14:paraId="741A0F43" w14:textId="6D66A0CF" w:rsidR="00B15C2E" w:rsidRPr="004D6849" w:rsidRDefault="00B15C2E" w:rsidP="00DC5797">
            <w:pPr>
              <w:spacing w:line="360" w:lineRule="auto"/>
              <w:rPr>
                <w:rFonts w:ascii="Arial" w:hAnsi="Arial" w:cs="Arial"/>
                <w:sz w:val="24"/>
                <w:szCs w:val="24"/>
              </w:rPr>
            </w:pPr>
            <w:r w:rsidRPr="004D6849">
              <w:rPr>
                <w:rFonts w:ascii="Arial" w:hAnsi="Arial" w:cs="Arial"/>
                <w:sz w:val="24"/>
                <w:szCs w:val="24"/>
              </w:rPr>
              <w:t xml:space="preserve">According to </w:t>
            </w:r>
            <w:r w:rsidR="00991BB4" w:rsidRPr="004D6849">
              <w:rPr>
                <w:rFonts w:ascii="Arial" w:hAnsi="Arial" w:cs="Arial"/>
                <w:sz w:val="24"/>
                <w:szCs w:val="24"/>
              </w:rPr>
              <w:t xml:space="preserve">World </w:t>
            </w:r>
            <w:proofErr w:type="spellStart"/>
            <w:r w:rsidR="00991BB4" w:rsidRPr="004D6849">
              <w:rPr>
                <w:rFonts w:ascii="Arial" w:hAnsi="Arial" w:cs="Arial"/>
                <w:sz w:val="24"/>
                <w:szCs w:val="24"/>
              </w:rPr>
              <w:t>Coffe</w:t>
            </w:r>
            <w:proofErr w:type="spellEnd"/>
            <w:r w:rsidR="00991BB4" w:rsidRPr="004D6849">
              <w:rPr>
                <w:rFonts w:ascii="Arial" w:hAnsi="Arial" w:cs="Arial"/>
                <w:sz w:val="24"/>
                <w:szCs w:val="24"/>
              </w:rPr>
              <w:t xml:space="preserve"> Portal</w:t>
            </w:r>
          </w:p>
          <w:p w14:paraId="78C3D91E" w14:textId="47E5171A" w:rsidR="00B15C2E" w:rsidRPr="004D6849" w:rsidRDefault="00B15C2E" w:rsidP="00DC5797">
            <w:pPr>
              <w:spacing w:line="360" w:lineRule="auto"/>
              <w:rPr>
                <w:rFonts w:ascii="Arial" w:hAnsi="Arial" w:cs="Arial"/>
                <w:sz w:val="24"/>
                <w:szCs w:val="24"/>
              </w:rPr>
            </w:pPr>
            <w:r w:rsidRPr="004D6849">
              <w:rPr>
                <w:rFonts w:ascii="Arial" w:hAnsi="Arial" w:cs="Arial"/>
                <w:sz w:val="24"/>
                <w:szCs w:val="24"/>
              </w:rPr>
              <w:t xml:space="preserve">57% of UK consumers surveyed drink coffee at home more than once a </w:t>
            </w:r>
            <w:proofErr w:type="spellStart"/>
            <w:r w:rsidRPr="004D6849">
              <w:rPr>
                <w:rFonts w:ascii="Arial" w:hAnsi="Arial" w:cs="Arial"/>
                <w:sz w:val="24"/>
                <w:szCs w:val="24"/>
              </w:rPr>
              <w:t>day</w:t>
            </w:r>
            <w:r w:rsidR="00991BB4" w:rsidRPr="004D6849">
              <w:rPr>
                <w:rFonts w:ascii="Arial" w:hAnsi="Arial" w:cs="Arial"/>
                <w:sz w:val="24"/>
                <w:szCs w:val="24"/>
              </w:rPr>
              <w:t>.</w:t>
            </w:r>
            <w:r w:rsidRPr="004D6849">
              <w:rPr>
                <w:rFonts w:ascii="Arial" w:hAnsi="Arial" w:cs="Arial"/>
                <w:sz w:val="24"/>
                <w:szCs w:val="24"/>
              </w:rPr>
              <w:t>A</w:t>
            </w:r>
            <w:proofErr w:type="spellEnd"/>
            <w:r w:rsidRPr="004D6849">
              <w:rPr>
                <w:rFonts w:ascii="Arial" w:hAnsi="Arial" w:cs="Arial"/>
                <w:sz w:val="24"/>
                <w:szCs w:val="24"/>
              </w:rPr>
              <w:t xml:space="preserve"> peak of 1.81 million pod, filter and espresso machines units were sold during 2021 with 1.76 million forecast to be sold in 2023</w:t>
            </w:r>
            <w:r w:rsidR="00991BB4" w:rsidRPr="004D6849">
              <w:rPr>
                <w:rFonts w:ascii="Arial" w:hAnsi="Arial" w:cs="Arial"/>
                <w:sz w:val="24"/>
                <w:szCs w:val="24"/>
              </w:rPr>
              <w:t>.</w:t>
            </w:r>
            <w:r w:rsidRPr="004D6849">
              <w:rPr>
                <w:rFonts w:ascii="Arial" w:hAnsi="Arial" w:cs="Arial"/>
                <w:sz w:val="24"/>
                <w:szCs w:val="24"/>
              </w:rPr>
              <w:t xml:space="preserve">Coffee pod systems are the popular at-home machine type among UK consumers, accounting for 48.7% of all domestic coffee machine sales – but espresso machines are gaining </w:t>
            </w:r>
            <w:proofErr w:type="spellStart"/>
            <w:r w:rsidRPr="004D6849">
              <w:rPr>
                <w:rFonts w:ascii="Arial" w:hAnsi="Arial" w:cs="Arial"/>
                <w:sz w:val="24"/>
                <w:szCs w:val="24"/>
              </w:rPr>
              <w:t>ground</w:t>
            </w:r>
            <w:r w:rsidR="00991BB4" w:rsidRPr="004D6849">
              <w:rPr>
                <w:rFonts w:ascii="Arial" w:hAnsi="Arial" w:cs="Arial"/>
                <w:sz w:val="24"/>
                <w:szCs w:val="24"/>
              </w:rPr>
              <w:t>.</w:t>
            </w:r>
            <w:r w:rsidRPr="004D6849">
              <w:rPr>
                <w:rFonts w:ascii="Arial" w:hAnsi="Arial" w:cs="Arial"/>
                <w:sz w:val="24"/>
                <w:szCs w:val="24"/>
              </w:rPr>
              <w:t>The</w:t>
            </w:r>
            <w:proofErr w:type="spellEnd"/>
            <w:r w:rsidRPr="004D6849">
              <w:rPr>
                <w:rFonts w:ascii="Arial" w:hAnsi="Arial" w:cs="Arial"/>
                <w:sz w:val="24"/>
                <w:szCs w:val="24"/>
              </w:rPr>
              <w:t xml:space="preserve"> UK home coffee machine market represents approximately 9.8% of the estimated £1.65bn European home coffee machine market and 3.1% of the estimated £5.23bn global home coffee machine </w:t>
            </w:r>
            <w:proofErr w:type="spellStart"/>
            <w:r w:rsidRPr="004D6849">
              <w:rPr>
                <w:rFonts w:ascii="Arial" w:hAnsi="Arial" w:cs="Arial"/>
                <w:sz w:val="24"/>
                <w:szCs w:val="24"/>
              </w:rPr>
              <w:t>market</w:t>
            </w:r>
            <w:r w:rsidR="00991BB4" w:rsidRPr="004D6849">
              <w:rPr>
                <w:rFonts w:ascii="Arial" w:hAnsi="Arial" w:cs="Arial"/>
                <w:sz w:val="24"/>
                <w:szCs w:val="24"/>
              </w:rPr>
              <w:t>.</w:t>
            </w:r>
            <w:r w:rsidRPr="004D6849">
              <w:rPr>
                <w:rFonts w:ascii="Arial" w:hAnsi="Arial" w:cs="Arial"/>
                <w:sz w:val="24"/>
                <w:szCs w:val="24"/>
              </w:rPr>
              <w:t>Instant</w:t>
            </w:r>
            <w:proofErr w:type="spellEnd"/>
            <w:r w:rsidRPr="004D6849">
              <w:rPr>
                <w:rFonts w:ascii="Arial" w:hAnsi="Arial" w:cs="Arial"/>
                <w:sz w:val="24"/>
                <w:szCs w:val="24"/>
              </w:rPr>
              <w:t xml:space="preserve"> coffee remains the most popular form of coffee at home in the UK, with 64% of households purchasing in jar or tin </w:t>
            </w:r>
            <w:proofErr w:type="spellStart"/>
            <w:r w:rsidRPr="004D6849">
              <w:rPr>
                <w:rFonts w:ascii="Arial" w:hAnsi="Arial" w:cs="Arial"/>
                <w:sz w:val="24"/>
                <w:szCs w:val="24"/>
              </w:rPr>
              <w:t>form,while</w:t>
            </w:r>
            <w:proofErr w:type="spellEnd"/>
            <w:r w:rsidRPr="004D6849">
              <w:rPr>
                <w:rFonts w:ascii="Arial" w:hAnsi="Arial" w:cs="Arial"/>
                <w:sz w:val="24"/>
                <w:szCs w:val="24"/>
              </w:rPr>
              <w:t xml:space="preserve"> 48% typically purchase ground coffee, and 47% coffee pod</w:t>
            </w:r>
            <w:bookmarkStart w:id="44" w:name="Text72"/>
            <w:bookmarkEnd w:id="44"/>
            <w:r w:rsidRPr="004D6849">
              <w:rPr>
                <w:rFonts w:ascii="Arial" w:hAnsi="Arial" w:cs="Arial"/>
                <w:sz w:val="24"/>
                <w:szCs w:val="24"/>
              </w:rPr>
              <w:t>s</w:t>
            </w:r>
            <w:r w:rsidR="00991BB4" w:rsidRPr="004D6849">
              <w:rPr>
                <w:rFonts w:ascii="Arial" w:hAnsi="Arial" w:cs="Arial"/>
                <w:sz w:val="24"/>
                <w:szCs w:val="24"/>
                <w:shd w:val="clear" w:color="auto" w:fill="FFFFFF"/>
              </w:rPr>
              <w:t xml:space="preserve"> </w:t>
            </w:r>
            <w:r w:rsidR="00730395" w:rsidRPr="004D6849">
              <w:rPr>
                <w:rFonts w:ascii="Arial" w:hAnsi="Arial" w:cs="Arial"/>
                <w:sz w:val="24"/>
                <w:szCs w:val="24"/>
                <w:shd w:val="clear" w:color="auto" w:fill="FFFFFF"/>
              </w:rPr>
              <w:t>(Thompson, 2023)</w:t>
            </w:r>
          </w:p>
          <w:p w14:paraId="7A53750E" w14:textId="77777777" w:rsidR="00E02F13" w:rsidRPr="004D6849" w:rsidRDefault="00E02F13" w:rsidP="00DC5797">
            <w:pPr>
              <w:pStyle w:val="NoSpacing"/>
              <w:suppressAutoHyphens/>
              <w:autoSpaceDN w:val="0"/>
              <w:spacing w:line="360" w:lineRule="auto"/>
              <w:rPr>
                <w:rFonts w:ascii="Arial" w:hAnsi="Arial" w:cs="Arial"/>
                <w:sz w:val="24"/>
                <w:szCs w:val="24"/>
                <w:lang w:bidi="hi-IN"/>
              </w:rPr>
            </w:pPr>
          </w:p>
          <w:p w14:paraId="1B5AC57D" w14:textId="5695DB6C" w:rsidR="000C720C" w:rsidRPr="004D6849" w:rsidRDefault="004859E6" w:rsidP="00DC5797">
            <w:pPr>
              <w:pStyle w:val="NoSpacing"/>
              <w:suppressAutoHyphens/>
              <w:autoSpaceDN w:val="0"/>
              <w:spacing w:line="360" w:lineRule="auto"/>
              <w:rPr>
                <w:rFonts w:ascii="Arial" w:hAnsi="Arial" w:cs="Arial"/>
                <w:sz w:val="24"/>
                <w:szCs w:val="24"/>
                <w:lang w:bidi="hi-IN"/>
              </w:rPr>
            </w:pPr>
            <w:r w:rsidRPr="004D6849">
              <w:rPr>
                <w:rFonts w:ascii="Arial" w:hAnsi="Arial" w:cs="Arial"/>
                <w:sz w:val="24"/>
                <w:szCs w:val="24"/>
                <w:lang w:bidi="hi-IN"/>
              </w:rPr>
              <w:t xml:space="preserve">The UK Café and Coffee Shop market is experiencing a healthy growth, and value sales are estimated to reach £9.4 billion in 2023. Coffee shops remain a popular choice with UK consumers, with over half buying drinks from a coffee-focused venue in the past year </w:t>
            </w:r>
            <w:r w:rsidR="00730395" w:rsidRPr="004D6849">
              <w:rPr>
                <w:rFonts w:ascii="Arial" w:hAnsi="Arial" w:cs="Arial"/>
                <w:sz w:val="24"/>
                <w:szCs w:val="24"/>
                <w:shd w:val="clear" w:color="auto" w:fill="FFFFFF"/>
              </w:rPr>
              <w:t>(Caddy, 2021)</w:t>
            </w:r>
          </w:p>
          <w:p w14:paraId="126B6ED4" w14:textId="537EB94C" w:rsidR="003B529B" w:rsidRPr="004D6849" w:rsidRDefault="003B529B" w:rsidP="00DC5797">
            <w:pPr>
              <w:spacing w:line="360" w:lineRule="auto"/>
              <w:rPr>
                <w:rFonts w:ascii="Arial" w:hAnsi="Arial" w:cs="Arial"/>
                <w:sz w:val="24"/>
                <w:szCs w:val="24"/>
              </w:rPr>
            </w:pPr>
          </w:p>
          <w:p w14:paraId="6C0E504C" w14:textId="77777777" w:rsidR="003B529B" w:rsidRPr="004D6849" w:rsidRDefault="003B529B" w:rsidP="00DC5797">
            <w:pPr>
              <w:spacing w:line="360" w:lineRule="auto"/>
              <w:rPr>
                <w:rFonts w:ascii="Arial" w:hAnsi="Arial" w:cs="Arial"/>
                <w:sz w:val="24"/>
                <w:szCs w:val="24"/>
              </w:rPr>
            </w:pPr>
          </w:p>
          <w:p w14:paraId="211D407D" w14:textId="1B64DF58" w:rsidR="00AD5931" w:rsidRPr="004D6849" w:rsidRDefault="00AD5931" w:rsidP="00DC5797">
            <w:pPr>
              <w:pStyle w:val="NoSpacing"/>
              <w:spacing w:line="360" w:lineRule="auto"/>
              <w:rPr>
                <w:rFonts w:ascii="Arial" w:hAnsi="Arial" w:cs="Arial"/>
                <w:sz w:val="24"/>
                <w:szCs w:val="24"/>
              </w:rPr>
            </w:pPr>
          </w:p>
        </w:tc>
        <w:tc>
          <w:tcPr>
            <w:tcW w:w="0" w:type="auto"/>
            <w:vMerge/>
            <w:tcBorders>
              <w:top w:val="single" w:sz="8" w:space="0" w:color="DBE5F1"/>
              <w:left w:val="single" w:sz="8" w:space="0" w:color="DBE5F1"/>
              <w:bottom w:val="single" w:sz="8" w:space="0" w:color="DBE5F1"/>
              <w:right w:val="single" w:sz="8" w:space="0" w:color="DBE5F1"/>
            </w:tcBorders>
            <w:vAlign w:val="center"/>
            <w:hideMark/>
          </w:tcPr>
          <w:p w14:paraId="7A3FB913" w14:textId="77777777" w:rsidR="00AD5931" w:rsidRPr="004D6849" w:rsidRDefault="00AD5931" w:rsidP="00DC5797">
            <w:pPr>
              <w:spacing w:after="0" w:line="360" w:lineRule="auto"/>
              <w:rPr>
                <w:rFonts w:ascii="Arial" w:hAnsi="Arial" w:cs="Arial"/>
                <w:sz w:val="24"/>
                <w:szCs w:val="24"/>
              </w:rPr>
            </w:pPr>
          </w:p>
        </w:tc>
      </w:tr>
      <w:tr w:rsidR="004D6849" w:rsidRPr="004D6849" w14:paraId="4C62CDC0" w14:textId="77777777" w:rsidTr="00AD5931">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5B7B562"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nil"/>
              <w:left w:val="single" w:sz="8" w:space="0" w:color="DBE5F1"/>
              <w:bottom w:val="nil"/>
              <w:right w:val="single" w:sz="8" w:space="0" w:color="DBE5F1"/>
            </w:tcBorders>
            <w:hideMark/>
          </w:tcPr>
          <w:p w14:paraId="03B6596E" w14:textId="77777777" w:rsidR="00AD5931" w:rsidRPr="004D6849" w:rsidRDefault="00AD5931" w:rsidP="00DC5797">
            <w:pPr>
              <w:pStyle w:val="Heading1"/>
              <w:spacing w:line="360" w:lineRule="auto"/>
              <w:rPr>
                <w:rFonts w:ascii="Arial" w:eastAsia="Calibri" w:hAnsi="Arial" w:cs="Arial"/>
                <w:sz w:val="24"/>
                <w:szCs w:val="24"/>
              </w:rPr>
            </w:pPr>
            <w:bookmarkStart w:id="45" w:name="_Toc287535901"/>
            <w:bookmarkStart w:id="46" w:name="_Toc287535413"/>
            <w:r w:rsidRPr="004D6849">
              <w:rPr>
                <w:rFonts w:ascii="Arial" w:eastAsia="Calibri" w:hAnsi="Arial" w:cs="Arial"/>
                <w:sz w:val="24"/>
                <w:szCs w:val="24"/>
              </w:rPr>
              <w:t>10 Profiling customers</w:t>
            </w:r>
            <w:bookmarkEnd w:id="45"/>
            <w:bookmarkEnd w:id="46"/>
          </w:p>
          <w:p w14:paraId="63C1F994" w14:textId="23908D8A" w:rsidR="00D25AED" w:rsidRPr="004D6849" w:rsidRDefault="00AD5931" w:rsidP="00DC5797">
            <w:pPr>
              <w:pStyle w:val="Heading2"/>
              <w:spacing w:line="360" w:lineRule="auto"/>
              <w:rPr>
                <w:rFonts w:ascii="Arial" w:eastAsia="Calibri" w:hAnsi="Arial" w:cs="Arial"/>
                <w:sz w:val="24"/>
                <w:szCs w:val="24"/>
              </w:rPr>
            </w:pPr>
            <w:bookmarkStart w:id="47" w:name="_Toc287535414"/>
            <w:r w:rsidRPr="004D6849">
              <w:rPr>
                <w:rFonts w:ascii="Arial" w:eastAsia="Calibri" w:hAnsi="Arial" w:cs="Arial"/>
                <w:sz w:val="24"/>
                <w:szCs w:val="24"/>
              </w:rPr>
              <w:t>The customer groups you will be selling to are:</w:t>
            </w:r>
            <w:bookmarkEnd w:id="47"/>
            <w:r w:rsidRPr="004D6849">
              <w:rPr>
                <w:rFonts w:ascii="Arial" w:eastAsia="Calibri" w:hAnsi="Arial" w:cs="Arial"/>
                <w:sz w:val="24"/>
                <w:szCs w:val="24"/>
              </w:rPr>
              <w:t xml:space="preserve"> (4 x Customer profiles minimum)</w:t>
            </w:r>
          </w:p>
          <w:p w14:paraId="47134CDD" w14:textId="28AE3C4A" w:rsidR="00D25AED" w:rsidRPr="004D6849" w:rsidRDefault="00AF6936" w:rsidP="00DC5797">
            <w:pPr>
              <w:spacing w:line="360" w:lineRule="auto"/>
              <w:rPr>
                <w:rFonts w:ascii="Arial" w:hAnsi="Arial" w:cs="Arial"/>
                <w:sz w:val="24"/>
                <w:szCs w:val="24"/>
              </w:rPr>
            </w:pPr>
            <w:r w:rsidRPr="004D6849">
              <w:rPr>
                <w:rFonts w:ascii="Arial" w:hAnsi="Arial" w:cs="Arial"/>
                <w:sz w:val="24"/>
                <w:szCs w:val="24"/>
              </w:rPr>
              <w:t xml:space="preserve">Similar </w:t>
            </w:r>
            <w:proofErr w:type="spellStart"/>
            <w:r w:rsidRPr="004D6849">
              <w:rPr>
                <w:rFonts w:ascii="Arial" w:hAnsi="Arial" w:cs="Arial"/>
                <w:sz w:val="24"/>
                <w:szCs w:val="24"/>
              </w:rPr>
              <w:t>webb</w:t>
            </w:r>
            <w:proofErr w:type="spellEnd"/>
            <w:r w:rsidRPr="004D6849">
              <w:rPr>
                <w:rFonts w:ascii="Arial" w:hAnsi="Arial" w:cs="Arial"/>
                <w:sz w:val="24"/>
                <w:szCs w:val="24"/>
              </w:rPr>
              <w:t xml:space="preserve"> compare </w:t>
            </w:r>
          </w:p>
          <w:p w14:paraId="663897A3" w14:textId="77777777" w:rsidR="00866BFF" w:rsidRPr="004D6849" w:rsidRDefault="00866BFF" w:rsidP="00DC5797">
            <w:pPr>
              <w:spacing w:after="0"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Parents between 20 -55 with infants and young children's seeking a short break.</w:t>
            </w:r>
          </w:p>
          <w:p w14:paraId="16FE9866" w14:textId="77777777" w:rsidR="002A72E3" w:rsidRPr="004D6849" w:rsidRDefault="002A72E3" w:rsidP="00DC5797">
            <w:pPr>
              <w:spacing w:after="0" w:line="360" w:lineRule="auto"/>
              <w:rPr>
                <w:rFonts w:ascii="Arial" w:eastAsia="Times New Roman" w:hAnsi="Arial" w:cs="Arial"/>
                <w:sz w:val="24"/>
                <w:szCs w:val="24"/>
                <w:lang w:val="ro-RO" w:eastAsia="ro-RO"/>
              </w:rPr>
            </w:pPr>
          </w:p>
          <w:p w14:paraId="241E2787" w14:textId="77777777" w:rsidR="00866BFF" w:rsidRPr="004D6849" w:rsidRDefault="00866BFF" w:rsidP="00DC5797">
            <w:pPr>
              <w:spacing w:after="0"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Schools and educational institutions seeking for an attraction for a day trip in town.</w:t>
            </w:r>
          </w:p>
          <w:p w14:paraId="0A189CD4" w14:textId="77777777" w:rsidR="002A72E3" w:rsidRPr="004D6849" w:rsidRDefault="002A72E3" w:rsidP="00DC5797">
            <w:pPr>
              <w:spacing w:after="0" w:line="360" w:lineRule="auto"/>
              <w:rPr>
                <w:rFonts w:ascii="Arial" w:eastAsia="Times New Roman" w:hAnsi="Arial" w:cs="Arial"/>
                <w:sz w:val="24"/>
                <w:szCs w:val="24"/>
                <w:lang w:val="ro-RO" w:eastAsia="ro-RO"/>
              </w:rPr>
            </w:pPr>
          </w:p>
          <w:p w14:paraId="16580B33" w14:textId="2F277A11" w:rsidR="00D25AED" w:rsidRPr="004D6849" w:rsidRDefault="00D25AED" w:rsidP="00DC5797">
            <w:pPr>
              <w:spacing w:after="0"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 xml:space="preserve">People who are 20 years old onwards </w:t>
            </w:r>
            <w:r w:rsidR="00C25C7D" w:rsidRPr="004D6849">
              <w:rPr>
                <w:rFonts w:ascii="Arial" w:eastAsia="Times New Roman" w:hAnsi="Arial" w:cs="Arial"/>
                <w:sz w:val="24"/>
                <w:szCs w:val="24"/>
                <w:lang w:val="ro-RO" w:eastAsia="ro-RO"/>
              </w:rPr>
              <w:t>.</w:t>
            </w:r>
          </w:p>
          <w:p w14:paraId="11A11B6C" w14:textId="77777777" w:rsidR="002A72E3" w:rsidRPr="004D6849" w:rsidRDefault="002A72E3" w:rsidP="00DC5797">
            <w:pPr>
              <w:spacing w:after="0" w:line="360" w:lineRule="auto"/>
              <w:rPr>
                <w:rFonts w:ascii="Arial" w:eastAsia="Times New Roman" w:hAnsi="Arial" w:cs="Arial"/>
                <w:sz w:val="24"/>
                <w:szCs w:val="24"/>
                <w:lang w:val="ro-RO" w:eastAsia="ro-RO"/>
              </w:rPr>
            </w:pPr>
          </w:p>
          <w:p w14:paraId="243C9D5B" w14:textId="1CEA72ED" w:rsidR="00BF7F33" w:rsidRPr="004D6849" w:rsidRDefault="00BF7F33" w:rsidP="00DC5797">
            <w:pPr>
              <w:spacing w:after="0" w:line="360" w:lineRule="auto"/>
              <w:rPr>
                <w:rFonts w:ascii="Arial" w:eastAsia="Times New Roman" w:hAnsi="Arial" w:cs="Arial"/>
                <w:sz w:val="24"/>
                <w:szCs w:val="24"/>
                <w:lang w:val="ro-RO" w:eastAsia="ro-RO"/>
              </w:rPr>
            </w:pPr>
            <w:r w:rsidRPr="004D6849">
              <w:rPr>
                <w:rFonts w:ascii="Arial" w:eastAsia="Times New Roman" w:hAnsi="Arial" w:cs="Arial"/>
                <w:sz w:val="24"/>
                <w:szCs w:val="24"/>
                <w:lang w:val="ro-RO" w:eastAsia="ro-RO"/>
              </w:rPr>
              <w:t>Working class , they ar the biggest consumers of coffe products.</w:t>
            </w:r>
          </w:p>
          <w:p w14:paraId="5AB59706" w14:textId="77777777" w:rsidR="002A6A70" w:rsidRPr="004D6849" w:rsidRDefault="002A6A70" w:rsidP="00DC5797">
            <w:pPr>
              <w:spacing w:after="0" w:line="360" w:lineRule="auto"/>
              <w:rPr>
                <w:rFonts w:ascii="Arial" w:eastAsia="Times New Roman" w:hAnsi="Arial" w:cs="Arial"/>
                <w:sz w:val="24"/>
                <w:szCs w:val="24"/>
                <w:lang w:val="ro-RO" w:eastAsia="ro-RO"/>
              </w:rPr>
            </w:pPr>
          </w:p>
          <w:p w14:paraId="6F80539C" w14:textId="21248078" w:rsidR="002A6A70" w:rsidRPr="004D6849" w:rsidRDefault="002A6A70" w:rsidP="00DC5797">
            <w:pPr>
              <w:spacing w:after="0" w:line="360" w:lineRule="auto"/>
              <w:rPr>
                <w:rFonts w:ascii="Arial" w:hAnsi="Arial" w:cs="Arial"/>
                <w:sz w:val="24"/>
                <w:szCs w:val="24"/>
                <w:shd w:val="clear" w:color="auto" w:fill="FFFFFF"/>
              </w:rPr>
            </w:pPr>
            <w:r w:rsidRPr="004D6849">
              <w:rPr>
                <w:rFonts w:ascii="Arial" w:eastAsia="Times New Roman" w:hAnsi="Arial" w:cs="Arial"/>
                <w:sz w:val="24"/>
                <w:szCs w:val="24"/>
                <w:lang w:val="ro-RO" w:eastAsia="ro-RO"/>
              </w:rPr>
              <w:t xml:space="preserve">According to </w:t>
            </w:r>
            <w:r w:rsidRPr="004D6849">
              <w:rPr>
                <w:rFonts w:ascii="Arial" w:hAnsi="Arial" w:cs="Arial"/>
                <w:sz w:val="24"/>
                <w:szCs w:val="24"/>
                <w:shd w:val="clear" w:color="auto" w:fill="FFFFFF"/>
              </w:rPr>
              <w:t>(</w:t>
            </w:r>
            <w:proofErr w:type="spellStart"/>
            <w:r w:rsidRPr="004D6849">
              <w:rPr>
                <w:rFonts w:ascii="Arial" w:hAnsi="Arial" w:cs="Arial"/>
                <w:sz w:val="24"/>
                <w:szCs w:val="24"/>
                <w:shd w:val="clear" w:color="auto" w:fill="FFFFFF"/>
              </w:rPr>
              <w:t>SimilarWeb</w:t>
            </w:r>
            <w:proofErr w:type="spellEnd"/>
            <w:r w:rsidRPr="004D6849">
              <w:rPr>
                <w:rFonts w:ascii="Arial" w:hAnsi="Arial" w:cs="Arial"/>
                <w:sz w:val="24"/>
                <w:szCs w:val="24"/>
                <w:shd w:val="clear" w:color="auto" w:fill="FFFFFF"/>
              </w:rPr>
              <w:t>, 2024) our main competitors Age distribution is:</w:t>
            </w:r>
          </w:p>
          <w:p w14:paraId="7D3A817B" w14:textId="62C3D917" w:rsidR="002A6A70" w:rsidRPr="004D6849" w:rsidRDefault="002A6A70" w:rsidP="00DC5797">
            <w:pPr>
              <w:spacing w:after="0" w:line="360" w:lineRule="auto"/>
              <w:rPr>
                <w:rFonts w:ascii="Arial" w:eastAsia="Times New Roman" w:hAnsi="Arial" w:cs="Arial"/>
                <w:sz w:val="24"/>
                <w:szCs w:val="24"/>
                <w:lang w:val="ro-RO" w:eastAsia="ro-RO"/>
              </w:rPr>
            </w:pPr>
            <w:r w:rsidRPr="004D6849">
              <w:rPr>
                <w:rFonts w:ascii="Arial" w:eastAsia="Times New Roman" w:hAnsi="Arial" w:cs="Arial"/>
                <w:noProof/>
                <w:sz w:val="24"/>
                <w:szCs w:val="24"/>
                <w:lang w:val="ro-RO" w:eastAsia="ro-RO"/>
                <w14:ligatures w14:val="standardContextual"/>
              </w:rPr>
              <w:drawing>
                <wp:inline distT="0" distB="0" distL="0" distR="0" wp14:anchorId="0E6C3042" wp14:editId="5E43CC39">
                  <wp:extent cx="6464300" cy="3079115"/>
                  <wp:effectExtent l="0" t="0" r="0" b="6985"/>
                  <wp:docPr id="164103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3732" name="Picture 164103732"/>
                          <pic:cNvPicPr/>
                        </pic:nvPicPr>
                        <pic:blipFill>
                          <a:blip r:embed="rId36">
                            <a:extLst>
                              <a:ext uri="{28A0092B-C50C-407E-A947-70E740481C1C}">
                                <a14:useLocalDpi xmlns:a14="http://schemas.microsoft.com/office/drawing/2010/main" val="0"/>
                              </a:ext>
                            </a:extLst>
                          </a:blip>
                          <a:stretch>
                            <a:fillRect/>
                          </a:stretch>
                        </pic:blipFill>
                        <pic:spPr>
                          <a:xfrm>
                            <a:off x="0" y="0"/>
                            <a:ext cx="6464300" cy="3079115"/>
                          </a:xfrm>
                          <a:prstGeom prst="rect">
                            <a:avLst/>
                          </a:prstGeom>
                        </pic:spPr>
                      </pic:pic>
                    </a:graphicData>
                  </a:graphic>
                </wp:inline>
              </w:drawing>
            </w:r>
          </w:p>
          <w:p w14:paraId="1E43FF92" w14:textId="77777777" w:rsidR="001E6C15" w:rsidRPr="004D6849" w:rsidRDefault="001E6C15" w:rsidP="00DC5797">
            <w:pPr>
              <w:spacing w:after="0" w:line="360" w:lineRule="auto"/>
              <w:rPr>
                <w:rFonts w:ascii="Arial" w:eastAsia="Times New Roman" w:hAnsi="Arial" w:cs="Arial"/>
                <w:sz w:val="24"/>
                <w:szCs w:val="24"/>
                <w:lang w:val="ro-RO" w:eastAsia="ro-RO"/>
              </w:rPr>
            </w:pPr>
          </w:p>
          <w:p w14:paraId="5F1F3AD0" w14:textId="77777777" w:rsidR="00686CFA" w:rsidRPr="004D6849" w:rsidRDefault="00686CFA" w:rsidP="00DC5797">
            <w:pPr>
              <w:spacing w:after="0" w:line="360" w:lineRule="auto"/>
              <w:rPr>
                <w:rFonts w:ascii="Arial" w:eastAsia="Times New Roman" w:hAnsi="Arial" w:cs="Arial"/>
                <w:sz w:val="24"/>
                <w:szCs w:val="24"/>
                <w:lang w:val="ro-RO" w:eastAsia="ro-RO"/>
              </w:rPr>
            </w:pPr>
          </w:p>
          <w:p w14:paraId="228C81D9" w14:textId="6B8A2F7B" w:rsidR="00AF3EC2" w:rsidRPr="004D6849" w:rsidRDefault="00AF3EC2" w:rsidP="00DC5797">
            <w:pPr>
              <w:spacing w:after="0" w:line="360" w:lineRule="auto"/>
              <w:rPr>
                <w:rFonts w:ascii="Arial" w:eastAsia="Times New Roman" w:hAnsi="Arial" w:cs="Arial"/>
                <w:sz w:val="24"/>
                <w:szCs w:val="24"/>
                <w:lang w:val="ro-RO" w:eastAsia="ro-RO"/>
              </w:rPr>
            </w:pPr>
          </w:p>
          <w:p w14:paraId="36E0319D" w14:textId="77777777" w:rsidR="00D25AED" w:rsidRPr="004D6849" w:rsidRDefault="00D25AED" w:rsidP="00DC5797">
            <w:pPr>
              <w:spacing w:after="0" w:line="360" w:lineRule="auto"/>
              <w:rPr>
                <w:rFonts w:ascii="Arial" w:eastAsia="Times New Roman" w:hAnsi="Arial" w:cs="Arial"/>
                <w:sz w:val="24"/>
                <w:szCs w:val="24"/>
                <w:lang w:val="ro-RO" w:eastAsia="ro-RO"/>
              </w:rPr>
            </w:pPr>
          </w:p>
          <w:p w14:paraId="3B3C26BB" w14:textId="07D8E373" w:rsidR="00AD5931" w:rsidRPr="004D6849" w:rsidRDefault="00AD5931" w:rsidP="00DC5797">
            <w:pPr>
              <w:pStyle w:val="NoSpacing"/>
              <w:spacing w:line="360" w:lineRule="auto"/>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DA6A05D"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2B5B750F" w14:textId="77777777" w:rsidTr="00AD5931">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57C20E9"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nil"/>
              <w:left w:val="single" w:sz="8" w:space="0" w:color="DBE5F1"/>
              <w:bottom w:val="nil"/>
              <w:right w:val="single" w:sz="8" w:space="0" w:color="DBE5F1"/>
            </w:tcBorders>
            <w:hideMark/>
          </w:tcPr>
          <w:p w14:paraId="334FDC7C" w14:textId="7DD22D8F" w:rsidR="00647A39" w:rsidRPr="004D6849" w:rsidRDefault="00AD5931" w:rsidP="00DC5797">
            <w:pPr>
              <w:pStyle w:val="Heading2"/>
              <w:spacing w:line="360" w:lineRule="auto"/>
              <w:rPr>
                <w:rFonts w:ascii="Arial" w:eastAsia="Calibri" w:hAnsi="Arial" w:cs="Arial"/>
                <w:sz w:val="24"/>
                <w:szCs w:val="24"/>
              </w:rPr>
            </w:pPr>
            <w:bookmarkStart w:id="48" w:name="_Toc287535415"/>
            <w:r w:rsidRPr="004D6849">
              <w:rPr>
                <w:rFonts w:ascii="Arial" w:eastAsia="Calibri" w:hAnsi="Arial" w:cs="Arial"/>
                <w:sz w:val="24"/>
                <w:szCs w:val="24"/>
              </w:rPr>
              <w:t>Your customer research has shown what your customers want is:</w:t>
            </w:r>
            <w:bookmarkEnd w:id="48"/>
            <w:r w:rsidRPr="004D6849">
              <w:rPr>
                <w:rFonts w:ascii="Arial" w:eastAsia="Calibri" w:hAnsi="Arial" w:cs="Arial"/>
                <w:sz w:val="24"/>
                <w:szCs w:val="24"/>
              </w:rPr>
              <w:t xml:space="preserve"> </w:t>
            </w:r>
            <w:r w:rsidR="00647A39" w:rsidRPr="004D6849">
              <w:rPr>
                <w:rFonts w:ascii="Arial" w:eastAsia="Calibri" w:hAnsi="Arial" w:cs="Arial"/>
                <w:sz w:val="24"/>
                <w:szCs w:val="24"/>
              </w:rPr>
              <w:t xml:space="preserve">explain </w:t>
            </w:r>
          </w:p>
          <w:p w14:paraId="0BF8A55B" w14:textId="77777777" w:rsidR="00647A39" w:rsidRPr="004D6849" w:rsidRDefault="00647A39" w:rsidP="00DC5797">
            <w:pPr>
              <w:spacing w:line="360" w:lineRule="auto"/>
              <w:rPr>
                <w:rFonts w:ascii="Arial" w:hAnsi="Arial" w:cs="Arial"/>
                <w:sz w:val="24"/>
                <w:szCs w:val="24"/>
              </w:rPr>
            </w:pPr>
          </w:p>
          <w:p w14:paraId="70D18C4D" w14:textId="77777777" w:rsidR="00647A39" w:rsidRPr="004D6849" w:rsidRDefault="00647A39" w:rsidP="00DC5797">
            <w:pPr>
              <w:spacing w:line="360" w:lineRule="auto"/>
              <w:rPr>
                <w:rFonts w:ascii="Arial" w:hAnsi="Arial" w:cs="Arial"/>
                <w:sz w:val="24"/>
                <w:szCs w:val="24"/>
              </w:rPr>
            </w:pPr>
          </w:p>
          <w:p w14:paraId="53206C52" w14:textId="77777777" w:rsidR="00647A39" w:rsidRPr="004D6849" w:rsidRDefault="00647A39" w:rsidP="00DC5797">
            <w:pPr>
              <w:spacing w:line="360" w:lineRule="auto"/>
              <w:rPr>
                <w:rFonts w:ascii="Arial" w:hAnsi="Arial" w:cs="Arial"/>
                <w:sz w:val="24"/>
                <w:szCs w:val="24"/>
              </w:rPr>
            </w:pPr>
          </w:p>
          <w:p w14:paraId="76955610" w14:textId="77777777" w:rsidR="00647A39" w:rsidRPr="004D6849" w:rsidRDefault="00647A39" w:rsidP="00DC5797">
            <w:pPr>
              <w:spacing w:line="360" w:lineRule="auto"/>
              <w:rPr>
                <w:rFonts w:ascii="Arial" w:hAnsi="Arial" w:cs="Arial"/>
                <w:sz w:val="24"/>
                <w:szCs w:val="24"/>
              </w:rPr>
            </w:pPr>
          </w:p>
          <w:p w14:paraId="3D09B07A" w14:textId="77777777" w:rsidR="00647A39" w:rsidRPr="004D6849" w:rsidRDefault="00647A39" w:rsidP="00DC5797">
            <w:pPr>
              <w:spacing w:line="360" w:lineRule="auto"/>
              <w:rPr>
                <w:rFonts w:ascii="Arial" w:hAnsi="Arial" w:cs="Arial"/>
                <w:sz w:val="24"/>
                <w:szCs w:val="24"/>
              </w:rPr>
            </w:pPr>
          </w:p>
          <w:p w14:paraId="75E5B87D" w14:textId="77777777" w:rsidR="00647A39" w:rsidRPr="004D6849" w:rsidRDefault="00647A39" w:rsidP="00DC5797">
            <w:pPr>
              <w:spacing w:line="360" w:lineRule="auto"/>
              <w:rPr>
                <w:rFonts w:ascii="Arial" w:hAnsi="Arial" w:cs="Arial"/>
                <w:sz w:val="24"/>
                <w:szCs w:val="24"/>
              </w:rPr>
            </w:pPr>
          </w:p>
          <w:p w14:paraId="3D231FB3" w14:textId="77777777" w:rsidR="00647A39" w:rsidRPr="004D6849" w:rsidRDefault="00647A39" w:rsidP="00DC5797">
            <w:pPr>
              <w:spacing w:line="360" w:lineRule="auto"/>
              <w:rPr>
                <w:rFonts w:ascii="Arial" w:hAnsi="Arial" w:cs="Arial"/>
                <w:sz w:val="24"/>
                <w:szCs w:val="24"/>
              </w:rPr>
            </w:pPr>
          </w:p>
          <w:p w14:paraId="68209127" w14:textId="77777777" w:rsidR="00647A39" w:rsidRPr="004D6849" w:rsidRDefault="00647A39" w:rsidP="00DC5797">
            <w:pPr>
              <w:spacing w:line="360" w:lineRule="auto"/>
              <w:rPr>
                <w:rFonts w:ascii="Arial" w:hAnsi="Arial" w:cs="Arial"/>
                <w:sz w:val="24"/>
                <w:szCs w:val="24"/>
              </w:rPr>
            </w:pPr>
          </w:p>
          <w:p w14:paraId="1E6C5E11" w14:textId="77777777" w:rsidR="00647A39" w:rsidRPr="004D6849" w:rsidRDefault="00647A39" w:rsidP="00DC5797">
            <w:pPr>
              <w:spacing w:line="360" w:lineRule="auto"/>
              <w:rPr>
                <w:rFonts w:ascii="Arial" w:hAnsi="Arial" w:cs="Arial"/>
                <w:sz w:val="24"/>
                <w:szCs w:val="24"/>
              </w:rPr>
            </w:pPr>
          </w:p>
          <w:p w14:paraId="06073C2D" w14:textId="77777777" w:rsidR="00647A39" w:rsidRPr="004D6849" w:rsidRDefault="00647A39" w:rsidP="00DC5797">
            <w:pPr>
              <w:spacing w:line="360" w:lineRule="auto"/>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E9C404B"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1F03A521" w14:textId="77777777" w:rsidTr="00AD5931">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EA684EE"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nil"/>
              <w:left w:val="single" w:sz="8" w:space="0" w:color="DBE5F1"/>
              <w:bottom w:val="nil"/>
              <w:right w:val="single" w:sz="8" w:space="0" w:color="DBE5F1"/>
            </w:tcBorders>
            <w:hideMark/>
          </w:tcPr>
          <w:p w14:paraId="555574BF" w14:textId="77777777"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Special customer service</w:t>
            </w:r>
          </w:p>
          <w:p w14:paraId="042229DD" w14:textId="4835475B" w:rsidR="004300A6" w:rsidRPr="004D6849" w:rsidRDefault="00E12516"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According to </w:t>
            </w:r>
            <w:proofErr w:type="spellStart"/>
            <w:r w:rsidR="00007DFA" w:rsidRPr="004D6849">
              <w:rPr>
                <w:rFonts w:ascii="Arial" w:eastAsiaTheme="minorHAnsi" w:hAnsi="Arial" w:cs="Arial"/>
                <w:kern w:val="2"/>
                <w:sz w:val="24"/>
                <w:szCs w:val="24"/>
                <w14:ligatures w14:val="standardContextual"/>
              </w:rPr>
              <w:t>Coffe</w:t>
            </w:r>
            <w:proofErr w:type="spellEnd"/>
            <w:r w:rsidR="00007DFA" w:rsidRPr="004D6849">
              <w:rPr>
                <w:rFonts w:ascii="Arial" w:eastAsiaTheme="minorHAnsi" w:hAnsi="Arial" w:cs="Arial"/>
                <w:kern w:val="2"/>
                <w:sz w:val="24"/>
                <w:szCs w:val="24"/>
                <w14:ligatures w14:val="standardContextual"/>
              </w:rPr>
              <w:t xml:space="preserve"> Shops </w:t>
            </w:r>
            <w:proofErr w:type="gramStart"/>
            <w:r w:rsidR="00007DFA" w:rsidRPr="004D6849">
              <w:rPr>
                <w:rFonts w:ascii="Arial" w:eastAsiaTheme="minorHAnsi" w:hAnsi="Arial" w:cs="Arial"/>
                <w:kern w:val="2"/>
                <w:sz w:val="24"/>
                <w:szCs w:val="24"/>
                <w14:ligatures w14:val="standardContextual"/>
              </w:rPr>
              <w:t>Startups</w:t>
            </w:r>
            <w:r w:rsidRPr="004D6849">
              <w:rPr>
                <w:rFonts w:ascii="Arial" w:eastAsiaTheme="minorHAnsi" w:hAnsi="Arial" w:cs="Arial"/>
                <w:kern w:val="2"/>
                <w:sz w:val="24"/>
                <w:szCs w:val="24"/>
                <w14:ligatures w14:val="standardContextual"/>
              </w:rPr>
              <w:t xml:space="preserve">  </w:t>
            </w:r>
            <w:r w:rsidR="004300A6" w:rsidRPr="004D6849">
              <w:rPr>
                <w:rFonts w:ascii="Arial" w:eastAsiaTheme="minorHAnsi" w:hAnsi="Arial" w:cs="Arial"/>
                <w:kern w:val="2"/>
                <w:sz w:val="24"/>
                <w:szCs w:val="24"/>
                <w14:ligatures w14:val="standardContextual"/>
              </w:rPr>
              <w:t>About</w:t>
            </w:r>
            <w:proofErr w:type="gramEnd"/>
            <w:r w:rsidR="004300A6" w:rsidRPr="004D6849">
              <w:rPr>
                <w:rFonts w:ascii="Arial" w:eastAsiaTheme="minorHAnsi" w:hAnsi="Arial" w:cs="Arial"/>
                <w:kern w:val="2"/>
                <w:sz w:val="24"/>
                <w:szCs w:val="24"/>
                <w14:ligatures w14:val="standardContextual"/>
              </w:rPr>
              <w:t xml:space="preserve"> 93% of our customers will like to come back and purchase from you if they experienced good customer </w:t>
            </w:r>
            <w:proofErr w:type="spellStart"/>
            <w:r w:rsidR="004300A6" w:rsidRPr="004D6849">
              <w:rPr>
                <w:rFonts w:ascii="Arial" w:eastAsiaTheme="minorHAnsi" w:hAnsi="Arial" w:cs="Arial"/>
                <w:kern w:val="2"/>
                <w:sz w:val="24"/>
                <w:szCs w:val="24"/>
                <w14:ligatures w14:val="standardContextual"/>
              </w:rPr>
              <w:t>service.Even</w:t>
            </w:r>
            <w:proofErr w:type="spellEnd"/>
            <w:r w:rsidR="004300A6" w:rsidRPr="004D6849">
              <w:rPr>
                <w:rFonts w:ascii="Arial" w:eastAsiaTheme="minorHAnsi" w:hAnsi="Arial" w:cs="Arial"/>
                <w:kern w:val="2"/>
                <w:sz w:val="24"/>
                <w:szCs w:val="24"/>
                <w14:ligatures w14:val="standardContextual"/>
              </w:rPr>
              <w:t xml:space="preserve"> if a mistake is made with an order , 78% of customers (</w:t>
            </w:r>
            <w:r w:rsidRPr="004D6849">
              <w:rPr>
                <w:rFonts w:ascii="Arial" w:eastAsiaTheme="minorHAnsi" w:hAnsi="Arial" w:cs="Arial"/>
                <w:kern w:val="2"/>
                <w:sz w:val="24"/>
                <w:szCs w:val="24"/>
                <w14:ligatures w14:val="standardContextual"/>
              </w:rPr>
              <w:t>that’s nearly 4 out of 5)will give you repeat business if they experienced excellent customer service</w:t>
            </w:r>
            <w:r w:rsidR="00730395" w:rsidRPr="004D6849">
              <w:rPr>
                <w:rFonts w:ascii="Arial" w:hAnsi="Arial" w:cs="Arial"/>
                <w:sz w:val="24"/>
                <w:szCs w:val="24"/>
                <w:shd w:val="clear" w:color="auto" w:fill="FFFFFF"/>
              </w:rPr>
              <w:t xml:space="preserve"> </w:t>
            </w:r>
            <w:r w:rsidR="00730395" w:rsidRPr="004D6849">
              <w:rPr>
                <w:rFonts w:ascii="Arial" w:hAnsi="Arial" w:cs="Arial"/>
                <w:sz w:val="24"/>
                <w:szCs w:val="24"/>
                <w:shd w:val="clear" w:color="auto" w:fill="FFFFFF"/>
              </w:rPr>
              <w:t>(Startups, 2022)</w:t>
            </w:r>
          </w:p>
          <w:p w14:paraId="4A6CA757" w14:textId="77777777"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High quality of products at reasonable prices</w:t>
            </w:r>
          </w:p>
          <w:p w14:paraId="0AC14A13" w14:textId="77777777" w:rsidR="00007DFA" w:rsidRPr="004D6849" w:rsidRDefault="00385401" w:rsidP="00DC5797">
            <w:pPr>
              <w:tabs>
                <w:tab w:val="left" w:pos="1950"/>
              </w:tabs>
              <w:spacing w:line="360" w:lineRule="auto"/>
              <w:rPr>
                <w:rFonts w:ascii="Arial" w:hAnsi="Arial" w:cs="Arial"/>
                <w:sz w:val="24"/>
                <w:szCs w:val="24"/>
                <w:shd w:val="clear" w:color="auto" w:fill="FFFFFF"/>
              </w:rPr>
            </w:pPr>
            <w:r w:rsidRPr="004D6849">
              <w:rPr>
                <w:rFonts w:ascii="Arial" w:eastAsiaTheme="minorHAnsi" w:hAnsi="Arial" w:cs="Arial"/>
                <w:kern w:val="2"/>
                <w:sz w:val="24"/>
                <w:szCs w:val="24"/>
                <w14:ligatures w14:val="standardContextual"/>
              </w:rPr>
              <w:t>According to</w:t>
            </w:r>
            <w:r w:rsidR="00007DFA" w:rsidRPr="004D6849">
              <w:rPr>
                <w:rFonts w:ascii="Arial" w:eastAsiaTheme="minorHAnsi" w:hAnsi="Arial" w:cs="Arial"/>
                <w:kern w:val="2"/>
                <w:sz w:val="24"/>
                <w:szCs w:val="24"/>
                <w14:ligatures w14:val="standardContextual"/>
              </w:rPr>
              <w:t xml:space="preserve"> BH </w:t>
            </w:r>
            <w:proofErr w:type="gramStart"/>
            <w:r w:rsidR="00007DFA" w:rsidRPr="004D6849">
              <w:rPr>
                <w:rFonts w:ascii="Arial" w:eastAsiaTheme="minorHAnsi" w:hAnsi="Arial" w:cs="Arial"/>
                <w:kern w:val="2"/>
                <w:sz w:val="24"/>
                <w:szCs w:val="24"/>
                <w14:ligatures w14:val="standardContextual"/>
              </w:rPr>
              <w:t xml:space="preserve">International </w:t>
            </w:r>
            <w:r w:rsidRPr="004D6849">
              <w:rPr>
                <w:rFonts w:ascii="Arial" w:eastAsiaTheme="minorHAnsi" w:hAnsi="Arial" w:cs="Arial"/>
                <w:kern w:val="2"/>
                <w:sz w:val="24"/>
                <w:szCs w:val="24"/>
                <w14:ligatures w14:val="standardContextual"/>
              </w:rPr>
              <w:t xml:space="preserve"> </w:t>
            </w:r>
            <w:r w:rsidR="00007DFA" w:rsidRPr="004D6849">
              <w:rPr>
                <w:rFonts w:ascii="Arial" w:hAnsi="Arial" w:cs="Arial"/>
                <w:sz w:val="24"/>
                <w:szCs w:val="24"/>
              </w:rPr>
              <w:t>m</w:t>
            </w:r>
            <w:r w:rsidR="00D41FBF" w:rsidRPr="004D6849">
              <w:rPr>
                <w:rFonts w:ascii="Arial" w:hAnsi="Arial" w:cs="Arial"/>
                <w:sz w:val="24"/>
                <w:szCs w:val="24"/>
                <w:shd w:val="clear" w:color="auto" w:fill="FFFFFF"/>
              </w:rPr>
              <w:t>any</w:t>
            </w:r>
            <w:proofErr w:type="gramEnd"/>
            <w:r w:rsidR="00D41FBF" w:rsidRPr="004D6849">
              <w:rPr>
                <w:rFonts w:ascii="Arial" w:hAnsi="Arial" w:cs="Arial"/>
                <w:sz w:val="24"/>
                <w:szCs w:val="24"/>
                <w:shd w:val="clear" w:color="auto" w:fill="FFFFFF"/>
              </w:rPr>
              <w:t xml:space="preserve"> aspects control production costs. Ultimately a positive working relationship with </w:t>
            </w:r>
            <w:r w:rsidR="000D717A" w:rsidRPr="004D6849">
              <w:rPr>
                <w:rFonts w:ascii="Arial" w:hAnsi="Arial" w:cs="Arial"/>
                <w:sz w:val="24"/>
                <w:szCs w:val="24"/>
                <w:shd w:val="clear" w:color="auto" w:fill="FFFFFF"/>
              </w:rPr>
              <w:t>our</w:t>
            </w:r>
            <w:r w:rsidR="00D41FBF" w:rsidRPr="004D6849">
              <w:rPr>
                <w:rFonts w:ascii="Arial" w:hAnsi="Arial" w:cs="Arial"/>
                <w:sz w:val="24"/>
                <w:szCs w:val="24"/>
                <w:shd w:val="clear" w:color="auto" w:fill="FFFFFF"/>
              </w:rPr>
              <w:t xml:space="preserve"> supplier is a great way to start. Here are</w:t>
            </w:r>
            <w:r w:rsidR="00007DFA" w:rsidRPr="004D6849">
              <w:rPr>
                <w:rFonts w:ascii="Arial" w:hAnsi="Arial" w:cs="Arial"/>
                <w:sz w:val="24"/>
                <w:szCs w:val="24"/>
                <w:shd w:val="clear" w:color="auto" w:fill="FFFFFF"/>
              </w:rPr>
              <w:t xml:space="preserve"> </w:t>
            </w:r>
            <w:r w:rsidR="00D41FBF" w:rsidRPr="004D6849">
              <w:rPr>
                <w:rFonts w:ascii="Arial" w:hAnsi="Arial" w:cs="Arial"/>
                <w:sz w:val="24"/>
                <w:szCs w:val="24"/>
                <w:shd w:val="clear" w:color="auto" w:fill="FFFFFF"/>
              </w:rPr>
              <w:t>several</w:t>
            </w:r>
            <w:r w:rsidR="00007DFA" w:rsidRPr="004D6849">
              <w:rPr>
                <w:rFonts w:ascii="Arial" w:hAnsi="Arial" w:cs="Arial"/>
                <w:sz w:val="24"/>
                <w:szCs w:val="24"/>
                <w:shd w:val="clear" w:color="auto" w:fill="FFFFFF"/>
              </w:rPr>
              <w:t xml:space="preserve"> </w:t>
            </w:r>
            <w:r w:rsidR="00D41FBF" w:rsidRPr="004D6849">
              <w:rPr>
                <w:rFonts w:ascii="Arial" w:hAnsi="Arial" w:cs="Arial"/>
                <w:sz w:val="24"/>
                <w:szCs w:val="24"/>
                <w:shd w:val="clear" w:color="auto" w:fill="FFFFFF"/>
              </w:rPr>
              <w:t>suggestions</w:t>
            </w:r>
            <w:r w:rsidR="00007DFA" w:rsidRPr="004D6849">
              <w:rPr>
                <w:rFonts w:ascii="Arial" w:hAnsi="Arial" w:cs="Arial"/>
                <w:sz w:val="24"/>
                <w:szCs w:val="24"/>
                <w:shd w:val="clear" w:color="auto" w:fill="FFFFFF"/>
              </w:rPr>
              <w:t xml:space="preserve">: </w:t>
            </w:r>
            <w:r w:rsidR="00D41FBF" w:rsidRPr="004D6849">
              <w:rPr>
                <w:rFonts w:ascii="Arial" w:hAnsi="Arial" w:cs="Arial"/>
                <w:sz w:val="24"/>
                <w:szCs w:val="24"/>
                <w:shd w:val="clear" w:color="auto" w:fill="FFFFFF"/>
              </w:rPr>
              <w:t>Larger orders of material often lower the cost per unit and entice suppliers to provide discounts</w:t>
            </w:r>
            <w:r w:rsidR="00580545" w:rsidRPr="004D6849">
              <w:rPr>
                <w:rFonts w:ascii="Arial" w:hAnsi="Arial" w:cs="Arial"/>
                <w:sz w:val="24"/>
                <w:szCs w:val="24"/>
                <w:shd w:val="clear" w:color="auto" w:fill="FFFFFF"/>
              </w:rPr>
              <w:t>.</w:t>
            </w:r>
          </w:p>
          <w:p w14:paraId="295E0D06" w14:textId="77777777" w:rsidR="00007DFA" w:rsidRPr="004D6849" w:rsidRDefault="00D41FBF" w:rsidP="00DC5797">
            <w:pPr>
              <w:tabs>
                <w:tab w:val="left" w:pos="1950"/>
              </w:tabs>
              <w:spacing w:line="360" w:lineRule="auto"/>
              <w:rPr>
                <w:rFonts w:ascii="Arial" w:hAnsi="Arial" w:cs="Arial"/>
                <w:sz w:val="24"/>
                <w:szCs w:val="24"/>
                <w:shd w:val="clear" w:color="auto" w:fill="FFFFFF"/>
              </w:rPr>
            </w:pPr>
            <w:r w:rsidRPr="004D6849">
              <w:rPr>
                <w:rFonts w:ascii="Arial" w:hAnsi="Arial" w:cs="Arial"/>
                <w:sz w:val="24"/>
                <w:szCs w:val="24"/>
                <w:shd w:val="clear" w:color="auto" w:fill="FFFFFF"/>
              </w:rPr>
              <w:t>Good negotiations can contribute to better cohesive relationships and the opportunity to control costs.</w:t>
            </w:r>
          </w:p>
          <w:p w14:paraId="50B719C9" w14:textId="1B446186" w:rsidR="00D41FBF" w:rsidRPr="004D6849" w:rsidRDefault="00D41FBF" w:rsidP="00DC5797">
            <w:pPr>
              <w:tabs>
                <w:tab w:val="left" w:pos="1950"/>
              </w:tabs>
              <w:spacing w:line="360" w:lineRule="auto"/>
              <w:rPr>
                <w:rFonts w:ascii="Arial" w:hAnsi="Arial" w:cs="Arial"/>
                <w:sz w:val="24"/>
                <w:szCs w:val="24"/>
                <w:shd w:val="clear" w:color="auto" w:fill="FFFFFF"/>
              </w:rPr>
            </w:pPr>
            <w:r w:rsidRPr="004D6849">
              <w:rPr>
                <w:rFonts w:ascii="Arial" w:hAnsi="Arial" w:cs="Arial"/>
                <w:sz w:val="24"/>
                <w:szCs w:val="24"/>
                <w:shd w:val="clear" w:color="auto" w:fill="FFFFFF"/>
              </w:rPr>
              <w:t>Avoid spending money on what was popular and keep up with the current trends.</w:t>
            </w:r>
          </w:p>
          <w:p w14:paraId="029D31F5" w14:textId="5D8B6E81" w:rsidR="00214E5A" w:rsidRPr="004D6849" w:rsidRDefault="00D41FBF"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hAnsi="Arial" w:cs="Arial"/>
                <w:sz w:val="24"/>
                <w:szCs w:val="24"/>
                <w:shd w:val="clear" w:color="auto" w:fill="FFFFFF"/>
              </w:rPr>
              <w:t xml:space="preserve">If </w:t>
            </w:r>
            <w:r w:rsidR="000D717A" w:rsidRPr="004D6849">
              <w:rPr>
                <w:rFonts w:ascii="Arial" w:hAnsi="Arial" w:cs="Arial"/>
                <w:sz w:val="24"/>
                <w:szCs w:val="24"/>
                <w:shd w:val="clear" w:color="auto" w:fill="FFFFFF"/>
              </w:rPr>
              <w:t>we</w:t>
            </w:r>
            <w:r w:rsidRPr="004D6849">
              <w:rPr>
                <w:rFonts w:ascii="Arial" w:hAnsi="Arial" w:cs="Arial"/>
                <w:sz w:val="24"/>
                <w:szCs w:val="24"/>
                <w:shd w:val="clear" w:color="auto" w:fill="FFFFFF"/>
              </w:rPr>
              <w:t xml:space="preserve"> eliminate the extra costs for quality issues, this may, in turn, eradicate additional costs elsewhere, providing </w:t>
            </w:r>
            <w:r w:rsidR="000D717A" w:rsidRPr="004D6849">
              <w:rPr>
                <w:rFonts w:ascii="Arial" w:hAnsi="Arial" w:cs="Arial"/>
                <w:sz w:val="24"/>
                <w:szCs w:val="24"/>
                <w:shd w:val="clear" w:color="auto" w:fill="FFFFFF"/>
              </w:rPr>
              <w:t>us</w:t>
            </w:r>
            <w:r w:rsidRPr="004D6849">
              <w:rPr>
                <w:rFonts w:ascii="Arial" w:hAnsi="Arial" w:cs="Arial"/>
                <w:sz w:val="24"/>
                <w:szCs w:val="24"/>
                <w:shd w:val="clear" w:color="auto" w:fill="FFFFFF"/>
              </w:rPr>
              <w:t xml:space="preserve"> and </w:t>
            </w:r>
            <w:r w:rsidR="000D717A" w:rsidRPr="004D6849">
              <w:rPr>
                <w:rFonts w:ascii="Arial" w:hAnsi="Arial" w:cs="Arial"/>
                <w:sz w:val="24"/>
                <w:szCs w:val="24"/>
                <w:shd w:val="clear" w:color="auto" w:fill="FFFFFF"/>
              </w:rPr>
              <w:t>ou</w:t>
            </w:r>
            <w:r w:rsidRPr="004D6849">
              <w:rPr>
                <w:rFonts w:ascii="Arial" w:hAnsi="Arial" w:cs="Arial"/>
                <w:sz w:val="24"/>
                <w:szCs w:val="24"/>
                <w:shd w:val="clear" w:color="auto" w:fill="FFFFFF"/>
              </w:rPr>
              <w:t xml:space="preserve">r customer an ensured high-quality product for less </w:t>
            </w:r>
            <w:proofErr w:type="gramStart"/>
            <w:r w:rsidRPr="004D6849">
              <w:rPr>
                <w:rFonts w:ascii="Arial" w:hAnsi="Arial" w:cs="Arial"/>
                <w:sz w:val="24"/>
                <w:szCs w:val="24"/>
                <w:shd w:val="clear" w:color="auto" w:fill="FFFFFF"/>
              </w:rPr>
              <w:t>price</w:t>
            </w:r>
            <w:r w:rsidR="00730395" w:rsidRPr="004D6849">
              <w:rPr>
                <w:rFonts w:ascii="Arial" w:hAnsi="Arial" w:cs="Arial"/>
                <w:sz w:val="24"/>
                <w:szCs w:val="24"/>
                <w:shd w:val="clear" w:color="auto" w:fill="FFFFFF"/>
              </w:rPr>
              <w:t xml:space="preserve"> </w:t>
            </w:r>
            <w:r w:rsidR="00730395" w:rsidRPr="004D6849">
              <w:rPr>
                <w:rFonts w:ascii="Arial" w:hAnsi="Arial" w:cs="Arial"/>
                <w:sz w:val="24"/>
                <w:szCs w:val="24"/>
                <w:shd w:val="clear" w:color="auto" w:fill="FFFFFF"/>
              </w:rPr>
              <w:t> (</w:t>
            </w:r>
            <w:proofErr w:type="gramEnd"/>
            <w:r w:rsidR="00730395" w:rsidRPr="004D6849">
              <w:rPr>
                <w:rFonts w:ascii="Arial" w:hAnsi="Arial" w:cs="Arial"/>
                <w:sz w:val="24"/>
                <w:szCs w:val="24"/>
                <w:shd w:val="clear" w:color="auto" w:fill="FFFFFF"/>
              </w:rPr>
              <w:t>International, 2021)</w:t>
            </w:r>
          </w:p>
          <w:p w14:paraId="455C9A48" w14:textId="77777777"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Unique experience</w:t>
            </w:r>
          </w:p>
          <w:p w14:paraId="10DBD06B" w14:textId="134F7AAD" w:rsidR="000D717A" w:rsidRPr="004D6849" w:rsidRDefault="000D717A" w:rsidP="00DC5797">
            <w:pPr>
              <w:tabs>
                <w:tab w:val="left" w:pos="1950"/>
              </w:tabs>
              <w:spacing w:line="360" w:lineRule="auto"/>
              <w:rPr>
                <w:rFonts w:ascii="Arial" w:hAnsi="Arial" w:cs="Arial"/>
                <w:sz w:val="24"/>
                <w:szCs w:val="24"/>
                <w:shd w:val="clear" w:color="auto" w:fill="FFFFFF"/>
              </w:rPr>
            </w:pPr>
            <w:r w:rsidRPr="004D6849">
              <w:rPr>
                <w:rFonts w:ascii="Arial" w:eastAsiaTheme="minorHAnsi" w:hAnsi="Arial" w:cs="Arial"/>
                <w:kern w:val="2"/>
                <w:sz w:val="24"/>
                <w:szCs w:val="24"/>
                <w14:ligatures w14:val="standardContextual"/>
              </w:rPr>
              <w:t xml:space="preserve"> We can </w:t>
            </w:r>
            <w:proofErr w:type="spellStart"/>
            <w:r w:rsidRPr="004D6849">
              <w:rPr>
                <w:rFonts w:ascii="Arial" w:eastAsiaTheme="minorHAnsi" w:hAnsi="Arial" w:cs="Arial"/>
                <w:kern w:val="2"/>
                <w:sz w:val="24"/>
                <w:szCs w:val="24"/>
                <w14:ligatures w14:val="standardContextual"/>
              </w:rPr>
              <w:t>creat</w:t>
            </w:r>
            <w:proofErr w:type="spellEnd"/>
            <w:r w:rsidRPr="004D6849">
              <w:rPr>
                <w:rFonts w:ascii="Arial" w:eastAsiaTheme="minorHAnsi" w:hAnsi="Arial" w:cs="Arial"/>
                <w:kern w:val="2"/>
                <w:sz w:val="24"/>
                <w:szCs w:val="24"/>
                <w14:ligatures w14:val="standardContextual"/>
              </w:rPr>
              <w:t xml:space="preserve"> unique experience based on </w:t>
            </w:r>
            <w:r w:rsidRPr="004D6849">
              <w:rPr>
                <w:rFonts w:ascii="Arial" w:hAnsi="Arial" w:cs="Arial"/>
                <w:sz w:val="24"/>
                <w:szCs w:val="24"/>
                <w:shd w:val="clear" w:color="auto" w:fill="FFFFFF"/>
              </w:rPr>
              <w:t> </w:t>
            </w:r>
            <w:proofErr w:type="gramStart"/>
            <w:r w:rsidRPr="004D6849">
              <w:rPr>
                <w:rFonts w:ascii="Arial" w:hAnsi="Arial" w:cs="Arial"/>
                <w:sz w:val="24"/>
                <w:szCs w:val="24"/>
                <w:shd w:val="clear" w:color="auto" w:fill="FFFFFF"/>
              </w:rPr>
              <w:t xml:space="preserve">  :</w:t>
            </w:r>
            <w:proofErr w:type="gramEnd"/>
          </w:p>
          <w:p w14:paraId="457AE4A9" w14:textId="77777777" w:rsidR="000D717A" w:rsidRPr="004D6849" w:rsidRDefault="000D717A" w:rsidP="00DC5797">
            <w:pPr>
              <w:tabs>
                <w:tab w:val="left" w:pos="1950"/>
              </w:tabs>
              <w:spacing w:line="360" w:lineRule="auto"/>
              <w:rPr>
                <w:rFonts w:ascii="Arial" w:eastAsiaTheme="minorHAnsi" w:hAnsi="Arial" w:cs="Arial"/>
                <w:kern w:val="2"/>
                <w:sz w:val="24"/>
                <w:szCs w:val="24"/>
                <w14:ligatures w14:val="standardContextual"/>
              </w:rPr>
            </w:pPr>
            <w:proofErr w:type="spellStart"/>
            <w:r w:rsidRPr="004D6849">
              <w:rPr>
                <w:rFonts w:ascii="Arial" w:eastAsiaTheme="minorHAnsi" w:hAnsi="Arial" w:cs="Arial"/>
                <w:kern w:val="2"/>
                <w:sz w:val="24"/>
                <w:szCs w:val="24"/>
                <w14:ligatures w14:val="standardContextual"/>
              </w:rPr>
              <w:t>Coffe</w:t>
            </w:r>
            <w:proofErr w:type="spellEnd"/>
            <w:r w:rsidRPr="004D6849">
              <w:rPr>
                <w:rFonts w:ascii="Arial" w:eastAsiaTheme="minorHAnsi" w:hAnsi="Arial" w:cs="Arial"/>
                <w:kern w:val="2"/>
                <w:sz w:val="24"/>
                <w:szCs w:val="24"/>
                <w14:ligatures w14:val="standardContextual"/>
              </w:rPr>
              <w:t xml:space="preserve"> shop </w:t>
            </w:r>
            <w:proofErr w:type="gramStart"/>
            <w:r w:rsidRPr="004D6849">
              <w:rPr>
                <w:rFonts w:ascii="Arial" w:eastAsiaTheme="minorHAnsi" w:hAnsi="Arial" w:cs="Arial"/>
                <w:kern w:val="2"/>
                <w:sz w:val="24"/>
                <w:szCs w:val="24"/>
                <w14:ligatures w14:val="standardContextual"/>
              </w:rPr>
              <w:t>atmosphere :Our</w:t>
            </w:r>
            <w:proofErr w:type="gramEnd"/>
            <w:r w:rsidRPr="004D6849">
              <w:rPr>
                <w:rFonts w:ascii="Arial" w:eastAsiaTheme="minorHAnsi" w:hAnsi="Arial" w:cs="Arial"/>
                <w:kern w:val="2"/>
                <w:sz w:val="24"/>
                <w:szCs w:val="24"/>
                <w14:ligatures w14:val="standardContextual"/>
              </w:rPr>
              <w:t xml:space="preserve"> customers are going to make up their minds about what kind of coffee shop we’re running as soon as they step through the door. This is why it’s so important for us to build a welcoming atmosphere that is true to our brand.</w:t>
            </w:r>
          </w:p>
          <w:p w14:paraId="2D8CB5D1" w14:textId="3E28FCE6" w:rsidR="000D717A" w:rsidRPr="004D6849" w:rsidRDefault="000D717A"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The customers </w:t>
            </w:r>
            <w:proofErr w:type="gramStart"/>
            <w:r w:rsidRPr="004D6849">
              <w:rPr>
                <w:rFonts w:ascii="Arial" w:eastAsiaTheme="minorHAnsi" w:hAnsi="Arial" w:cs="Arial"/>
                <w:kern w:val="2"/>
                <w:sz w:val="24"/>
                <w:szCs w:val="24"/>
                <w14:ligatures w14:val="standardContextual"/>
              </w:rPr>
              <w:t>experience :Everyone</w:t>
            </w:r>
            <w:proofErr w:type="gramEnd"/>
            <w:r w:rsidRPr="004D6849">
              <w:rPr>
                <w:rFonts w:ascii="Arial" w:eastAsiaTheme="minorHAnsi" w:hAnsi="Arial" w:cs="Arial"/>
                <w:kern w:val="2"/>
                <w:sz w:val="24"/>
                <w:szCs w:val="24"/>
                <w14:ligatures w14:val="standardContextual"/>
              </w:rPr>
              <w:t xml:space="preserve"> knows that it’s the customers who make a business as much as the products and the workforce, and coffee shops are no exception.</w:t>
            </w:r>
          </w:p>
          <w:p w14:paraId="0AF69849" w14:textId="5DF35162" w:rsidR="000D717A" w:rsidRPr="004D6849" w:rsidRDefault="000D717A"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The barista </w:t>
            </w:r>
            <w:proofErr w:type="gramStart"/>
            <w:r w:rsidRPr="004D6849">
              <w:rPr>
                <w:rFonts w:ascii="Arial" w:eastAsiaTheme="minorHAnsi" w:hAnsi="Arial" w:cs="Arial"/>
                <w:kern w:val="2"/>
                <w:sz w:val="24"/>
                <w:szCs w:val="24"/>
                <w14:ligatures w14:val="standardContextual"/>
              </w:rPr>
              <w:t>experience :There</w:t>
            </w:r>
            <w:proofErr w:type="gramEnd"/>
            <w:r w:rsidRPr="004D6849">
              <w:rPr>
                <w:rFonts w:ascii="Arial" w:eastAsiaTheme="minorHAnsi" w:hAnsi="Arial" w:cs="Arial"/>
                <w:kern w:val="2"/>
                <w:sz w:val="24"/>
                <w:szCs w:val="24"/>
                <w14:ligatures w14:val="standardContextual"/>
              </w:rPr>
              <w:t xml:space="preserve"> is more to being a barista than simply making coffee, and our team will be the face of your business. That’s why it’s essential for us to make their experience as simple and efficient as possible</w:t>
            </w:r>
            <w:r w:rsidR="000567A1" w:rsidRPr="004D6849">
              <w:rPr>
                <w:rFonts w:ascii="Arial" w:hAnsi="Arial" w:cs="Arial"/>
                <w:sz w:val="24"/>
                <w:szCs w:val="24"/>
                <w:shd w:val="clear" w:color="auto" w:fill="FFFFFF"/>
              </w:rPr>
              <w:t xml:space="preserve"> </w:t>
            </w:r>
            <w:r w:rsidR="000567A1" w:rsidRPr="004D6849">
              <w:rPr>
                <w:rFonts w:ascii="Arial" w:hAnsi="Arial" w:cs="Arial"/>
                <w:sz w:val="24"/>
                <w:szCs w:val="24"/>
                <w:shd w:val="clear" w:color="auto" w:fill="FFFFFF"/>
              </w:rPr>
              <w:t>(development, 2021)</w:t>
            </w:r>
          </w:p>
          <w:p w14:paraId="34F03F53" w14:textId="77777777" w:rsidR="00580545" w:rsidRPr="004D6849" w:rsidRDefault="00580545" w:rsidP="00DC5797">
            <w:pPr>
              <w:tabs>
                <w:tab w:val="left" w:pos="1950"/>
              </w:tabs>
              <w:spacing w:line="360" w:lineRule="auto"/>
              <w:rPr>
                <w:rFonts w:ascii="Arial" w:eastAsiaTheme="minorHAnsi" w:hAnsi="Arial" w:cs="Arial"/>
                <w:kern w:val="2"/>
                <w:sz w:val="24"/>
                <w:szCs w:val="24"/>
                <w14:ligatures w14:val="standardContextual"/>
              </w:rPr>
            </w:pPr>
          </w:p>
          <w:p w14:paraId="0B7E2387" w14:textId="77777777" w:rsidR="00AD5931" w:rsidRPr="004D6849" w:rsidRDefault="0033488C" w:rsidP="00DC5797">
            <w:pPr>
              <w:pStyle w:val="NoSpacing"/>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Special memories</w:t>
            </w:r>
          </w:p>
          <w:p w14:paraId="1A1126BC" w14:textId="77777777" w:rsidR="00960E12" w:rsidRPr="004D6849" w:rsidRDefault="00960E12" w:rsidP="00DC5797">
            <w:pPr>
              <w:pStyle w:val="NoSpacing"/>
              <w:spacing w:line="360" w:lineRule="auto"/>
              <w:rPr>
                <w:rFonts w:ascii="Arial" w:eastAsiaTheme="minorHAnsi" w:hAnsi="Arial" w:cs="Arial"/>
                <w:kern w:val="2"/>
                <w:sz w:val="24"/>
                <w:szCs w:val="24"/>
                <w14:ligatures w14:val="standardContextual"/>
              </w:rPr>
            </w:pPr>
          </w:p>
          <w:p w14:paraId="34F3D2B6" w14:textId="77777777" w:rsidR="00007DFA" w:rsidRPr="004D6849" w:rsidRDefault="00132D7F" w:rsidP="00DC5797">
            <w:pPr>
              <w:pStyle w:val="NoSpacing"/>
              <w:spacing w:line="360" w:lineRule="auto"/>
              <w:rPr>
                <w:rFonts w:ascii="Arial" w:hAnsi="Arial" w:cs="Arial"/>
                <w:sz w:val="24"/>
                <w:szCs w:val="24"/>
                <w:shd w:val="clear" w:color="auto" w:fill="FFFFFF"/>
              </w:rPr>
            </w:pPr>
            <w:r w:rsidRPr="004D6849">
              <w:rPr>
                <w:rFonts w:ascii="Arial" w:hAnsi="Arial" w:cs="Arial"/>
                <w:sz w:val="24"/>
                <w:szCs w:val="24"/>
              </w:rPr>
              <w:t xml:space="preserve">We can </w:t>
            </w:r>
            <w:proofErr w:type="gramStart"/>
            <w:r w:rsidRPr="004D6849">
              <w:rPr>
                <w:rFonts w:ascii="Arial" w:hAnsi="Arial" w:cs="Arial"/>
                <w:sz w:val="24"/>
                <w:szCs w:val="24"/>
              </w:rPr>
              <w:t>offer  a</w:t>
            </w:r>
            <w:proofErr w:type="gramEnd"/>
            <w:r w:rsidRPr="004D6849">
              <w:rPr>
                <w:rFonts w:ascii="Arial" w:hAnsi="Arial" w:cs="Arial"/>
                <w:sz w:val="24"/>
                <w:szCs w:val="24"/>
              </w:rPr>
              <w:t xml:space="preserve"> Personalised Experience based to</w:t>
            </w:r>
            <w:r w:rsidRPr="004D6849">
              <w:rPr>
                <w:rFonts w:ascii="Arial" w:hAnsi="Arial" w:cs="Arial"/>
                <w:sz w:val="24"/>
                <w:szCs w:val="24"/>
                <w:shd w:val="clear" w:color="auto" w:fill="FFFFFF"/>
              </w:rPr>
              <w:t xml:space="preserve">  </w:t>
            </w:r>
            <w:r w:rsidR="00007DFA" w:rsidRPr="004D6849">
              <w:rPr>
                <w:rFonts w:ascii="Arial" w:hAnsi="Arial" w:cs="Arial"/>
                <w:sz w:val="24"/>
                <w:szCs w:val="24"/>
                <w:shd w:val="clear" w:color="auto" w:fill="FFFFFF"/>
              </w:rPr>
              <w:t>:</w:t>
            </w:r>
          </w:p>
          <w:p w14:paraId="05469F6B" w14:textId="7FFCB2AA" w:rsidR="00960E12" w:rsidRPr="004D6849" w:rsidRDefault="00960E12" w:rsidP="00DC5797">
            <w:pPr>
              <w:pStyle w:val="NoSpacing"/>
              <w:spacing w:line="360" w:lineRule="auto"/>
              <w:rPr>
                <w:rFonts w:ascii="Arial" w:hAnsi="Arial" w:cs="Arial"/>
                <w:sz w:val="24"/>
                <w:szCs w:val="24"/>
              </w:rPr>
            </w:pPr>
            <w:r w:rsidRPr="004D6849">
              <w:rPr>
                <w:rFonts w:ascii="Arial" w:hAnsi="Arial" w:cs="Arial"/>
                <w:sz w:val="24"/>
                <w:szCs w:val="24"/>
              </w:rPr>
              <w:lastRenderedPageBreak/>
              <w:t xml:space="preserve">Different customers require different needs. Whether that’s a busy commuter or a relaxed student, creating a unique experience tailored to each of their requirements will show that </w:t>
            </w:r>
            <w:r w:rsidR="00132D7F" w:rsidRPr="004D6849">
              <w:rPr>
                <w:rFonts w:ascii="Arial" w:hAnsi="Arial" w:cs="Arial"/>
                <w:sz w:val="24"/>
                <w:szCs w:val="24"/>
              </w:rPr>
              <w:t>our</w:t>
            </w:r>
            <w:r w:rsidRPr="004D6849">
              <w:rPr>
                <w:rFonts w:ascii="Arial" w:hAnsi="Arial" w:cs="Arial"/>
                <w:sz w:val="24"/>
                <w:szCs w:val="24"/>
              </w:rPr>
              <w:t xml:space="preserve"> café caters to a variety of needs to individual customers. Having a carefully constructed floor plan for people who are grabbing coffee to go should be in place, to ensure quick entry and exit from the café without tripping over or knocking into any furnishings. Equally, having an area more suited for guests to relax and enjoy their coffees inside will also give a more personalised experience to </w:t>
            </w:r>
            <w:r w:rsidR="00132D7F" w:rsidRPr="004D6849">
              <w:rPr>
                <w:rFonts w:ascii="Arial" w:hAnsi="Arial" w:cs="Arial"/>
                <w:sz w:val="24"/>
                <w:szCs w:val="24"/>
              </w:rPr>
              <w:t>our</w:t>
            </w:r>
            <w:r w:rsidRPr="004D6849">
              <w:rPr>
                <w:rFonts w:ascii="Arial" w:hAnsi="Arial" w:cs="Arial"/>
                <w:sz w:val="24"/>
                <w:szCs w:val="24"/>
              </w:rPr>
              <w:t xml:space="preserve"> customers</w:t>
            </w:r>
            <w:r w:rsidR="00007DFA" w:rsidRPr="004D6849">
              <w:rPr>
                <w:rFonts w:ascii="Arial" w:hAnsi="Arial" w:cs="Arial"/>
                <w:sz w:val="24"/>
                <w:szCs w:val="24"/>
                <w:shd w:val="clear" w:color="auto" w:fill="FFFFFF"/>
              </w:rPr>
              <w:t>)</w:t>
            </w:r>
            <w:r w:rsidR="000567A1" w:rsidRPr="004D6849">
              <w:rPr>
                <w:rFonts w:ascii="Arial" w:hAnsi="Arial" w:cs="Arial"/>
                <w:sz w:val="24"/>
                <w:szCs w:val="24"/>
                <w:shd w:val="clear" w:color="auto" w:fill="FFFFFF"/>
              </w:rPr>
              <w:t xml:space="preserve"> </w:t>
            </w:r>
            <w:r w:rsidR="000567A1" w:rsidRPr="004D6849">
              <w:rPr>
                <w:rFonts w:ascii="Arial" w:hAnsi="Arial" w:cs="Arial"/>
                <w:sz w:val="24"/>
                <w:szCs w:val="24"/>
                <w:shd w:val="clear" w:color="auto" w:fill="FFFFFF"/>
              </w:rPr>
              <w:t>(Latest News - nationwidecoffee.co.uk, no date)</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15E7037"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2D617995" w14:textId="77777777" w:rsidTr="00AD5931">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9E2B0D6"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nil"/>
              <w:left w:val="single" w:sz="8" w:space="0" w:color="DBE5F1"/>
              <w:bottom w:val="nil"/>
              <w:right w:val="single" w:sz="8" w:space="0" w:color="DBE5F1"/>
            </w:tcBorders>
          </w:tcPr>
          <w:p w14:paraId="38A702E2" w14:textId="77777777" w:rsidR="00AD5931" w:rsidRPr="004D6849" w:rsidRDefault="00AD5931" w:rsidP="00DC5797">
            <w:pPr>
              <w:pStyle w:val="NoSpacing"/>
              <w:spacing w:line="360" w:lineRule="auto"/>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A2660EE"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7976D16" w14:textId="77777777" w:rsidTr="00AD5931">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F820AFF"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nil"/>
              <w:left w:val="single" w:sz="8" w:space="0" w:color="DBE5F1"/>
              <w:bottom w:val="nil"/>
              <w:right w:val="single" w:sz="8" w:space="0" w:color="DBE5F1"/>
            </w:tcBorders>
            <w:hideMark/>
          </w:tcPr>
          <w:p w14:paraId="0AEC7F27" w14:textId="77777777" w:rsidR="00AD5931" w:rsidRPr="004D6849" w:rsidRDefault="00AD5931" w:rsidP="00DC5797">
            <w:pPr>
              <w:pStyle w:val="Heading2"/>
              <w:spacing w:line="360" w:lineRule="auto"/>
              <w:rPr>
                <w:rFonts w:ascii="Arial" w:eastAsia="Calibri" w:hAnsi="Arial" w:cs="Arial"/>
                <w:sz w:val="24"/>
                <w:szCs w:val="24"/>
              </w:rPr>
            </w:pPr>
            <w:bookmarkStart w:id="49" w:name="_Toc287535416"/>
            <w:r w:rsidRPr="004D6849">
              <w:rPr>
                <w:rFonts w:ascii="Arial" w:eastAsia="Calibri" w:hAnsi="Arial" w:cs="Arial"/>
                <w:sz w:val="24"/>
                <w:szCs w:val="24"/>
              </w:rPr>
              <w:t>How you know this:</w:t>
            </w:r>
            <w:bookmarkEnd w:id="49"/>
          </w:p>
          <w:p w14:paraId="7C7581E3" w14:textId="12EF2774" w:rsidR="00AD5931" w:rsidRPr="004D6849" w:rsidRDefault="00AD5931" w:rsidP="00DC5797">
            <w:pPr>
              <w:pStyle w:val="NoSpacing"/>
              <w:spacing w:line="360" w:lineRule="auto"/>
              <w:ind w:left="720"/>
              <w:rPr>
                <w:rFonts w:ascii="Arial" w:hAnsi="Arial" w:cs="Arial"/>
                <w:sz w:val="24"/>
                <w:szCs w:val="24"/>
              </w:rPr>
            </w:pPr>
          </w:p>
          <w:p w14:paraId="7D3FFA57" w14:textId="04AAD675" w:rsidR="006A43E7" w:rsidRPr="004D6849" w:rsidRDefault="00695374" w:rsidP="00DC5797">
            <w:pPr>
              <w:suppressAutoHyphens/>
              <w:spacing w:line="360" w:lineRule="auto"/>
              <w:rPr>
                <w:rFonts w:ascii="Arial" w:hAnsi="Arial" w:cs="Arial"/>
                <w:sz w:val="24"/>
                <w:szCs w:val="24"/>
              </w:rPr>
            </w:pPr>
            <w:r w:rsidRPr="004D6849">
              <w:rPr>
                <w:rFonts w:ascii="Arial" w:hAnsi="Arial" w:cs="Arial"/>
                <w:sz w:val="24"/>
                <w:szCs w:val="24"/>
              </w:rPr>
              <w:t xml:space="preserve">During our research and whit the help of specific websites </w:t>
            </w:r>
            <w:r w:rsidRPr="004D6849">
              <w:rPr>
                <w:rFonts w:ascii="Arial" w:hAnsi="Arial" w:cs="Arial"/>
                <w:sz w:val="24"/>
                <w:szCs w:val="24"/>
                <w:shd w:val="clear" w:color="auto" w:fill="FFFFFF"/>
              </w:rPr>
              <w:t>(Startups, 2022)</w:t>
            </w:r>
            <w:r w:rsidR="007A72BB" w:rsidRPr="004D6849">
              <w:rPr>
                <w:rFonts w:ascii="Arial" w:hAnsi="Arial" w:cs="Arial"/>
                <w:sz w:val="24"/>
                <w:szCs w:val="24"/>
                <w:shd w:val="clear" w:color="auto" w:fill="FFFFFF"/>
              </w:rPr>
              <w:t>, (development, 2021), (International, 2021</w:t>
            </w:r>
            <w:proofErr w:type="gramStart"/>
            <w:r w:rsidR="007A72BB" w:rsidRPr="004D6849">
              <w:rPr>
                <w:rFonts w:ascii="Arial" w:hAnsi="Arial" w:cs="Arial"/>
                <w:sz w:val="24"/>
                <w:szCs w:val="24"/>
                <w:shd w:val="clear" w:color="auto" w:fill="FFFFFF"/>
              </w:rPr>
              <w:t>),(</w:t>
            </w:r>
            <w:proofErr w:type="gramEnd"/>
            <w:r w:rsidR="007A72BB" w:rsidRPr="004D6849">
              <w:rPr>
                <w:rFonts w:ascii="Arial" w:hAnsi="Arial" w:cs="Arial"/>
                <w:sz w:val="24"/>
                <w:szCs w:val="24"/>
                <w:shd w:val="clear" w:color="auto" w:fill="FFFFFF"/>
              </w:rPr>
              <w:t>Latest News - nationwidecoffee.co.uk, no date) we concluded that only one aspect of our business is not enough to create a very good relationship with our customers.</w:t>
            </w:r>
          </w:p>
          <w:p w14:paraId="100D10BD" w14:textId="77777777" w:rsidR="006A43E7" w:rsidRPr="004D6849" w:rsidRDefault="006A43E7" w:rsidP="00DC5797">
            <w:pPr>
              <w:pStyle w:val="NoSpacing"/>
              <w:spacing w:line="360" w:lineRule="auto"/>
              <w:rPr>
                <w:rFonts w:ascii="Arial" w:hAnsi="Arial" w:cs="Arial"/>
                <w:sz w:val="24"/>
                <w:szCs w:val="24"/>
              </w:rPr>
            </w:pPr>
          </w:p>
          <w:p w14:paraId="2DD6BC95" w14:textId="682CD933" w:rsidR="006A43E7" w:rsidRPr="004D6849" w:rsidRDefault="006A43E7" w:rsidP="00DC5797">
            <w:pPr>
              <w:pStyle w:val="NoSpacing"/>
              <w:spacing w:line="360" w:lineRule="auto"/>
              <w:ind w:left="720"/>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20D6990"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635B9270" w14:textId="77777777" w:rsidTr="00AD5931">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740D28B"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nil"/>
              <w:left w:val="single" w:sz="8" w:space="0" w:color="DBE5F1"/>
              <w:bottom w:val="single" w:sz="8" w:space="0" w:color="DBE5F1"/>
              <w:right w:val="single" w:sz="8" w:space="0" w:color="DBE5F1"/>
            </w:tcBorders>
            <w:hideMark/>
          </w:tcPr>
          <w:p w14:paraId="3A897FDF" w14:textId="15B3D4BA" w:rsidR="006A43E7" w:rsidRPr="004D6849" w:rsidRDefault="006A43E7" w:rsidP="00DC5797">
            <w:pPr>
              <w:pStyle w:val="Heading2"/>
              <w:widowControl w:val="0"/>
              <w:suppressAutoHyphens/>
              <w:spacing w:line="360" w:lineRule="auto"/>
              <w:rPr>
                <w:rFonts w:ascii="Arial" w:eastAsia="Noto Sans CJK SC" w:hAnsi="Arial" w:cs="Arial"/>
                <w:sz w:val="24"/>
                <w:szCs w:val="24"/>
              </w:rPr>
            </w:pPr>
            <w:bookmarkStart w:id="50" w:name="_Toc287535417"/>
          </w:p>
          <w:p w14:paraId="7ACDF96F" w14:textId="77777777" w:rsidR="006A43E7" w:rsidRPr="004D6849" w:rsidRDefault="006A43E7" w:rsidP="00DC5797">
            <w:pPr>
              <w:pStyle w:val="Heading2"/>
              <w:spacing w:line="360" w:lineRule="auto"/>
              <w:rPr>
                <w:rFonts w:ascii="Arial" w:eastAsia="Calibri" w:hAnsi="Arial" w:cs="Arial"/>
                <w:sz w:val="24"/>
                <w:szCs w:val="24"/>
              </w:rPr>
            </w:pPr>
          </w:p>
          <w:p w14:paraId="5CD9C130" w14:textId="1541079E"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Number of customers you expect to win in each group and what they might pay:</w:t>
            </w:r>
            <w:bookmarkEnd w:id="50"/>
          </w:p>
          <w:p w14:paraId="4C8CAF9D" w14:textId="77777777" w:rsidR="006401A7" w:rsidRPr="004D6849" w:rsidRDefault="006401A7" w:rsidP="00DC5797">
            <w:pPr>
              <w:spacing w:line="360" w:lineRule="auto"/>
              <w:rPr>
                <w:rFonts w:ascii="Arial" w:hAnsi="Arial" w:cs="Arial"/>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2536"/>
              <w:gridCol w:w="2575"/>
              <w:gridCol w:w="2336"/>
            </w:tblGrid>
            <w:tr w:rsidR="004D6849" w:rsidRPr="004D6849" w14:paraId="58877754" w14:textId="77777777" w:rsidTr="006401A7">
              <w:trPr>
                <w:cantSplit/>
                <w:trHeight w:hRule="exact" w:val="785"/>
                <w:jc w:val="center"/>
              </w:trPr>
              <w:tc>
                <w:tcPr>
                  <w:tcW w:w="2536" w:type="dxa"/>
                  <w:tcBorders>
                    <w:top w:val="single" w:sz="6" w:space="0" w:color="A6A6A6"/>
                    <w:left w:val="single" w:sz="6" w:space="0" w:color="A6A6A6"/>
                    <w:bottom w:val="single" w:sz="6" w:space="0" w:color="A6A6A6"/>
                    <w:right w:val="single" w:sz="6" w:space="0" w:color="A6A6A6"/>
                  </w:tcBorders>
                  <w:hideMark/>
                </w:tcPr>
                <w:p w14:paraId="28D52C19" w14:textId="77777777" w:rsidR="00AD5931" w:rsidRPr="004D6849" w:rsidRDefault="00AD5931" w:rsidP="00DC5797">
                  <w:pPr>
                    <w:pStyle w:val="Heading2"/>
                    <w:spacing w:line="360" w:lineRule="auto"/>
                    <w:rPr>
                      <w:rFonts w:ascii="Arial" w:eastAsia="Calibri" w:hAnsi="Arial" w:cs="Arial"/>
                      <w:sz w:val="24"/>
                      <w:szCs w:val="24"/>
                    </w:rPr>
                  </w:pPr>
                  <w:bookmarkStart w:id="51" w:name="_Toc287535418"/>
                  <w:r w:rsidRPr="004D6849">
                    <w:rPr>
                      <w:rFonts w:ascii="Arial" w:eastAsia="Calibri" w:hAnsi="Arial" w:cs="Arial"/>
                      <w:sz w:val="24"/>
                      <w:szCs w:val="24"/>
                    </w:rPr>
                    <w:t>Group</w:t>
                  </w:r>
                  <w:bookmarkEnd w:id="51"/>
                </w:p>
              </w:tc>
              <w:tc>
                <w:tcPr>
                  <w:tcW w:w="2575" w:type="dxa"/>
                  <w:tcBorders>
                    <w:top w:val="single" w:sz="6" w:space="0" w:color="A6A6A6"/>
                    <w:left w:val="single" w:sz="6" w:space="0" w:color="A6A6A6"/>
                    <w:bottom w:val="single" w:sz="6" w:space="0" w:color="A6A6A6"/>
                    <w:right w:val="single" w:sz="6" w:space="0" w:color="A6A6A6"/>
                  </w:tcBorders>
                  <w:hideMark/>
                </w:tcPr>
                <w:p w14:paraId="150996DF" w14:textId="77777777" w:rsidR="00AD5931" w:rsidRPr="004D6849" w:rsidRDefault="00AD5931" w:rsidP="00DC5797">
                  <w:pPr>
                    <w:pStyle w:val="Heading2"/>
                    <w:spacing w:line="360" w:lineRule="auto"/>
                    <w:rPr>
                      <w:rFonts w:ascii="Arial" w:eastAsia="Calibri" w:hAnsi="Arial" w:cs="Arial"/>
                      <w:sz w:val="24"/>
                      <w:szCs w:val="24"/>
                    </w:rPr>
                  </w:pPr>
                  <w:bookmarkStart w:id="52" w:name="_Toc287535419"/>
                  <w:r w:rsidRPr="004D6849">
                    <w:rPr>
                      <w:rFonts w:ascii="Arial" w:eastAsia="Calibri" w:hAnsi="Arial" w:cs="Arial"/>
                      <w:sz w:val="24"/>
                      <w:szCs w:val="24"/>
                    </w:rPr>
                    <w:t>Number of customers</w:t>
                  </w:r>
                  <w:bookmarkEnd w:id="52"/>
                </w:p>
              </w:tc>
              <w:tc>
                <w:tcPr>
                  <w:tcW w:w="2336" w:type="dxa"/>
                  <w:tcBorders>
                    <w:top w:val="single" w:sz="6" w:space="0" w:color="A6A6A6"/>
                    <w:left w:val="single" w:sz="6" w:space="0" w:color="A6A6A6"/>
                    <w:bottom w:val="single" w:sz="6" w:space="0" w:color="A6A6A6"/>
                    <w:right w:val="single" w:sz="6" w:space="0" w:color="A6A6A6"/>
                  </w:tcBorders>
                  <w:hideMark/>
                </w:tcPr>
                <w:p w14:paraId="2BEDB00C" w14:textId="77777777" w:rsidR="00AD5931" w:rsidRPr="004D6849" w:rsidRDefault="00AD5931" w:rsidP="00DC5797">
                  <w:pPr>
                    <w:pStyle w:val="Heading2"/>
                    <w:spacing w:line="360" w:lineRule="auto"/>
                    <w:rPr>
                      <w:rFonts w:ascii="Arial" w:eastAsia="Calibri" w:hAnsi="Arial" w:cs="Arial"/>
                      <w:sz w:val="24"/>
                      <w:szCs w:val="24"/>
                    </w:rPr>
                  </w:pPr>
                  <w:bookmarkStart w:id="53" w:name="_Toc287535420"/>
                  <w:r w:rsidRPr="004D6849">
                    <w:rPr>
                      <w:rFonts w:ascii="Arial" w:eastAsia="Calibri" w:hAnsi="Arial" w:cs="Arial"/>
                      <w:sz w:val="24"/>
                      <w:szCs w:val="24"/>
                    </w:rPr>
                    <w:t>Price they might pay per unit</w:t>
                  </w:r>
                  <w:bookmarkEnd w:id="53"/>
                </w:p>
              </w:tc>
            </w:tr>
            <w:tr w:rsidR="004D6849" w:rsidRPr="004D6849" w14:paraId="7179D74E" w14:textId="77777777" w:rsidTr="006401A7">
              <w:trPr>
                <w:cantSplit/>
                <w:trHeight w:val="476"/>
                <w:jc w:val="center"/>
              </w:trPr>
              <w:tc>
                <w:tcPr>
                  <w:tcW w:w="2536" w:type="dxa"/>
                  <w:tcBorders>
                    <w:top w:val="single" w:sz="6" w:space="0" w:color="A6A6A6"/>
                    <w:left w:val="single" w:sz="6" w:space="0" w:color="A6A6A6"/>
                    <w:bottom w:val="single" w:sz="6" w:space="0" w:color="A6A6A6"/>
                    <w:right w:val="single" w:sz="6" w:space="0" w:color="A6A6A6"/>
                  </w:tcBorders>
                  <w:hideMark/>
                </w:tcPr>
                <w:p w14:paraId="5FF9A97B" w14:textId="79B2D261" w:rsidR="00AD5931" w:rsidRPr="004D6849" w:rsidRDefault="00FE7178"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Parents 20-55</w:t>
                  </w:r>
                </w:p>
              </w:tc>
              <w:tc>
                <w:tcPr>
                  <w:tcW w:w="2575" w:type="dxa"/>
                  <w:tcBorders>
                    <w:top w:val="single" w:sz="6" w:space="0" w:color="A6A6A6"/>
                    <w:left w:val="single" w:sz="6" w:space="0" w:color="A6A6A6"/>
                    <w:bottom w:val="single" w:sz="6" w:space="0" w:color="A6A6A6"/>
                    <w:right w:val="single" w:sz="6" w:space="0" w:color="A6A6A6"/>
                  </w:tcBorders>
                  <w:hideMark/>
                </w:tcPr>
                <w:p w14:paraId="07E7B6F8" w14:textId="0672BA13" w:rsidR="00AD5931" w:rsidRPr="004D6849" w:rsidRDefault="00B6615C"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40</w:t>
                  </w:r>
                </w:p>
              </w:tc>
              <w:tc>
                <w:tcPr>
                  <w:tcW w:w="2336" w:type="dxa"/>
                  <w:tcBorders>
                    <w:top w:val="single" w:sz="6" w:space="0" w:color="A6A6A6"/>
                    <w:left w:val="single" w:sz="6" w:space="0" w:color="A6A6A6"/>
                    <w:bottom w:val="single" w:sz="6" w:space="0" w:color="A6A6A6"/>
                    <w:right w:val="single" w:sz="6" w:space="0" w:color="A6A6A6"/>
                  </w:tcBorders>
                  <w:hideMark/>
                </w:tcPr>
                <w:p w14:paraId="5F62EF0E" w14:textId="22435F6A" w:rsidR="00AD5931" w:rsidRPr="004D6849" w:rsidRDefault="00AD5931" w:rsidP="00DC5797">
                  <w:pPr>
                    <w:pStyle w:val="Heading2"/>
                    <w:spacing w:line="360" w:lineRule="auto"/>
                    <w:rPr>
                      <w:rFonts w:ascii="Arial" w:eastAsia="Calibri" w:hAnsi="Arial" w:cs="Arial"/>
                      <w:sz w:val="24"/>
                      <w:szCs w:val="24"/>
                    </w:rPr>
                  </w:pPr>
                  <w:bookmarkStart w:id="54" w:name="_Toc287535423"/>
                  <w:r w:rsidRPr="004D6849">
                    <w:rPr>
                      <w:rFonts w:ascii="Arial" w:eastAsia="Calibri" w:hAnsi="Arial" w:cs="Arial"/>
                      <w:sz w:val="24"/>
                      <w:szCs w:val="24"/>
                    </w:rPr>
                    <w:t>£</w:t>
                  </w:r>
                  <w:bookmarkEnd w:id="54"/>
                  <w:r w:rsidR="00BA4CE4" w:rsidRPr="004D6849">
                    <w:rPr>
                      <w:rFonts w:ascii="Arial" w:eastAsia="Calibri" w:hAnsi="Arial" w:cs="Arial"/>
                      <w:sz w:val="24"/>
                      <w:szCs w:val="24"/>
                    </w:rPr>
                    <w:t>5</w:t>
                  </w:r>
                </w:p>
              </w:tc>
            </w:tr>
            <w:tr w:rsidR="004D6849" w:rsidRPr="004D6849" w14:paraId="0DD14194" w14:textId="77777777" w:rsidTr="006401A7">
              <w:trPr>
                <w:cantSplit/>
                <w:trHeight w:val="352"/>
                <w:jc w:val="center"/>
              </w:trPr>
              <w:tc>
                <w:tcPr>
                  <w:tcW w:w="2536" w:type="dxa"/>
                  <w:tcBorders>
                    <w:top w:val="single" w:sz="6" w:space="0" w:color="A6A6A6"/>
                    <w:left w:val="single" w:sz="6" w:space="0" w:color="A6A6A6"/>
                    <w:bottom w:val="single" w:sz="6" w:space="0" w:color="A6A6A6"/>
                    <w:right w:val="single" w:sz="6" w:space="0" w:color="A6A6A6"/>
                  </w:tcBorders>
                  <w:hideMark/>
                </w:tcPr>
                <w:p w14:paraId="6A45C8C3" w14:textId="0551E86C" w:rsidR="00AD5931" w:rsidRPr="004D6849" w:rsidRDefault="00FE7178"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 xml:space="preserve">20 years old onwards </w:t>
                  </w:r>
                </w:p>
              </w:tc>
              <w:tc>
                <w:tcPr>
                  <w:tcW w:w="2575" w:type="dxa"/>
                  <w:tcBorders>
                    <w:top w:val="single" w:sz="6" w:space="0" w:color="A6A6A6"/>
                    <w:left w:val="single" w:sz="6" w:space="0" w:color="A6A6A6"/>
                    <w:bottom w:val="single" w:sz="6" w:space="0" w:color="A6A6A6"/>
                    <w:right w:val="single" w:sz="6" w:space="0" w:color="A6A6A6"/>
                  </w:tcBorders>
                  <w:hideMark/>
                </w:tcPr>
                <w:p w14:paraId="1233E3BE" w14:textId="726BC11C" w:rsidR="00AD5931" w:rsidRPr="004D6849" w:rsidRDefault="00B6615C"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4</w:t>
                  </w:r>
                  <w:r w:rsidR="00832226" w:rsidRPr="004D6849">
                    <w:rPr>
                      <w:rFonts w:ascii="Arial" w:eastAsia="Calibri" w:hAnsi="Arial" w:cs="Arial"/>
                      <w:sz w:val="24"/>
                      <w:szCs w:val="24"/>
                    </w:rPr>
                    <w:t>5</w:t>
                  </w:r>
                </w:p>
              </w:tc>
              <w:tc>
                <w:tcPr>
                  <w:tcW w:w="2336" w:type="dxa"/>
                  <w:tcBorders>
                    <w:top w:val="single" w:sz="6" w:space="0" w:color="A6A6A6"/>
                    <w:left w:val="single" w:sz="6" w:space="0" w:color="A6A6A6"/>
                    <w:bottom w:val="single" w:sz="6" w:space="0" w:color="A6A6A6"/>
                    <w:right w:val="single" w:sz="6" w:space="0" w:color="A6A6A6"/>
                  </w:tcBorders>
                  <w:hideMark/>
                </w:tcPr>
                <w:p w14:paraId="6BB4B003" w14:textId="7446B173" w:rsidR="00AD5931" w:rsidRPr="004D6849" w:rsidRDefault="00AD5931" w:rsidP="00DC5797">
                  <w:pPr>
                    <w:pStyle w:val="Heading2"/>
                    <w:spacing w:line="360" w:lineRule="auto"/>
                    <w:rPr>
                      <w:rFonts w:ascii="Arial" w:eastAsia="Calibri" w:hAnsi="Arial" w:cs="Arial"/>
                      <w:sz w:val="24"/>
                      <w:szCs w:val="24"/>
                    </w:rPr>
                  </w:pPr>
                  <w:bookmarkStart w:id="55" w:name="_Toc287535426"/>
                  <w:r w:rsidRPr="004D6849">
                    <w:rPr>
                      <w:rFonts w:ascii="Arial" w:eastAsia="Calibri" w:hAnsi="Arial" w:cs="Arial"/>
                      <w:sz w:val="24"/>
                      <w:szCs w:val="24"/>
                    </w:rPr>
                    <w:t>£</w:t>
                  </w:r>
                  <w:bookmarkEnd w:id="55"/>
                  <w:r w:rsidR="00521BD1" w:rsidRPr="004D6849">
                    <w:rPr>
                      <w:rFonts w:ascii="Arial" w:eastAsia="Calibri" w:hAnsi="Arial" w:cs="Arial"/>
                      <w:sz w:val="24"/>
                      <w:szCs w:val="24"/>
                    </w:rPr>
                    <w:t>7</w:t>
                  </w:r>
                </w:p>
              </w:tc>
            </w:tr>
            <w:tr w:rsidR="004D6849" w:rsidRPr="004D6849" w14:paraId="1AAB4829" w14:textId="77777777" w:rsidTr="006401A7">
              <w:trPr>
                <w:cantSplit/>
                <w:trHeight w:val="346"/>
                <w:jc w:val="center"/>
              </w:trPr>
              <w:tc>
                <w:tcPr>
                  <w:tcW w:w="2536" w:type="dxa"/>
                  <w:tcBorders>
                    <w:top w:val="single" w:sz="6" w:space="0" w:color="A6A6A6"/>
                    <w:left w:val="single" w:sz="6" w:space="0" w:color="A6A6A6"/>
                    <w:bottom w:val="single" w:sz="6" w:space="0" w:color="A6A6A6"/>
                    <w:right w:val="single" w:sz="6" w:space="0" w:color="A6A6A6"/>
                  </w:tcBorders>
                  <w:hideMark/>
                </w:tcPr>
                <w:p w14:paraId="2FCD8031" w14:textId="55E304D5" w:rsidR="00AD5931" w:rsidRPr="004D6849" w:rsidRDefault="00FE7178"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 xml:space="preserve">Schools </w:t>
                  </w:r>
                  <w:proofErr w:type="gramStart"/>
                  <w:r w:rsidRPr="004D6849">
                    <w:rPr>
                      <w:rFonts w:ascii="Arial" w:eastAsia="Calibri" w:hAnsi="Arial" w:cs="Arial"/>
                      <w:sz w:val="24"/>
                      <w:szCs w:val="24"/>
                    </w:rPr>
                    <w:t>and  education</w:t>
                  </w:r>
                  <w:proofErr w:type="gramEnd"/>
                  <w:r w:rsidRPr="004D6849">
                    <w:rPr>
                      <w:rFonts w:ascii="Arial" w:eastAsia="Calibri" w:hAnsi="Arial" w:cs="Arial"/>
                      <w:sz w:val="24"/>
                      <w:szCs w:val="24"/>
                    </w:rPr>
                    <w:t xml:space="preserve"> institutions </w:t>
                  </w:r>
                </w:p>
              </w:tc>
              <w:tc>
                <w:tcPr>
                  <w:tcW w:w="2575" w:type="dxa"/>
                  <w:tcBorders>
                    <w:top w:val="single" w:sz="6" w:space="0" w:color="A6A6A6"/>
                    <w:left w:val="single" w:sz="6" w:space="0" w:color="A6A6A6"/>
                    <w:bottom w:val="single" w:sz="6" w:space="0" w:color="A6A6A6"/>
                    <w:right w:val="single" w:sz="6" w:space="0" w:color="A6A6A6"/>
                  </w:tcBorders>
                  <w:hideMark/>
                </w:tcPr>
                <w:p w14:paraId="79BB9ED4" w14:textId="3940DBA9" w:rsidR="00AD5931" w:rsidRPr="004D6849" w:rsidRDefault="00B6615C"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30</w:t>
                  </w:r>
                </w:p>
              </w:tc>
              <w:tc>
                <w:tcPr>
                  <w:tcW w:w="2336" w:type="dxa"/>
                  <w:tcBorders>
                    <w:top w:val="single" w:sz="6" w:space="0" w:color="A6A6A6"/>
                    <w:left w:val="single" w:sz="6" w:space="0" w:color="A6A6A6"/>
                    <w:bottom w:val="single" w:sz="6" w:space="0" w:color="A6A6A6"/>
                    <w:right w:val="single" w:sz="6" w:space="0" w:color="A6A6A6"/>
                  </w:tcBorders>
                  <w:hideMark/>
                </w:tcPr>
                <w:p w14:paraId="2DC932B6" w14:textId="661B7C35" w:rsidR="00AD5931" w:rsidRPr="004D6849" w:rsidRDefault="00AD5931" w:rsidP="00DC5797">
                  <w:pPr>
                    <w:pStyle w:val="Heading2"/>
                    <w:spacing w:line="360" w:lineRule="auto"/>
                    <w:rPr>
                      <w:rFonts w:ascii="Arial" w:eastAsia="Calibri" w:hAnsi="Arial" w:cs="Arial"/>
                      <w:sz w:val="24"/>
                      <w:szCs w:val="24"/>
                    </w:rPr>
                  </w:pPr>
                  <w:bookmarkStart w:id="56" w:name="_Toc287535429"/>
                  <w:r w:rsidRPr="004D6849">
                    <w:rPr>
                      <w:rFonts w:ascii="Arial" w:eastAsia="Calibri" w:hAnsi="Arial" w:cs="Arial"/>
                      <w:sz w:val="24"/>
                      <w:szCs w:val="24"/>
                    </w:rPr>
                    <w:t>£</w:t>
                  </w:r>
                  <w:bookmarkEnd w:id="56"/>
                  <w:r w:rsidR="00521BD1" w:rsidRPr="004D6849">
                    <w:rPr>
                      <w:rFonts w:ascii="Arial" w:eastAsia="Calibri" w:hAnsi="Arial" w:cs="Arial"/>
                      <w:sz w:val="24"/>
                      <w:szCs w:val="24"/>
                    </w:rPr>
                    <w:t>5</w:t>
                  </w:r>
                </w:p>
              </w:tc>
            </w:tr>
            <w:tr w:rsidR="004D6849" w:rsidRPr="004D6849" w14:paraId="62F911DC" w14:textId="77777777" w:rsidTr="006401A7">
              <w:trPr>
                <w:cantSplit/>
                <w:trHeight w:val="369"/>
                <w:jc w:val="center"/>
              </w:trPr>
              <w:tc>
                <w:tcPr>
                  <w:tcW w:w="2536" w:type="dxa"/>
                  <w:tcBorders>
                    <w:top w:val="single" w:sz="6" w:space="0" w:color="A6A6A6"/>
                    <w:left w:val="single" w:sz="6" w:space="0" w:color="A6A6A6"/>
                    <w:bottom w:val="single" w:sz="6" w:space="0" w:color="A6A6A6"/>
                    <w:right w:val="single" w:sz="6" w:space="0" w:color="A6A6A6"/>
                  </w:tcBorders>
                  <w:hideMark/>
                </w:tcPr>
                <w:p w14:paraId="37FC10C8" w14:textId="77CC38A4" w:rsidR="00AD5931" w:rsidRPr="004D6849" w:rsidRDefault="00FE7178"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Age 5</w:t>
                  </w:r>
                  <w:r w:rsidR="00F30A6D" w:rsidRPr="004D6849">
                    <w:rPr>
                      <w:rFonts w:ascii="Arial" w:eastAsia="Calibri" w:hAnsi="Arial" w:cs="Arial"/>
                      <w:sz w:val="24"/>
                      <w:szCs w:val="24"/>
                    </w:rPr>
                    <w:t>5 +</w:t>
                  </w:r>
                </w:p>
              </w:tc>
              <w:tc>
                <w:tcPr>
                  <w:tcW w:w="2575" w:type="dxa"/>
                  <w:tcBorders>
                    <w:top w:val="single" w:sz="6" w:space="0" w:color="A6A6A6"/>
                    <w:left w:val="single" w:sz="6" w:space="0" w:color="A6A6A6"/>
                    <w:bottom w:val="single" w:sz="6" w:space="0" w:color="A6A6A6"/>
                    <w:right w:val="single" w:sz="6" w:space="0" w:color="A6A6A6"/>
                  </w:tcBorders>
                  <w:hideMark/>
                </w:tcPr>
                <w:p w14:paraId="5C1C91DC" w14:textId="737B16B5" w:rsidR="00AD5931" w:rsidRPr="004D6849" w:rsidRDefault="00DD4450"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35</w:t>
                  </w:r>
                </w:p>
              </w:tc>
              <w:tc>
                <w:tcPr>
                  <w:tcW w:w="2336" w:type="dxa"/>
                  <w:tcBorders>
                    <w:top w:val="single" w:sz="6" w:space="0" w:color="A6A6A6"/>
                    <w:left w:val="single" w:sz="6" w:space="0" w:color="A6A6A6"/>
                    <w:bottom w:val="single" w:sz="6" w:space="0" w:color="A6A6A6"/>
                    <w:right w:val="single" w:sz="6" w:space="0" w:color="A6A6A6"/>
                  </w:tcBorders>
                  <w:hideMark/>
                </w:tcPr>
                <w:p w14:paraId="4F149085" w14:textId="40ED2426" w:rsidR="00AD5931" w:rsidRPr="004D6849" w:rsidRDefault="00AD5931" w:rsidP="00DC5797">
                  <w:pPr>
                    <w:pStyle w:val="Heading2"/>
                    <w:spacing w:line="360" w:lineRule="auto"/>
                    <w:rPr>
                      <w:rFonts w:ascii="Arial" w:eastAsia="Calibri" w:hAnsi="Arial" w:cs="Arial"/>
                      <w:sz w:val="24"/>
                      <w:szCs w:val="24"/>
                    </w:rPr>
                  </w:pPr>
                  <w:bookmarkStart w:id="57" w:name="_Toc287535432"/>
                  <w:r w:rsidRPr="004D6849">
                    <w:rPr>
                      <w:rFonts w:ascii="Arial" w:eastAsia="Calibri" w:hAnsi="Arial" w:cs="Arial"/>
                      <w:sz w:val="24"/>
                      <w:szCs w:val="24"/>
                    </w:rPr>
                    <w:t>£</w:t>
                  </w:r>
                  <w:bookmarkEnd w:id="57"/>
                  <w:r w:rsidR="00521BD1" w:rsidRPr="004D6849">
                    <w:rPr>
                      <w:rFonts w:ascii="Arial" w:eastAsia="Calibri" w:hAnsi="Arial" w:cs="Arial"/>
                      <w:sz w:val="24"/>
                      <w:szCs w:val="24"/>
                    </w:rPr>
                    <w:t>5</w:t>
                  </w:r>
                </w:p>
              </w:tc>
            </w:tr>
            <w:bookmarkStart w:id="58" w:name="Text51"/>
            <w:tr w:rsidR="004D6849" w:rsidRPr="004D6849" w14:paraId="52A2745C" w14:textId="77777777" w:rsidTr="006401A7">
              <w:trPr>
                <w:cantSplit/>
                <w:trHeight w:hRule="exact" w:val="351"/>
                <w:jc w:val="center"/>
              </w:trPr>
              <w:tc>
                <w:tcPr>
                  <w:tcW w:w="2536" w:type="dxa"/>
                  <w:tcBorders>
                    <w:top w:val="single" w:sz="6" w:space="0" w:color="A6A6A6"/>
                    <w:left w:val="single" w:sz="6" w:space="0" w:color="A6A6A6"/>
                    <w:bottom w:val="single" w:sz="6" w:space="0" w:color="A6A6A6"/>
                    <w:right w:val="single" w:sz="6" w:space="0" w:color="A6A6A6"/>
                  </w:tcBorders>
                  <w:hideMark/>
                </w:tcPr>
                <w:p w14:paraId="082F1312"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fldChar w:fldCharType="begin">
                      <w:ffData>
                        <w:name w:val="Text51"/>
                        <w:enabled/>
                        <w:calcOnExit w:val="0"/>
                        <w:helpText w:type="text" w:val="Group"/>
                        <w:statusText w:type="text" w:val="Group"/>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bookmarkStart w:id="59" w:name="_Toc287535433"/>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59"/>
                  <w:r w:rsidRPr="004D6849">
                    <w:rPr>
                      <w:rFonts w:ascii="Arial" w:eastAsia="Calibri" w:hAnsi="Arial" w:cs="Arial"/>
                      <w:sz w:val="24"/>
                      <w:szCs w:val="24"/>
                    </w:rPr>
                    <w:fldChar w:fldCharType="end"/>
                  </w:r>
                  <w:bookmarkEnd w:id="58"/>
                </w:p>
              </w:tc>
              <w:bookmarkStart w:id="60" w:name="Text56"/>
              <w:tc>
                <w:tcPr>
                  <w:tcW w:w="2575" w:type="dxa"/>
                  <w:tcBorders>
                    <w:top w:val="single" w:sz="6" w:space="0" w:color="A6A6A6"/>
                    <w:left w:val="single" w:sz="6" w:space="0" w:color="A6A6A6"/>
                    <w:bottom w:val="single" w:sz="6" w:space="0" w:color="A6A6A6"/>
                    <w:right w:val="single" w:sz="6" w:space="0" w:color="A6A6A6"/>
                  </w:tcBorders>
                  <w:hideMark/>
                </w:tcPr>
                <w:p w14:paraId="10FB4D78"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fldChar w:fldCharType="begin">
                      <w:ffData>
                        <w:name w:val="Text56"/>
                        <w:enabled/>
                        <w:calcOnExit w:val="0"/>
                        <w:helpText w:type="text" w:val="Number of customers"/>
                        <w:statusText w:type="text" w:val="Number of customers"/>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bookmarkStart w:id="61" w:name="_Toc287535434"/>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61"/>
                  <w:r w:rsidRPr="004D6849">
                    <w:rPr>
                      <w:rFonts w:ascii="Arial" w:eastAsia="Calibri" w:hAnsi="Arial" w:cs="Arial"/>
                      <w:sz w:val="24"/>
                      <w:szCs w:val="24"/>
                    </w:rPr>
                    <w:fldChar w:fldCharType="end"/>
                  </w:r>
                  <w:bookmarkEnd w:id="60"/>
                </w:p>
              </w:tc>
              <w:tc>
                <w:tcPr>
                  <w:tcW w:w="2336" w:type="dxa"/>
                  <w:tcBorders>
                    <w:top w:val="single" w:sz="6" w:space="0" w:color="A6A6A6"/>
                    <w:left w:val="single" w:sz="6" w:space="0" w:color="A6A6A6"/>
                    <w:bottom w:val="single" w:sz="6" w:space="0" w:color="A6A6A6"/>
                    <w:right w:val="single" w:sz="6" w:space="0" w:color="A6A6A6"/>
                  </w:tcBorders>
                  <w:hideMark/>
                </w:tcPr>
                <w:p w14:paraId="13D7A35A" w14:textId="77777777" w:rsidR="00AD5931" w:rsidRPr="004D6849" w:rsidRDefault="00AD5931" w:rsidP="00DC5797">
                  <w:pPr>
                    <w:pStyle w:val="Heading2"/>
                    <w:spacing w:line="360" w:lineRule="auto"/>
                    <w:rPr>
                      <w:rFonts w:ascii="Arial" w:eastAsia="Calibri" w:hAnsi="Arial" w:cs="Arial"/>
                      <w:sz w:val="24"/>
                      <w:szCs w:val="24"/>
                    </w:rPr>
                  </w:pPr>
                  <w:bookmarkStart w:id="62" w:name="_Toc287535435"/>
                  <w:r w:rsidRPr="004D6849">
                    <w:rPr>
                      <w:rFonts w:ascii="Arial" w:eastAsia="Calibri" w:hAnsi="Arial" w:cs="Arial"/>
                      <w:sz w:val="24"/>
                      <w:szCs w:val="24"/>
                    </w:rPr>
                    <w:t>£</w:t>
                  </w:r>
                  <w:bookmarkStart w:id="63" w:name="Text65"/>
                  <w:r w:rsidRPr="004D6849">
                    <w:rPr>
                      <w:rFonts w:ascii="Arial" w:eastAsia="Calibri" w:hAnsi="Arial" w:cs="Arial"/>
                      <w:sz w:val="24"/>
                      <w:szCs w:val="24"/>
                    </w:rPr>
                    <w:fldChar w:fldCharType="begin">
                      <w:ffData>
                        <w:name w:val="Text65"/>
                        <w:enabled/>
                        <w:calcOnExit w:val="0"/>
                        <w:helpText w:type="text" w:val="Price they might pay per unit £"/>
                        <w:statusText w:type="text" w:val="Price they might pay per unit"/>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62"/>
                  <w:r w:rsidRPr="004D6849">
                    <w:rPr>
                      <w:rFonts w:ascii="Arial" w:eastAsia="Calibri" w:hAnsi="Arial" w:cs="Arial"/>
                      <w:sz w:val="24"/>
                      <w:szCs w:val="24"/>
                    </w:rPr>
                    <w:fldChar w:fldCharType="end"/>
                  </w:r>
                  <w:bookmarkEnd w:id="63"/>
                </w:p>
              </w:tc>
            </w:tr>
            <w:bookmarkStart w:id="64" w:name="Text52"/>
            <w:tr w:rsidR="004D6849" w:rsidRPr="004D6849" w14:paraId="18814E91" w14:textId="77777777" w:rsidTr="006401A7">
              <w:trPr>
                <w:cantSplit/>
                <w:trHeight w:hRule="exact" w:val="347"/>
                <w:jc w:val="center"/>
              </w:trPr>
              <w:tc>
                <w:tcPr>
                  <w:tcW w:w="2536" w:type="dxa"/>
                  <w:tcBorders>
                    <w:top w:val="single" w:sz="6" w:space="0" w:color="A6A6A6"/>
                    <w:left w:val="single" w:sz="6" w:space="0" w:color="A6A6A6"/>
                    <w:bottom w:val="single" w:sz="6" w:space="0" w:color="A6A6A6"/>
                    <w:right w:val="single" w:sz="6" w:space="0" w:color="A6A6A6"/>
                  </w:tcBorders>
                  <w:hideMark/>
                </w:tcPr>
                <w:p w14:paraId="3D56BDE5"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fldChar w:fldCharType="begin">
                      <w:ffData>
                        <w:name w:val="Text52"/>
                        <w:enabled/>
                        <w:calcOnExit w:val="0"/>
                        <w:helpText w:type="text" w:val="Group"/>
                        <w:statusText w:type="text" w:val="Group"/>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bookmarkStart w:id="65" w:name="_Toc287535436"/>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65"/>
                  <w:r w:rsidRPr="004D6849">
                    <w:rPr>
                      <w:rFonts w:ascii="Arial" w:eastAsia="Calibri" w:hAnsi="Arial" w:cs="Arial"/>
                      <w:sz w:val="24"/>
                      <w:szCs w:val="24"/>
                    </w:rPr>
                    <w:fldChar w:fldCharType="end"/>
                  </w:r>
                  <w:bookmarkEnd w:id="64"/>
                </w:p>
              </w:tc>
              <w:bookmarkStart w:id="66" w:name="Text55"/>
              <w:tc>
                <w:tcPr>
                  <w:tcW w:w="2575" w:type="dxa"/>
                  <w:tcBorders>
                    <w:top w:val="single" w:sz="6" w:space="0" w:color="A6A6A6"/>
                    <w:left w:val="single" w:sz="6" w:space="0" w:color="A6A6A6"/>
                    <w:bottom w:val="single" w:sz="6" w:space="0" w:color="A6A6A6"/>
                    <w:right w:val="single" w:sz="6" w:space="0" w:color="A6A6A6"/>
                  </w:tcBorders>
                  <w:hideMark/>
                </w:tcPr>
                <w:p w14:paraId="43BFD72D"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fldChar w:fldCharType="begin">
                      <w:ffData>
                        <w:name w:val="Text55"/>
                        <w:enabled/>
                        <w:calcOnExit w:val="0"/>
                        <w:helpText w:type="text" w:val="Number of customers"/>
                        <w:statusText w:type="text" w:val="Number of customers"/>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bookmarkStart w:id="67" w:name="_Toc287535437"/>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67"/>
                  <w:r w:rsidRPr="004D6849">
                    <w:rPr>
                      <w:rFonts w:ascii="Arial" w:eastAsia="Calibri" w:hAnsi="Arial" w:cs="Arial"/>
                      <w:sz w:val="24"/>
                      <w:szCs w:val="24"/>
                    </w:rPr>
                    <w:fldChar w:fldCharType="end"/>
                  </w:r>
                  <w:bookmarkEnd w:id="66"/>
                </w:p>
              </w:tc>
              <w:tc>
                <w:tcPr>
                  <w:tcW w:w="2336" w:type="dxa"/>
                  <w:tcBorders>
                    <w:top w:val="single" w:sz="6" w:space="0" w:color="A6A6A6"/>
                    <w:left w:val="single" w:sz="6" w:space="0" w:color="A6A6A6"/>
                    <w:bottom w:val="single" w:sz="6" w:space="0" w:color="A6A6A6"/>
                    <w:right w:val="single" w:sz="6" w:space="0" w:color="A6A6A6"/>
                  </w:tcBorders>
                  <w:hideMark/>
                </w:tcPr>
                <w:p w14:paraId="31AEC326" w14:textId="77777777" w:rsidR="00AD5931" w:rsidRPr="004D6849" w:rsidRDefault="00AD5931" w:rsidP="00DC5797">
                  <w:pPr>
                    <w:pStyle w:val="Heading2"/>
                    <w:spacing w:line="360" w:lineRule="auto"/>
                    <w:rPr>
                      <w:rFonts w:ascii="Arial" w:eastAsia="Calibri" w:hAnsi="Arial" w:cs="Arial"/>
                      <w:sz w:val="24"/>
                      <w:szCs w:val="24"/>
                    </w:rPr>
                  </w:pPr>
                  <w:bookmarkStart w:id="68" w:name="_Toc287535438"/>
                  <w:r w:rsidRPr="004D6849">
                    <w:rPr>
                      <w:rFonts w:ascii="Arial" w:eastAsia="Calibri" w:hAnsi="Arial" w:cs="Arial"/>
                      <w:sz w:val="24"/>
                      <w:szCs w:val="24"/>
                    </w:rPr>
                    <w:t>£</w:t>
                  </w:r>
                  <w:bookmarkStart w:id="69" w:name="Text66"/>
                  <w:r w:rsidRPr="004D6849">
                    <w:rPr>
                      <w:rFonts w:ascii="Arial" w:eastAsia="Calibri" w:hAnsi="Arial" w:cs="Arial"/>
                      <w:sz w:val="24"/>
                      <w:szCs w:val="24"/>
                    </w:rPr>
                    <w:fldChar w:fldCharType="begin">
                      <w:ffData>
                        <w:name w:val="Text66"/>
                        <w:enabled/>
                        <w:calcOnExit w:val="0"/>
                        <w:helpText w:type="text" w:val="Price they might pay per unit £"/>
                        <w:statusText w:type="text" w:val="Price they might pay per unit"/>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68"/>
                  <w:r w:rsidRPr="004D6849">
                    <w:rPr>
                      <w:rFonts w:ascii="Arial" w:eastAsia="Calibri" w:hAnsi="Arial" w:cs="Arial"/>
                      <w:sz w:val="24"/>
                      <w:szCs w:val="24"/>
                    </w:rPr>
                    <w:fldChar w:fldCharType="end"/>
                  </w:r>
                  <w:bookmarkEnd w:id="69"/>
                </w:p>
              </w:tc>
            </w:tr>
            <w:bookmarkStart w:id="70" w:name="Text53"/>
            <w:tr w:rsidR="004D6849" w:rsidRPr="004D6849" w14:paraId="5F64C383" w14:textId="77777777" w:rsidTr="006401A7">
              <w:trPr>
                <w:cantSplit/>
                <w:trHeight w:hRule="exact" w:val="357"/>
                <w:jc w:val="center"/>
              </w:trPr>
              <w:tc>
                <w:tcPr>
                  <w:tcW w:w="2536" w:type="dxa"/>
                  <w:tcBorders>
                    <w:top w:val="single" w:sz="6" w:space="0" w:color="A6A6A6"/>
                    <w:left w:val="single" w:sz="6" w:space="0" w:color="A6A6A6"/>
                    <w:bottom w:val="single" w:sz="6" w:space="0" w:color="A6A6A6"/>
                    <w:right w:val="single" w:sz="6" w:space="0" w:color="A6A6A6"/>
                  </w:tcBorders>
                  <w:hideMark/>
                </w:tcPr>
                <w:p w14:paraId="33AFC846"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fldChar w:fldCharType="begin">
                      <w:ffData>
                        <w:name w:val="Text53"/>
                        <w:enabled/>
                        <w:calcOnExit w:val="0"/>
                        <w:helpText w:type="text" w:val="Group"/>
                        <w:statusText w:type="text" w:val="Group"/>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bookmarkStart w:id="71" w:name="_Toc287535439"/>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71"/>
                  <w:r w:rsidRPr="004D6849">
                    <w:rPr>
                      <w:rFonts w:ascii="Arial" w:eastAsia="Calibri" w:hAnsi="Arial" w:cs="Arial"/>
                      <w:sz w:val="24"/>
                      <w:szCs w:val="24"/>
                    </w:rPr>
                    <w:fldChar w:fldCharType="end"/>
                  </w:r>
                  <w:bookmarkEnd w:id="70"/>
                </w:p>
              </w:tc>
              <w:bookmarkStart w:id="72" w:name="Text54"/>
              <w:tc>
                <w:tcPr>
                  <w:tcW w:w="2575" w:type="dxa"/>
                  <w:tcBorders>
                    <w:top w:val="single" w:sz="6" w:space="0" w:color="A6A6A6"/>
                    <w:left w:val="single" w:sz="6" w:space="0" w:color="A6A6A6"/>
                    <w:bottom w:val="single" w:sz="6" w:space="0" w:color="A6A6A6"/>
                    <w:right w:val="single" w:sz="6" w:space="0" w:color="A6A6A6"/>
                  </w:tcBorders>
                  <w:hideMark/>
                </w:tcPr>
                <w:p w14:paraId="79A2F6B9"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fldChar w:fldCharType="begin">
                      <w:ffData>
                        <w:name w:val="Text54"/>
                        <w:enabled/>
                        <w:calcOnExit w:val="0"/>
                        <w:helpText w:type="text" w:val="Number of customers"/>
                        <w:statusText w:type="text" w:val="Number of customers"/>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bookmarkStart w:id="73" w:name="_Toc287535440"/>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73"/>
                  <w:r w:rsidRPr="004D6849">
                    <w:rPr>
                      <w:rFonts w:ascii="Arial" w:eastAsia="Calibri" w:hAnsi="Arial" w:cs="Arial"/>
                      <w:sz w:val="24"/>
                      <w:szCs w:val="24"/>
                    </w:rPr>
                    <w:fldChar w:fldCharType="end"/>
                  </w:r>
                  <w:bookmarkEnd w:id="72"/>
                </w:p>
              </w:tc>
              <w:tc>
                <w:tcPr>
                  <w:tcW w:w="2336" w:type="dxa"/>
                  <w:tcBorders>
                    <w:top w:val="single" w:sz="6" w:space="0" w:color="A6A6A6"/>
                    <w:left w:val="single" w:sz="6" w:space="0" w:color="A6A6A6"/>
                    <w:bottom w:val="single" w:sz="6" w:space="0" w:color="A6A6A6"/>
                    <w:right w:val="single" w:sz="6" w:space="0" w:color="A6A6A6"/>
                  </w:tcBorders>
                  <w:hideMark/>
                </w:tcPr>
                <w:p w14:paraId="7BE01A7A" w14:textId="77777777" w:rsidR="00AD5931" w:rsidRPr="004D6849" w:rsidRDefault="00AD5931" w:rsidP="00DC5797">
                  <w:pPr>
                    <w:pStyle w:val="Heading2"/>
                    <w:spacing w:line="360" w:lineRule="auto"/>
                    <w:rPr>
                      <w:rFonts w:ascii="Arial" w:eastAsia="Calibri" w:hAnsi="Arial" w:cs="Arial"/>
                      <w:sz w:val="24"/>
                      <w:szCs w:val="24"/>
                    </w:rPr>
                  </w:pPr>
                  <w:bookmarkStart w:id="74" w:name="_Toc287535441"/>
                  <w:r w:rsidRPr="004D6849">
                    <w:rPr>
                      <w:rFonts w:ascii="Arial" w:eastAsia="Calibri" w:hAnsi="Arial" w:cs="Arial"/>
                      <w:sz w:val="24"/>
                      <w:szCs w:val="24"/>
                    </w:rPr>
                    <w:t>£</w:t>
                  </w:r>
                  <w:bookmarkStart w:id="75" w:name="Text67"/>
                  <w:r w:rsidRPr="004D6849">
                    <w:rPr>
                      <w:rFonts w:ascii="Arial" w:eastAsia="Calibri" w:hAnsi="Arial" w:cs="Arial"/>
                      <w:sz w:val="24"/>
                      <w:szCs w:val="24"/>
                    </w:rPr>
                    <w:fldChar w:fldCharType="begin">
                      <w:ffData>
                        <w:name w:val="Text67"/>
                        <w:enabled/>
                        <w:calcOnExit w:val="0"/>
                        <w:helpText w:type="text" w:val="Price they might pay per unit £"/>
                        <w:statusText w:type="text" w:val="Price they might pay per unit"/>
                        <w:textInput/>
                      </w:ffData>
                    </w:fldChar>
                  </w:r>
                  <w:r w:rsidRPr="004D6849">
                    <w:rPr>
                      <w:rFonts w:ascii="Arial" w:eastAsia="Calibri" w:hAnsi="Arial" w:cs="Arial"/>
                      <w:sz w:val="24"/>
                      <w:szCs w:val="24"/>
                    </w:rPr>
                    <w:instrText xml:space="preserve"> FORMTEXT </w:instrText>
                  </w:r>
                  <w:r w:rsidRPr="004D6849">
                    <w:rPr>
                      <w:rFonts w:ascii="Arial" w:eastAsia="Calibri" w:hAnsi="Arial" w:cs="Arial"/>
                      <w:sz w:val="24"/>
                      <w:szCs w:val="24"/>
                    </w:rPr>
                  </w:r>
                  <w:r w:rsidRPr="004D6849">
                    <w:rPr>
                      <w:rFonts w:ascii="Arial" w:eastAsia="Calibri" w:hAnsi="Arial" w:cs="Arial"/>
                      <w:sz w:val="24"/>
                      <w:szCs w:val="24"/>
                    </w:rPr>
                    <w:fldChar w:fldCharType="separate"/>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r w:rsidRPr="004D6849">
                    <w:rPr>
                      <w:rFonts w:ascii="Arial" w:eastAsia="Arial Unicode MS" w:hAnsi="Arial" w:cs="Arial"/>
                      <w:sz w:val="24"/>
                      <w:szCs w:val="24"/>
                    </w:rPr>
                    <w:t> </w:t>
                  </w:r>
                  <w:bookmarkEnd w:id="74"/>
                  <w:r w:rsidRPr="004D6849">
                    <w:rPr>
                      <w:rFonts w:ascii="Arial" w:eastAsia="Calibri" w:hAnsi="Arial" w:cs="Arial"/>
                      <w:sz w:val="24"/>
                      <w:szCs w:val="24"/>
                    </w:rPr>
                    <w:fldChar w:fldCharType="end"/>
                  </w:r>
                  <w:bookmarkEnd w:id="75"/>
                </w:p>
              </w:tc>
            </w:tr>
          </w:tbl>
          <w:p w14:paraId="37AD68E8" w14:textId="77777777" w:rsidR="00AD5931" w:rsidRPr="004D6849" w:rsidRDefault="00AD5931" w:rsidP="00DC5797">
            <w:pPr>
              <w:pStyle w:val="Heading2"/>
              <w:spacing w:line="360" w:lineRule="auto"/>
              <w:rPr>
                <w:rFonts w:ascii="Arial" w:eastAsia="Calibri"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29E70D7"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2630A354" w14:textId="77777777" w:rsidTr="00AD5931">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B0DC494" w14:textId="77777777" w:rsidR="00AD5931" w:rsidRPr="004D6849" w:rsidRDefault="00AD5931" w:rsidP="00DC5797">
            <w:pPr>
              <w:pStyle w:val="NoSpacing"/>
              <w:spacing w:line="360" w:lineRule="auto"/>
              <w:rPr>
                <w:rFonts w:ascii="Arial" w:hAnsi="Arial" w:cs="Arial"/>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A3B3F33" w14:textId="77777777" w:rsidR="00AD5931" w:rsidRPr="004D6849" w:rsidRDefault="00AD5931" w:rsidP="00DC5797">
            <w:pPr>
              <w:pStyle w:val="NoSpacing"/>
              <w:spacing w:line="360" w:lineRule="auto"/>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DF474C5" w14:textId="77777777" w:rsidR="00AD5931" w:rsidRPr="004D6849" w:rsidRDefault="00AD5931" w:rsidP="00DC5797">
            <w:pPr>
              <w:pStyle w:val="NoSpacing"/>
              <w:spacing w:line="360" w:lineRule="auto"/>
              <w:rPr>
                <w:rFonts w:ascii="Arial" w:hAnsi="Arial" w:cs="Arial"/>
                <w:sz w:val="24"/>
                <w:szCs w:val="24"/>
              </w:rPr>
            </w:pPr>
          </w:p>
        </w:tc>
      </w:tr>
    </w:tbl>
    <w:p w14:paraId="32F68770" w14:textId="77777777" w:rsidR="00AD5931" w:rsidRPr="004D6849" w:rsidRDefault="00AD5931" w:rsidP="00DC5797">
      <w:pPr>
        <w:spacing w:line="360" w:lineRule="auto"/>
        <w:rPr>
          <w:rFonts w:ascii="Arial" w:hAnsi="Arial" w:cs="Arial"/>
          <w:sz w:val="24"/>
          <w:szCs w:val="24"/>
        </w:rPr>
      </w:pPr>
    </w:p>
    <w:tbl>
      <w:tblPr>
        <w:tblW w:w="51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
        <w:gridCol w:w="9811"/>
        <w:gridCol w:w="297"/>
        <w:gridCol w:w="394"/>
      </w:tblGrid>
      <w:tr w:rsidR="004D6849" w:rsidRPr="004D6849" w14:paraId="124229CD" w14:textId="77777777" w:rsidTr="00AD5931">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6B696D3" w14:textId="77777777" w:rsidR="00AD5931" w:rsidRPr="004D6849" w:rsidRDefault="00AD5931" w:rsidP="00DC5797">
            <w:pPr>
              <w:pStyle w:val="NoSpacing"/>
              <w:spacing w:line="360" w:lineRule="auto"/>
              <w:rPr>
                <w:rFonts w:ascii="Arial" w:hAnsi="Arial" w:cs="Arial"/>
                <w:sz w:val="24"/>
                <w:szCs w:val="24"/>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15C4ECE7" w14:textId="77777777" w:rsidR="00AD5931" w:rsidRPr="004D6849" w:rsidRDefault="00AD5931" w:rsidP="00DC5797">
            <w:pPr>
              <w:pStyle w:val="NoSpacing"/>
              <w:spacing w:line="360" w:lineRule="auto"/>
              <w:rPr>
                <w:rFonts w:ascii="Arial" w:hAnsi="Arial" w:cs="Arial"/>
                <w:sz w:val="24"/>
                <w:szCs w:val="24"/>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3EC12200"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5052D1A9" w14:textId="77777777" w:rsidTr="00AD5931">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0F4A621C"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single" w:sz="6" w:space="0" w:color="E5DFEC"/>
              <w:left w:val="single" w:sz="4" w:space="0" w:color="DBE5F1"/>
              <w:bottom w:val="nil"/>
              <w:right w:val="single" w:sz="8" w:space="0" w:color="DBE5F1"/>
            </w:tcBorders>
          </w:tcPr>
          <w:p w14:paraId="33A28E56" w14:textId="77777777" w:rsidR="00AD5931" w:rsidRPr="004D6849" w:rsidRDefault="00AD5931" w:rsidP="00DC5797">
            <w:pPr>
              <w:pStyle w:val="Heading1"/>
              <w:spacing w:line="360" w:lineRule="auto"/>
              <w:rPr>
                <w:rFonts w:ascii="Arial" w:eastAsia="Calibri" w:hAnsi="Arial" w:cs="Arial"/>
                <w:sz w:val="24"/>
                <w:szCs w:val="24"/>
              </w:rPr>
            </w:pPr>
            <w:bookmarkStart w:id="76" w:name="_Toc287535902"/>
            <w:bookmarkStart w:id="77" w:name="_Toc287535442"/>
            <w:r w:rsidRPr="004D6849">
              <w:rPr>
                <w:rFonts w:ascii="Arial" w:eastAsia="Calibri" w:hAnsi="Arial" w:cs="Arial"/>
                <w:sz w:val="24"/>
                <w:szCs w:val="24"/>
              </w:rPr>
              <w:t>11 Profiling competitors</w:t>
            </w:r>
            <w:bookmarkEnd w:id="76"/>
            <w:bookmarkEnd w:id="77"/>
          </w:p>
          <w:p w14:paraId="1C26C955" w14:textId="4CDC56B5" w:rsidR="00647A39" w:rsidRPr="004D6849" w:rsidRDefault="00647A39" w:rsidP="00DC5797">
            <w:pPr>
              <w:spacing w:line="360" w:lineRule="auto"/>
              <w:rPr>
                <w:rFonts w:ascii="Arial" w:hAnsi="Arial" w:cs="Arial"/>
                <w:sz w:val="24"/>
                <w:szCs w:val="24"/>
              </w:rPr>
            </w:pPr>
            <w:proofErr w:type="gramStart"/>
            <w:r w:rsidRPr="004D6849">
              <w:rPr>
                <w:rFonts w:ascii="Arial" w:hAnsi="Arial" w:cs="Arial"/>
                <w:sz w:val="24"/>
                <w:szCs w:val="24"/>
              </w:rPr>
              <w:t>Different  strength</w:t>
            </w:r>
            <w:proofErr w:type="gramEnd"/>
            <w:r w:rsidRPr="004D6849">
              <w:rPr>
                <w:rFonts w:ascii="Arial" w:hAnsi="Arial" w:cs="Arial"/>
                <w:sz w:val="24"/>
                <w:szCs w:val="24"/>
              </w:rPr>
              <w:t xml:space="preserve"> more details</w:t>
            </w:r>
            <w:r w:rsidR="007B22C5" w:rsidRPr="004D6849">
              <w:rPr>
                <w:rFonts w:ascii="Arial" w:hAnsi="Arial" w:cs="Arial"/>
                <w:sz w:val="24"/>
                <w:szCs w:val="24"/>
              </w:rPr>
              <w:t xml:space="preserve">, be specific </w:t>
            </w:r>
          </w:p>
          <w:p w14:paraId="7E3B3BA0" w14:textId="77777777" w:rsidR="00AD5931" w:rsidRPr="004D6849" w:rsidRDefault="00AD5931" w:rsidP="00DC5797">
            <w:pPr>
              <w:pStyle w:val="NoSpacing"/>
              <w:spacing w:line="360" w:lineRule="auto"/>
              <w:rPr>
                <w:rFonts w:ascii="Arial" w:hAnsi="Arial" w:cs="Arial"/>
                <w:b/>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16B66C8"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425EA177" w14:textId="77777777" w:rsidTr="00AD5931">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442136B"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nil"/>
              <w:left w:val="single" w:sz="8" w:space="0" w:color="DBE5F1"/>
              <w:bottom w:val="nil"/>
              <w:right w:val="single" w:sz="8" w:space="0" w:color="DBE5F1"/>
            </w:tcBorders>
          </w:tcPr>
          <w:tbl>
            <w:tblPr>
              <w:tblW w:w="9876"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1964"/>
              <w:gridCol w:w="3452"/>
              <w:gridCol w:w="4460"/>
            </w:tblGrid>
            <w:tr w:rsidR="004D6849" w:rsidRPr="004D6849" w14:paraId="6D2D4F1A" w14:textId="77777777" w:rsidTr="00F81966">
              <w:trPr>
                <w:jc w:val="center"/>
              </w:trPr>
              <w:tc>
                <w:tcPr>
                  <w:tcW w:w="1900" w:type="dxa"/>
                  <w:tcBorders>
                    <w:top w:val="single" w:sz="6" w:space="0" w:color="A6A6A6"/>
                    <w:left w:val="single" w:sz="6" w:space="0" w:color="A6A6A6"/>
                    <w:bottom w:val="single" w:sz="6" w:space="0" w:color="A6A6A6"/>
                    <w:right w:val="single" w:sz="6" w:space="0" w:color="A6A6A6"/>
                  </w:tcBorders>
                  <w:hideMark/>
                </w:tcPr>
                <w:p w14:paraId="45EFAD3D" w14:textId="77777777" w:rsidR="00AD5931" w:rsidRPr="004D6849" w:rsidRDefault="00AD5931" w:rsidP="00DC5797">
                  <w:pPr>
                    <w:pStyle w:val="NoSpacing"/>
                    <w:spacing w:line="360" w:lineRule="auto"/>
                    <w:rPr>
                      <w:rFonts w:ascii="Arial" w:hAnsi="Arial" w:cs="Arial"/>
                      <w:bCs/>
                      <w:sz w:val="24"/>
                      <w:szCs w:val="24"/>
                    </w:rPr>
                  </w:pPr>
                  <w:r w:rsidRPr="004D6849">
                    <w:rPr>
                      <w:rFonts w:ascii="Arial" w:hAnsi="Arial" w:cs="Arial"/>
                      <w:bCs/>
                      <w:sz w:val="24"/>
                      <w:szCs w:val="24"/>
                    </w:rPr>
                    <w:t>Competitor name</w:t>
                  </w:r>
                </w:p>
              </w:tc>
              <w:tc>
                <w:tcPr>
                  <w:tcW w:w="3476" w:type="dxa"/>
                  <w:tcBorders>
                    <w:top w:val="single" w:sz="6" w:space="0" w:color="A6A6A6"/>
                    <w:left w:val="single" w:sz="6" w:space="0" w:color="A6A6A6"/>
                    <w:bottom w:val="single" w:sz="6" w:space="0" w:color="A6A6A6"/>
                    <w:right w:val="single" w:sz="6" w:space="0" w:color="A6A6A6"/>
                  </w:tcBorders>
                  <w:hideMark/>
                </w:tcPr>
                <w:p w14:paraId="16D5CDF0" w14:textId="77777777" w:rsidR="00AD5931" w:rsidRPr="004D6849" w:rsidRDefault="00AD5931" w:rsidP="00DC5797">
                  <w:pPr>
                    <w:pStyle w:val="NoSpacing"/>
                    <w:spacing w:line="360" w:lineRule="auto"/>
                    <w:rPr>
                      <w:rFonts w:ascii="Arial" w:hAnsi="Arial" w:cs="Arial"/>
                      <w:bCs/>
                      <w:sz w:val="24"/>
                      <w:szCs w:val="24"/>
                    </w:rPr>
                  </w:pPr>
                  <w:r w:rsidRPr="004D6849">
                    <w:rPr>
                      <w:rFonts w:ascii="Arial" w:hAnsi="Arial" w:cs="Arial"/>
                      <w:bCs/>
                      <w:sz w:val="24"/>
                      <w:szCs w:val="24"/>
                    </w:rPr>
                    <w:t>Strengths</w:t>
                  </w:r>
                </w:p>
              </w:tc>
              <w:tc>
                <w:tcPr>
                  <w:tcW w:w="4500" w:type="dxa"/>
                  <w:tcBorders>
                    <w:top w:val="single" w:sz="6" w:space="0" w:color="A6A6A6"/>
                    <w:left w:val="single" w:sz="6" w:space="0" w:color="A6A6A6"/>
                    <w:bottom w:val="single" w:sz="6" w:space="0" w:color="A6A6A6"/>
                    <w:right w:val="single" w:sz="6" w:space="0" w:color="A6A6A6"/>
                  </w:tcBorders>
                  <w:hideMark/>
                </w:tcPr>
                <w:p w14:paraId="234A1C53" w14:textId="77777777" w:rsidR="00AD5931" w:rsidRPr="004D6849" w:rsidRDefault="00AD5931" w:rsidP="00DC5797">
                  <w:pPr>
                    <w:pStyle w:val="NoSpacing"/>
                    <w:spacing w:line="360" w:lineRule="auto"/>
                    <w:rPr>
                      <w:rFonts w:ascii="Arial" w:hAnsi="Arial" w:cs="Arial"/>
                      <w:bCs/>
                      <w:sz w:val="24"/>
                      <w:szCs w:val="24"/>
                    </w:rPr>
                  </w:pPr>
                  <w:r w:rsidRPr="004D6849">
                    <w:rPr>
                      <w:rFonts w:ascii="Arial" w:hAnsi="Arial" w:cs="Arial"/>
                      <w:bCs/>
                      <w:sz w:val="24"/>
                      <w:szCs w:val="24"/>
                    </w:rPr>
                    <w:t>Weaknesses</w:t>
                  </w:r>
                </w:p>
              </w:tc>
            </w:tr>
            <w:tr w:rsidR="004D6849" w:rsidRPr="004D6849" w14:paraId="19DF7E52" w14:textId="77777777" w:rsidTr="00F81966">
              <w:trPr>
                <w:trHeight w:val="340"/>
                <w:jc w:val="center"/>
              </w:trPr>
              <w:tc>
                <w:tcPr>
                  <w:tcW w:w="1900" w:type="dxa"/>
                  <w:tcBorders>
                    <w:top w:val="single" w:sz="6" w:space="0" w:color="A6A6A6"/>
                    <w:left w:val="single" w:sz="6" w:space="0" w:color="A6A6A6"/>
                    <w:bottom w:val="single" w:sz="6" w:space="0" w:color="A6A6A6"/>
                    <w:right w:val="single" w:sz="6" w:space="0" w:color="A6A6A6"/>
                  </w:tcBorders>
                  <w:hideMark/>
                </w:tcPr>
                <w:p w14:paraId="7E408610" w14:textId="3D9B5FB0" w:rsidR="00AD5931" w:rsidRPr="004D6849" w:rsidRDefault="0033488C" w:rsidP="00DC5797">
                  <w:pPr>
                    <w:pStyle w:val="NoSpacing"/>
                    <w:spacing w:line="360" w:lineRule="auto"/>
                    <w:rPr>
                      <w:rFonts w:ascii="Arial" w:hAnsi="Arial" w:cs="Arial"/>
                      <w:bCs/>
                      <w:sz w:val="24"/>
                      <w:szCs w:val="24"/>
                    </w:rPr>
                  </w:pPr>
                  <w:r w:rsidRPr="004D6849">
                    <w:rPr>
                      <w:rFonts w:ascii="Arial" w:hAnsi="Arial" w:cs="Arial"/>
                      <w:bCs/>
                      <w:sz w:val="24"/>
                      <w:szCs w:val="24"/>
                    </w:rPr>
                    <w:t xml:space="preserve">Costa </w:t>
                  </w:r>
                  <w:proofErr w:type="spellStart"/>
                  <w:r w:rsidRPr="004D6849">
                    <w:rPr>
                      <w:rFonts w:ascii="Arial" w:hAnsi="Arial" w:cs="Arial"/>
                      <w:bCs/>
                      <w:sz w:val="24"/>
                      <w:szCs w:val="24"/>
                    </w:rPr>
                    <w:t>Coffe</w:t>
                  </w:r>
                  <w:proofErr w:type="spellEnd"/>
                </w:p>
              </w:tc>
              <w:tc>
                <w:tcPr>
                  <w:tcW w:w="3476" w:type="dxa"/>
                  <w:tcBorders>
                    <w:top w:val="single" w:sz="6" w:space="0" w:color="A6A6A6"/>
                    <w:left w:val="single" w:sz="6" w:space="0" w:color="A6A6A6"/>
                    <w:bottom w:val="single" w:sz="6" w:space="0" w:color="A6A6A6"/>
                    <w:right w:val="single" w:sz="6" w:space="0" w:color="A6A6A6"/>
                  </w:tcBorders>
                  <w:hideMark/>
                </w:tcPr>
                <w:p w14:paraId="2E31C94A" w14:textId="77777777" w:rsidR="00705877" w:rsidRPr="004D6849" w:rsidRDefault="00705877" w:rsidP="00DC5797">
                  <w:pPr>
                    <w:pStyle w:val="NoSpacing"/>
                    <w:spacing w:line="360" w:lineRule="auto"/>
                    <w:rPr>
                      <w:rFonts w:ascii="Arial" w:hAnsi="Arial" w:cs="Arial"/>
                      <w:bCs/>
                      <w:sz w:val="24"/>
                      <w:szCs w:val="24"/>
                    </w:rPr>
                  </w:pPr>
                  <w:r w:rsidRPr="004D6849">
                    <w:rPr>
                      <w:rFonts w:ascii="Arial" w:hAnsi="Arial" w:cs="Arial"/>
                      <w:bCs/>
                      <w:sz w:val="24"/>
                      <w:szCs w:val="24"/>
                    </w:rPr>
                    <w:t>Coffee. Costa Coffee is a British multinational coffeehouse chain that was founded in London, England, in 1971 by Italian brothers Sergio and Bruno Costa.</w:t>
                  </w:r>
                </w:p>
                <w:p w14:paraId="4703E743" w14:textId="77777777" w:rsidR="00705877" w:rsidRPr="004D6849" w:rsidRDefault="00705877" w:rsidP="00DC5797">
                  <w:pPr>
                    <w:pStyle w:val="NoSpacing"/>
                    <w:spacing w:line="360" w:lineRule="auto"/>
                    <w:rPr>
                      <w:rFonts w:ascii="Arial" w:hAnsi="Arial" w:cs="Arial"/>
                      <w:bCs/>
                      <w:sz w:val="24"/>
                      <w:szCs w:val="24"/>
                    </w:rPr>
                  </w:pPr>
                  <w:r w:rsidRPr="004D6849">
                    <w:rPr>
                      <w:rFonts w:ascii="Arial" w:hAnsi="Arial" w:cs="Arial"/>
                      <w:bCs/>
                      <w:sz w:val="24"/>
                      <w:szCs w:val="24"/>
                    </w:rPr>
                    <w:t>Since its inception, the company has become one of the largest coffee chains in the world, with thousands of locations in more than 30 countries. Costa Coffee is known for its high-quality coffee, made from its blend of Mocha Italia and a range of other hot and cold beverages, pastries, sandwiches, and snacks.</w:t>
                  </w:r>
                </w:p>
                <w:p w14:paraId="7BCBC4D6" w14:textId="77777777" w:rsidR="00705877" w:rsidRPr="004D6849" w:rsidRDefault="00705877" w:rsidP="00DC5797">
                  <w:pPr>
                    <w:pStyle w:val="NoSpacing"/>
                    <w:spacing w:line="360" w:lineRule="auto"/>
                    <w:rPr>
                      <w:rFonts w:ascii="Arial" w:hAnsi="Arial" w:cs="Arial"/>
                      <w:bCs/>
                      <w:sz w:val="24"/>
                      <w:szCs w:val="24"/>
                    </w:rPr>
                  </w:pPr>
                  <w:r w:rsidRPr="004D6849">
                    <w:rPr>
                      <w:rFonts w:ascii="Arial" w:hAnsi="Arial" w:cs="Arial"/>
                      <w:bCs/>
                      <w:sz w:val="24"/>
                      <w:szCs w:val="24"/>
                    </w:rPr>
                    <w:t>Brand reputation: Costa Coffee enjoys a strong brand reputation for its high-quality coffee and excellent customer service. This has helped the company build customer loyalty and trust.</w:t>
                  </w:r>
                </w:p>
                <w:p w14:paraId="534B3B3B" w14:textId="77777777" w:rsidR="00705877" w:rsidRPr="004D6849" w:rsidRDefault="00705877" w:rsidP="00DC5797">
                  <w:pPr>
                    <w:pStyle w:val="NoSpacing"/>
                    <w:spacing w:line="360" w:lineRule="auto"/>
                    <w:rPr>
                      <w:rFonts w:ascii="Arial" w:hAnsi="Arial" w:cs="Arial"/>
                      <w:bCs/>
                      <w:sz w:val="24"/>
                      <w:szCs w:val="24"/>
                    </w:rPr>
                  </w:pPr>
                  <w:r w:rsidRPr="004D6849">
                    <w:rPr>
                      <w:rFonts w:ascii="Arial" w:hAnsi="Arial" w:cs="Arial"/>
                      <w:bCs/>
                      <w:sz w:val="24"/>
                      <w:szCs w:val="24"/>
                    </w:rPr>
                    <w:t>Global presence: With thousands of locations in more than 30 countries, Costa Coffee has a strong international presence, which allows it to cater to a diverse range of customers and expand its market reach.</w:t>
                  </w:r>
                </w:p>
                <w:p w14:paraId="082C1915" w14:textId="77777777" w:rsidR="00705877" w:rsidRPr="004D6849" w:rsidRDefault="00705877" w:rsidP="00DC5797">
                  <w:pPr>
                    <w:pStyle w:val="NoSpacing"/>
                    <w:spacing w:line="360" w:lineRule="auto"/>
                    <w:rPr>
                      <w:rFonts w:ascii="Arial" w:hAnsi="Arial" w:cs="Arial"/>
                      <w:bCs/>
                      <w:sz w:val="24"/>
                      <w:szCs w:val="24"/>
                    </w:rPr>
                  </w:pPr>
                  <w:r w:rsidRPr="004D6849">
                    <w:rPr>
                      <w:rFonts w:ascii="Arial" w:hAnsi="Arial" w:cs="Arial"/>
                      <w:bCs/>
                      <w:sz w:val="24"/>
                      <w:szCs w:val="24"/>
                    </w:rPr>
                    <w:t xml:space="preserve">Coca-Cola acquisition: Being acquired by The Coca-Cola </w:t>
                  </w:r>
                  <w:r w:rsidRPr="004D6849">
                    <w:rPr>
                      <w:rFonts w:ascii="Arial" w:hAnsi="Arial" w:cs="Arial"/>
                      <w:bCs/>
                      <w:sz w:val="24"/>
                      <w:szCs w:val="24"/>
                    </w:rPr>
                    <w:lastRenderedPageBreak/>
                    <w:t>Company has provided Costa Coffee with significant resources, global distribution channels, and expertise in the food and beverage industry, enabling the company to expand more effectively and innovate its product offerings.</w:t>
                  </w:r>
                </w:p>
                <w:p w14:paraId="0C640A21" w14:textId="39657F95" w:rsidR="0033488C" w:rsidRPr="004D6849" w:rsidRDefault="00705877" w:rsidP="00DC5797">
                  <w:pPr>
                    <w:pStyle w:val="NoSpacing"/>
                    <w:spacing w:line="360" w:lineRule="auto"/>
                    <w:rPr>
                      <w:rFonts w:ascii="Arial" w:hAnsi="Arial" w:cs="Arial"/>
                      <w:bCs/>
                      <w:sz w:val="24"/>
                      <w:szCs w:val="24"/>
                    </w:rPr>
                  </w:pPr>
                  <w:r w:rsidRPr="004D6849">
                    <w:rPr>
                      <w:rFonts w:ascii="Arial" w:hAnsi="Arial" w:cs="Arial"/>
                      <w:bCs/>
                      <w:sz w:val="24"/>
                      <w:szCs w:val="24"/>
                    </w:rPr>
                    <w:t>Unique coffee blend: Costa Coffee’s signature Mocha Italia blend sets it apart from competitors, offering a distinct taste that appeals to many coffee drinkers</w:t>
                  </w:r>
                  <w:r w:rsidR="00A25C85" w:rsidRPr="004D6849">
                    <w:rPr>
                      <w:rFonts w:ascii="Arial" w:hAnsi="Arial" w:cs="Arial"/>
                      <w:bCs/>
                      <w:sz w:val="24"/>
                      <w:szCs w:val="24"/>
                    </w:rPr>
                    <w:t xml:space="preserve"> </w:t>
                  </w:r>
                  <w:r w:rsidR="000567A1" w:rsidRPr="004D6849">
                    <w:rPr>
                      <w:rFonts w:ascii="Arial" w:hAnsi="Arial" w:cs="Arial"/>
                      <w:sz w:val="24"/>
                      <w:szCs w:val="24"/>
                      <w:shd w:val="clear" w:color="auto" w:fill="FFFFFF"/>
                    </w:rPr>
                    <w:t>(The Strategy Story, 2023)</w:t>
                  </w:r>
                </w:p>
              </w:tc>
              <w:tc>
                <w:tcPr>
                  <w:tcW w:w="4500" w:type="dxa"/>
                  <w:tcBorders>
                    <w:top w:val="single" w:sz="6" w:space="0" w:color="A6A6A6"/>
                    <w:left w:val="single" w:sz="6" w:space="0" w:color="A6A6A6"/>
                    <w:bottom w:val="single" w:sz="6" w:space="0" w:color="A6A6A6"/>
                    <w:right w:val="single" w:sz="6" w:space="0" w:color="A6A6A6"/>
                  </w:tcBorders>
                  <w:hideMark/>
                </w:tcPr>
                <w:p w14:paraId="5C8EFC47" w14:textId="77777777" w:rsidR="00A25C85"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lastRenderedPageBreak/>
                    <w:t>Market saturation: Costa Coffee faces stiff competition in the highly saturated coffee market, with rivals like Starbucks, Dunkin’ Donuts, and local coffee chains vying for market share.</w:t>
                  </w:r>
                </w:p>
                <w:p w14:paraId="74710BA7" w14:textId="77777777" w:rsidR="00A25C85"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t>Overdependence on the UK market: A significant portion of Costa Coffee’s revenue comes from the UK, making it susceptible to economic and consumer trends fluctuations.</w:t>
                  </w:r>
                </w:p>
                <w:p w14:paraId="2FD8FA08" w14:textId="77777777" w:rsidR="00A25C85"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t>Limited product diversification: While Costa Coffee offers a range of food and beverage options, its primary focus remains on coffee. This may limit its appeal to consumers looking for more diversified options or healthier alternatives.</w:t>
                  </w:r>
                </w:p>
                <w:p w14:paraId="31FCE231" w14:textId="77777777" w:rsidR="00A25C85"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t>Inconsistent store experience: Due to the vast number of locations and different store formats, customers may experience inconsistencies in service quality and atmosphere, which could impact brand perception and customer satisfaction.</w:t>
                  </w:r>
                </w:p>
                <w:p w14:paraId="4D7E511C" w14:textId="77777777" w:rsidR="00A25C85"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t>Franchising challenges: While franchising enables Costa Coffee to expand rapidly, it may lead to a lack of control over store operations and quality, potentially harming the brand image.</w:t>
                  </w:r>
                </w:p>
                <w:p w14:paraId="01FA7AD0" w14:textId="77777777" w:rsidR="00A25C85"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Slow adoption of digital technology: Although Costa Coffee has invested in digital capabilities such as its mobile app, it has been relatively slow compared to competitors in fully </w:t>
                  </w:r>
                  <w:r w:rsidRPr="004D6849">
                    <w:rPr>
                      <w:rFonts w:ascii="Arial" w:hAnsi="Arial" w:cs="Arial"/>
                      <w:bCs/>
                      <w:sz w:val="24"/>
                      <w:szCs w:val="24"/>
                    </w:rPr>
                    <w:lastRenderedPageBreak/>
                    <w:t>embracing digital technologies for enhancing customer experience and streamlining operations.</w:t>
                  </w:r>
                </w:p>
                <w:p w14:paraId="014636A9" w14:textId="77777777" w:rsidR="00A25C85"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t>Environmental impact: Like other coffee chains, Costa Coffee faces challenges in reducing its environmental footprint, including waste generated from disposable cups, single-use packaging, and energy consumption at its locations.</w:t>
                  </w:r>
                </w:p>
                <w:p w14:paraId="74E54045" w14:textId="6AE2756A" w:rsidR="00AD5931" w:rsidRPr="004D6849" w:rsidRDefault="00A25C85" w:rsidP="00DC5797">
                  <w:pPr>
                    <w:pStyle w:val="NoSpacing"/>
                    <w:spacing w:line="360" w:lineRule="auto"/>
                    <w:rPr>
                      <w:rFonts w:ascii="Arial" w:hAnsi="Arial" w:cs="Arial"/>
                      <w:bCs/>
                      <w:sz w:val="24"/>
                      <w:szCs w:val="24"/>
                    </w:rPr>
                  </w:pPr>
                  <w:r w:rsidRPr="004D6849">
                    <w:rPr>
                      <w:rFonts w:ascii="Arial" w:hAnsi="Arial" w:cs="Arial"/>
                      <w:bCs/>
                      <w:sz w:val="24"/>
                      <w:szCs w:val="24"/>
                    </w:rPr>
                    <w:t xml:space="preserve">Price sensitivity: Costa Coffee’s premium pricing may not appeal to price-conscious customers, who may opt for more affordable alternatives available in the market </w:t>
                  </w:r>
                  <w:r w:rsidR="000567A1" w:rsidRPr="004D6849">
                    <w:rPr>
                      <w:rFonts w:ascii="Arial" w:hAnsi="Arial" w:cs="Arial"/>
                      <w:sz w:val="24"/>
                      <w:szCs w:val="24"/>
                      <w:shd w:val="clear" w:color="auto" w:fill="FFFFFF"/>
                    </w:rPr>
                    <w:t>(The Strategy Story, 2023)</w:t>
                  </w:r>
                </w:p>
              </w:tc>
            </w:tr>
            <w:tr w:rsidR="004D6849" w:rsidRPr="004D6849" w14:paraId="203C0BA3" w14:textId="77777777" w:rsidTr="00F81966">
              <w:trPr>
                <w:trHeight w:val="340"/>
                <w:jc w:val="center"/>
              </w:trPr>
              <w:tc>
                <w:tcPr>
                  <w:tcW w:w="1900" w:type="dxa"/>
                  <w:tcBorders>
                    <w:top w:val="single" w:sz="6" w:space="0" w:color="A6A6A6"/>
                    <w:left w:val="single" w:sz="6" w:space="0" w:color="A6A6A6"/>
                    <w:bottom w:val="single" w:sz="6" w:space="0" w:color="A6A6A6"/>
                    <w:right w:val="single" w:sz="6" w:space="0" w:color="A6A6A6"/>
                  </w:tcBorders>
                  <w:hideMark/>
                </w:tcPr>
                <w:p w14:paraId="2DFDCEF4" w14:textId="60FF6297" w:rsidR="00AD5931" w:rsidRPr="004D6849" w:rsidRDefault="0033488C" w:rsidP="00DC5797">
                  <w:pPr>
                    <w:pStyle w:val="NoSpacing"/>
                    <w:spacing w:line="360" w:lineRule="auto"/>
                    <w:rPr>
                      <w:rFonts w:ascii="Arial" w:hAnsi="Arial" w:cs="Arial"/>
                      <w:bCs/>
                      <w:sz w:val="24"/>
                      <w:szCs w:val="24"/>
                    </w:rPr>
                  </w:pPr>
                  <w:r w:rsidRPr="004D6849">
                    <w:rPr>
                      <w:rFonts w:ascii="Arial" w:hAnsi="Arial" w:cs="Arial"/>
                      <w:bCs/>
                      <w:sz w:val="24"/>
                      <w:szCs w:val="24"/>
                    </w:rPr>
                    <w:t>Starbucks</w:t>
                  </w:r>
                </w:p>
              </w:tc>
              <w:tc>
                <w:tcPr>
                  <w:tcW w:w="3476" w:type="dxa"/>
                  <w:tcBorders>
                    <w:top w:val="single" w:sz="6" w:space="0" w:color="A6A6A6"/>
                    <w:left w:val="single" w:sz="6" w:space="0" w:color="A6A6A6"/>
                    <w:bottom w:val="single" w:sz="6" w:space="0" w:color="A6A6A6"/>
                    <w:right w:val="single" w:sz="6" w:space="0" w:color="A6A6A6"/>
                  </w:tcBorders>
                  <w:hideMark/>
                </w:tcPr>
                <w:p w14:paraId="3022D7F7"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Starbucks is a leading coffee chain with a global presence and strong brand recognition. The company was founded in 1971 in Seattle, Washington, and has since grown to become one of the most recognized and respected coffee brands in the world. Starbucks has a long history of innovation, including the introduction of the coffee bar concept and the development of new products such as the Frappuccino. </w:t>
                  </w:r>
                </w:p>
                <w:p w14:paraId="43C3F19A" w14:textId="77777777" w:rsidR="00F81966" w:rsidRPr="004D6849" w:rsidRDefault="00F81966" w:rsidP="00DC5797">
                  <w:pPr>
                    <w:pStyle w:val="NoSpacing"/>
                    <w:spacing w:line="360" w:lineRule="auto"/>
                    <w:rPr>
                      <w:rFonts w:ascii="Arial" w:hAnsi="Arial" w:cs="Arial"/>
                      <w:bCs/>
                      <w:sz w:val="24"/>
                      <w:szCs w:val="24"/>
                    </w:rPr>
                  </w:pPr>
                </w:p>
                <w:p w14:paraId="4F1876BD"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Strong brand recognition</w:t>
                  </w:r>
                </w:p>
                <w:p w14:paraId="789009AC"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Strong brand recognition is a key strength for Starbucks. The company has a solid reputation for quality and </w:t>
                  </w:r>
                  <w:r w:rsidRPr="004D6849">
                    <w:rPr>
                      <w:rFonts w:ascii="Arial" w:hAnsi="Arial" w:cs="Arial"/>
                      <w:bCs/>
                      <w:sz w:val="24"/>
                      <w:szCs w:val="24"/>
                    </w:rPr>
                    <w:lastRenderedPageBreak/>
                    <w:t>customer service, making it one of the most recognizable and renowned coffee brands in the world.</w:t>
                  </w:r>
                </w:p>
                <w:p w14:paraId="48D00398" w14:textId="77777777" w:rsidR="00F81966" w:rsidRPr="004D6849" w:rsidRDefault="00F81966" w:rsidP="00DC5797">
                  <w:pPr>
                    <w:pStyle w:val="NoSpacing"/>
                    <w:spacing w:line="360" w:lineRule="auto"/>
                    <w:rPr>
                      <w:rFonts w:ascii="Arial" w:hAnsi="Arial" w:cs="Arial"/>
                      <w:bCs/>
                      <w:sz w:val="24"/>
                      <w:szCs w:val="24"/>
                    </w:rPr>
                  </w:pPr>
                </w:p>
                <w:p w14:paraId="6F26BEA6"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Innovative business model</w:t>
                  </w:r>
                </w:p>
                <w:p w14:paraId="3C6CDDBE"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Starbucks has a long history of innovation, including the introduction of the coffee bar concept and the development of new products such as the Frappuccino. This focus on innovation has helped Starbucks stay ahead of the competition and maintain its position as a leader in the coffee industry.</w:t>
                  </w:r>
                </w:p>
                <w:p w14:paraId="37838A2E" w14:textId="77777777" w:rsidR="00F81966" w:rsidRPr="004D6849" w:rsidRDefault="00F81966" w:rsidP="00DC5797">
                  <w:pPr>
                    <w:pStyle w:val="NoSpacing"/>
                    <w:spacing w:line="360" w:lineRule="auto"/>
                    <w:rPr>
                      <w:rFonts w:ascii="Arial" w:hAnsi="Arial" w:cs="Arial"/>
                      <w:bCs/>
                      <w:sz w:val="24"/>
                      <w:szCs w:val="24"/>
                    </w:rPr>
                  </w:pPr>
                </w:p>
                <w:p w14:paraId="4C58DD7A"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Commitment to sustainability</w:t>
                  </w:r>
                </w:p>
                <w:p w14:paraId="08357833"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Starbucks places a high priority on sustainability, and it has put in place several initiatives to lessen its impact on the environment and support sustainable agriculture. For example, Starbucks has set a goal to become resource positive, meaning that it will give back more resources to the planet than it uses.</w:t>
                  </w:r>
                </w:p>
                <w:p w14:paraId="0650FF11" w14:textId="77777777" w:rsidR="00F81966" w:rsidRPr="004D6849" w:rsidRDefault="00F81966" w:rsidP="00DC5797">
                  <w:pPr>
                    <w:pStyle w:val="NoSpacing"/>
                    <w:spacing w:line="360" w:lineRule="auto"/>
                    <w:rPr>
                      <w:rFonts w:ascii="Arial" w:hAnsi="Arial" w:cs="Arial"/>
                      <w:bCs/>
                      <w:sz w:val="24"/>
                      <w:szCs w:val="24"/>
                    </w:rPr>
                  </w:pPr>
                </w:p>
                <w:p w14:paraId="6C55EE0A"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Strong customer loyalty</w:t>
                  </w:r>
                </w:p>
                <w:p w14:paraId="3799DEAF"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Starbucks has strong customer loyalty due to the high quality of its products and services. The company is </w:t>
                  </w:r>
                  <w:r w:rsidRPr="004D6849">
                    <w:rPr>
                      <w:rFonts w:ascii="Arial" w:hAnsi="Arial" w:cs="Arial"/>
                      <w:bCs/>
                      <w:sz w:val="24"/>
                      <w:szCs w:val="24"/>
                    </w:rPr>
                    <w:lastRenderedPageBreak/>
                    <w:t xml:space="preserve">known for its commitment to using high-quality, ethically sourced ingredients and brewing techniques that result in a consistently excellent cup of coffee. </w:t>
                  </w:r>
                </w:p>
                <w:p w14:paraId="2500AC87" w14:textId="77777777" w:rsidR="00F81966" w:rsidRPr="004D6849" w:rsidRDefault="00F81966" w:rsidP="00DC5797">
                  <w:pPr>
                    <w:pStyle w:val="NoSpacing"/>
                    <w:spacing w:line="360" w:lineRule="auto"/>
                    <w:rPr>
                      <w:rFonts w:ascii="Arial" w:hAnsi="Arial" w:cs="Arial"/>
                      <w:bCs/>
                      <w:sz w:val="24"/>
                      <w:szCs w:val="24"/>
                    </w:rPr>
                  </w:pPr>
                </w:p>
                <w:p w14:paraId="25E77F6D"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Global presence</w:t>
                  </w:r>
                </w:p>
                <w:p w14:paraId="3D103DE8"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 xml:space="preserve">With stores in more than 80 nations, Starbucks has a significant worldwide footprint. This allows the company to reach a wide and diverse customer base, as well as tap into new markets and revenue streams. Starbucks has established itself as a global brand with a strong reputation for high-quality products and excellent customer service. </w:t>
                  </w:r>
                </w:p>
                <w:p w14:paraId="3323C7CC" w14:textId="77777777" w:rsidR="00F81966" w:rsidRPr="004D6849" w:rsidRDefault="00F81966" w:rsidP="00DC5797">
                  <w:pPr>
                    <w:pStyle w:val="NoSpacing"/>
                    <w:spacing w:line="360" w:lineRule="auto"/>
                    <w:rPr>
                      <w:rFonts w:ascii="Arial" w:hAnsi="Arial" w:cs="Arial"/>
                      <w:bCs/>
                      <w:sz w:val="24"/>
                      <w:szCs w:val="24"/>
                    </w:rPr>
                  </w:pPr>
                </w:p>
                <w:p w14:paraId="7EB4A0C4"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Strong digital presence</w:t>
                  </w:r>
                </w:p>
                <w:p w14:paraId="7288803A"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 xml:space="preserve">In this digital age, Starbucks has been able to connect with customers and foster brand loyalty thanks to its robust online presence. One way that Starbucks has established a strong digital presence is through its mobile app, which allows customers to order and pay for their purchases in advance, track their rewards, and access exclusive offers. </w:t>
                  </w:r>
                </w:p>
                <w:p w14:paraId="79AC292D" w14:textId="77777777" w:rsidR="00F81966" w:rsidRPr="004D6849" w:rsidRDefault="00F81966" w:rsidP="00DC5797">
                  <w:pPr>
                    <w:pStyle w:val="NoSpacing"/>
                    <w:spacing w:line="360" w:lineRule="auto"/>
                    <w:rPr>
                      <w:rFonts w:ascii="Arial" w:hAnsi="Arial" w:cs="Arial"/>
                      <w:bCs/>
                      <w:sz w:val="24"/>
                      <w:szCs w:val="24"/>
                    </w:rPr>
                  </w:pPr>
                </w:p>
                <w:p w14:paraId="5CB4AA24" w14:textId="77777777" w:rsidR="00F81966"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t>Strong financial performance</w:t>
                  </w:r>
                </w:p>
                <w:p w14:paraId="7CF94532" w14:textId="64BFE8B5" w:rsidR="0033488C" w:rsidRPr="004D6849" w:rsidRDefault="00F81966" w:rsidP="00DC5797">
                  <w:pPr>
                    <w:pStyle w:val="NoSpacing"/>
                    <w:spacing w:line="360" w:lineRule="auto"/>
                    <w:rPr>
                      <w:rFonts w:ascii="Arial" w:hAnsi="Arial" w:cs="Arial"/>
                      <w:bCs/>
                      <w:sz w:val="24"/>
                      <w:szCs w:val="24"/>
                    </w:rPr>
                  </w:pPr>
                  <w:r w:rsidRPr="004D6849">
                    <w:rPr>
                      <w:rFonts w:ascii="Arial" w:hAnsi="Arial" w:cs="Arial"/>
                      <w:bCs/>
                      <w:sz w:val="24"/>
                      <w:szCs w:val="24"/>
                    </w:rPr>
                    <w:lastRenderedPageBreak/>
                    <w:t>Starbucks has consistently demonstrated strong financial performance over the years. The company has consistently generated revenue growth, with revenues increasing from $13.98 billion in 2013 to $29.06 billion in 2021</w:t>
                  </w:r>
                  <w:r w:rsidR="000567A1" w:rsidRPr="004D6849">
                    <w:rPr>
                      <w:rFonts w:ascii="Arial" w:hAnsi="Arial" w:cs="Arial"/>
                      <w:sz w:val="24"/>
                      <w:szCs w:val="24"/>
                      <w:shd w:val="clear" w:color="auto" w:fill="FFFFFF"/>
                    </w:rPr>
                    <w:t xml:space="preserve"> </w:t>
                  </w:r>
                  <w:r w:rsidR="000567A1" w:rsidRPr="004D6849">
                    <w:rPr>
                      <w:rFonts w:ascii="Arial" w:hAnsi="Arial" w:cs="Arial"/>
                      <w:sz w:val="24"/>
                      <w:szCs w:val="24"/>
                      <w:shd w:val="clear" w:color="auto" w:fill="FFFFFF"/>
                    </w:rPr>
                    <w:t>(Pereira, 2023)</w:t>
                  </w:r>
                </w:p>
              </w:tc>
              <w:tc>
                <w:tcPr>
                  <w:tcW w:w="4500" w:type="dxa"/>
                  <w:tcBorders>
                    <w:top w:val="single" w:sz="6" w:space="0" w:color="A6A6A6"/>
                    <w:left w:val="single" w:sz="6" w:space="0" w:color="A6A6A6"/>
                    <w:bottom w:val="single" w:sz="6" w:space="0" w:color="A6A6A6"/>
                    <w:right w:val="single" w:sz="6" w:space="0" w:color="A6A6A6"/>
                  </w:tcBorders>
                  <w:hideMark/>
                </w:tcPr>
                <w:p w14:paraId="016DA9BE"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lastRenderedPageBreak/>
                    <w:t>Major dependence on a single product line (coffee)</w:t>
                  </w:r>
                </w:p>
                <w:p w14:paraId="67158AAE"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One of Starbucks’ weaknesses is its major dependence on a single product line: coffee. While the company does offer a variety of other products, such as tea, smoothies, and food items, coffee is the primary focus of the business and the main source of its revenue.  </w:t>
                  </w:r>
                </w:p>
                <w:p w14:paraId="407618F1" w14:textId="77777777" w:rsidR="007D5B69" w:rsidRPr="004D6849" w:rsidRDefault="007D5B69" w:rsidP="00DC5797">
                  <w:pPr>
                    <w:pStyle w:val="NoSpacing"/>
                    <w:spacing w:line="360" w:lineRule="auto"/>
                    <w:rPr>
                      <w:rFonts w:ascii="Arial" w:hAnsi="Arial" w:cs="Arial"/>
                      <w:bCs/>
                      <w:sz w:val="24"/>
                      <w:szCs w:val="24"/>
                    </w:rPr>
                  </w:pPr>
                </w:p>
                <w:p w14:paraId="0DA7B1CA"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Intense competition in the coffee industry</w:t>
                  </w:r>
                </w:p>
                <w:p w14:paraId="755C5CDC"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Another weakness of Starbucks is the intense competition it faces in the coffee industry. The coffee industry is highly competitive, with a large number of players, both large and small, vying for market share. </w:t>
                  </w:r>
                </w:p>
                <w:p w14:paraId="736352E3" w14:textId="77777777" w:rsidR="007D5B69" w:rsidRPr="004D6849" w:rsidRDefault="007D5B69" w:rsidP="00DC5797">
                  <w:pPr>
                    <w:pStyle w:val="NoSpacing"/>
                    <w:spacing w:line="360" w:lineRule="auto"/>
                    <w:rPr>
                      <w:rFonts w:ascii="Arial" w:hAnsi="Arial" w:cs="Arial"/>
                      <w:bCs/>
                      <w:sz w:val="24"/>
                      <w:szCs w:val="24"/>
                    </w:rPr>
                  </w:pPr>
                </w:p>
                <w:p w14:paraId="446FCF1E"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Limited international expansion in some </w:t>
                  </w:r>
                  <w:r w:rsidRPr="004D6849">
                    <w:rPr>
                      <w:rFonts w:ascii="Arial" w:hAnsi="Arial" w:cs="Arial"/>
                      <w:bCs/>
                      <w:sz w:val="24"/>
                      <w:szCs w:val="24"/>
                    </w:rPr>
                    <w:t>markets</w:t>
                  </w:r>
                </w:p>
                <w:p w14:paraId="10698718"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Starbucks has a strong global presence, with over 30,000 stores in more than 80 markets around the world. However, the company’s expansion into certain markets has been limited. </w:t>
                  </w:r>
                </w:p>
                <w:p w14:paraId="3B706B5A" w14:textId="77777777" w:rsidR="007D5B69" w:rsidRPr="004D6849" w:rsidRDefault="007D5B69" w:rsidP="00DC5797">
                  <w:pPr>
                    <w:pStyle w:val="NoSpacing"/>
                    <w:spacing w:line="360" w:lineRule="auto"/>
                    <w:rPr>
                      <w:rFonts w:ascii="Arial" w:hAnsi="Arial" w:cs="Arial"/>
                      <w:bCs/>
                      <w:sz w:val="24"/>
                      <w:szCs w:val="24"/>
                    </w:rPr>
                  </w:pPr>
                </w:p>
                <w:p w14:paraId="62D3280C"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Potential negative impact of commodity price fluctuations</w:t>
                  </w:r>
                </w:p>
                <w:p w14:paraId="59B431B8"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Starbucks is vulnerable to the potential negative impact of commodity price fluctuations, particularly when it comes to the raw materials used to produce its products. Coffee, in particular, is a commodity that is subject to price fluctuations due to a variety of factors.</w:t>
                  </w:r>
                </w:p>
                <w:p w14:paraId="70E4461E" w14:textId="77777777" w:rsidR="007D5B69" w:rsidRPr="004D6849" w:rsidRDefault="007D5B69" w:rsidP="00DC5797">
                  <w:pPr>
                    <w:pStyle w:val="NoSpacing"/>
                    <w:spacing w:line="360" w:lineRule="auto"/>
                    <w:rPr>
                      <w:rFonts w:ascii="Arial" w:hAnsi="Arial" w:cs="Arial"/>
                      <w:bCs/>
                      <w:sz w:val="24"/>
                      <w:szCs w:val="24"/>
                    </w:rPr>
                  </w:pPr>
                </w:p>
                <w:p w14:paraId="0062EAC8"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Dependence on a large number of company-operated stores</w:t>
                  </w:r>
                </w:p>
                <w:p w14:paraId="6DD5B420"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Starbucks has a significant number of company-operated stores, which can be seen as a weakness because it leaves the company vulnerable to operational risks and costs associated with managing these stores. </w:t>
                  </w:r>
                </w:p>
                <w:p w14:paraId="3A6C15AE" w14:textId="77777777" w:rsidR="007D5B69" w:rsidRPr="004D6849" w:rsidRDefault="007D5B69" w:rsidP="00DC5797">
                  <w:pPr>
                    <w:pStyle w:val="NoSpacing"/>
                    <w:spacing w:line="360" w:lineRule="auto"/>
                    <w:rPr>
                      <w:rFonts w:ascii="Arial" w:hAnsi="Arial" w:cs="Arial"/>
                      <w:bCs/>
                      <w:sz w:val="24"/>
                      <w:szCs w:val="24"/>
                    </w:rPr>
                  </w:pPr>
                </w:p>
                <w:p w14:paraId="5F888535"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High prices compared to some competitors</w:t>
                  </w:r>
                </w:p>
                <w:p w14:paraId="136B29A8"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Starbucks is known for offering high-quality products and services, but this can also result in higher prices compared to some competitors. </w:t>
                  </w:r>
                </w:p>
                <w:p w14:paraId="1129DEFC" w14:textId="77777777" w:rsidR="007D5B69" w:rsidRPr="004D6849" w:rsidRDefault="007D5B69" w:rsidP="00DC5797">
                  <w:pPr>
                    <w:pStyle w:val="NoSpacing"/>
                    <w:spacing w:line="360" w:lineRule="auto"/>
                    <w:rPr>
                      <w:rFonts w:ascii="Arial" w:hAnsi="Arial" w:cs="Arial"/>
                      <w:bCs/>
                      <w:sz w:val="24"/>
                      <w:szCs w:val="24"/>
                    </w:rPr>
                  </w:pPr>
                </w:p>
                <w:p w14:paraId="0E5C31EE"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Limited menu options for customers with dietary restrictions or preferences.</w:t>
                  </w:r>
                </w:p>
                <w:p w14:paraId="01E09836" w14:textId="6F9A1E75" w:rsidR="00AD5931"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Starbucks’ menu offerings may be </w:t>
                  </w:r>
                  <w:r w:rsidRPr="004D6849">
                    <w:rPr>
                      <w:rFonts w:ascii="Arial" w:hAnsi="Arial" w:cs="Arial"/>
                      <w:bCs/>
                      <w:sz w:val="24"/>
                      <w:szCs w:val="24"/>
                    </w:rPr>
                    <w:lastRenderedPageBreak/>
                    <w:t xml:space="preserve">limited for customers with dietary restrictions or preferences, which can be seen as a weakness </w:t>
                  </w:r>
                  <w:r w:rsidR="000567A1" w:rsidRPr="004D6849">
                    <w:rPr>
                      <w:rFonts w:ascii="Arial" w:hAnsi="Arial" w:cs="Arial"/>
                      <w:sz w:val="24"/>
                      <w:szCs w:val="24"/>
                      <w:shd w:val="clear" w:color="auto" w:fill="FFFFFF"/>
                    </w:rPr>
                    <w:t>(Pereira, 2023)</w:t>
                  </w:r>
                </w:p>
              </w:tc>
            </w:tr>
            <w:tr w:rsidR="004D6849" w:rsidRPr="004D6849" w14:paraId="77A261CA" w14:textId="77777777" w:rsidTr="00F81966">
              <w:trPr>
                <w:trHeight w:val="340"/>
                <w:jc w:val="center"/>
              </w:trPr>
              <w:tc>
                <w:tcPr>
                  <w:tcW w:w="1900" w:type="dxa"/>
                  <w:tcBorders>
                    <w:top w:val="single" w:sz="6" w:space="0" w:color="A6A6A6"/>
                    <w:left w:val="single" w:sz="6" w:space="0" w:color="A6A6A6"/>
                    <w:bottom w:val="single" w:sz="6" w:space="0" w:color="A6A6A6"/>
                    <w:right w:val="single" w:sz="6" w:space="0" w:color="A6A6A6"/>
                  </w:tcBorders>
                  <w:hideMark/>
                </w:tcPr>
                <w:p w14:paraId="3A9732A7" w14:textId="7EE27442" w:rsidR="00AD5931" w:rsidRPr="004D6849" w:rsidRDefault="0033488C" w:rsidP="00DC5797">
                  <w:pPr>
                    <w:pStyle w:val="NoSpacing"/>
                    <w:spacing w:line="360" w:lineRule="auto"/>
                    <w:rPr>
                      <w:rFonts w:ascii="Arial" w:hAnsi="Arial" w:cs="Arial"/>
                      <w:bCs/>
                      <w:sz w:val="24"/>
                      <w:szCs w:val="24"/>
                    </w:rPr>
                  </w:pPr>
                  <w:r w:rsidRPr="004D6849">
                    <w:rPr>
                      <w:rFonts w:ascii="Arial" w:hAnsi="Arial" w:cs="Arial"/>
                      <w:bCs/>
                      <w:sz w:val="24"/>
                      <w:szCs w:val="24"/>
                    </w:rPr>
                    <w:lastRenderedPageBreak/>
                    <w:t>Thornton</w:t>
                  </w:r>
                </w:p>
              </w:tc>
              <w:tc>
                <w:tcPr>
                  <w:tcW w:w="3476" w:type="dxa"/>
                  <w:tcBorders>
                    <w:top w:val="single" w:sz="6" w:space="0" w:color="A6A6A6"/>
                    <w:left w:val="single" w:sz="6" w:space="0" w:color="A6A6A6"/>
                    <w:bottom w:val="single" w:sz="6" w:space="0" w:color="A6A6A6"/>
                    <w:right w:val="single" w:sz="6" w:space="0" w:color="A6A6A6"/>
                  </w:tcBorders>
                  <w:hideMark/>
                </w:tcPr>
                <w:p w14:paraId="557EF141" w14:textId="52CF0C45" w:rsidR="0033488C"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Thorntons is </w:t>
                  </w:r>
                  <w:proofErr w:type="spellStart"/>
                  <w:r w:rsidRPr="004D6849">
                    <w:rPr>
                      <w:rFonts w:ascii="Arial" w:hAnsi="Arial" w:cs="Arial"/>
                      <w:bCs/>
                      <w:sz w:val="24"/>
                      <w:szCs w:val="24"/>
                    </w:rPr>
                    <w:t>Uks</w:t>
                  </w:r>
                  <w:proofErr w:type="spellEnd"/>
                  <w:r w:rsidRPr="004D6849">
                    <w:rPr>
                      <w:rFonts w:ascii="Arial" w:hAnsi="Arial" w:cs="Arial"/>
                      <w:bCs/>
                      <w:sz w:val="24"/>
                      <w:szCs w:val="24"/>
                    </w:rPr>
                    <w:t xml:space="preserve"> largest manufacturer and retailers of specialist chocolates. The size of the company is its strength. Secondly, its increasing turnover is its strength. Third, its excellent quality of boxed chocolate selection and the use of quality ingredients is an important strength. Fourth, the manufacturing expertise of the company is its strength. Fifth, the exclusiveness of Thorntons; principal recipes </w:t>
                  </w:r>
                  <w:proofErr w:type="gramStart"/>
                  <w:r w:rsidRPr="004D6849">
                    <w:rPr>
                      <w:rFonts w:ascii="Arial" w:hAnsi="Arial" w:cs="Arial"/>
                      <w:bCs/>
                      <w:sz w:val="24"/>
                      <w:szCs w:val="24"/>
                    </w:rPr>
                    <w:t>is</w:t>
                  </w:r>
                  <w:proofErr w:type="gramEnd"/>
                  <w:r w:rsidRPr="004D6849">
                    <w:rPr>
                      <w:rFonts w:ascii="Arial" w:hAnsi="Arial" w:cs="Arial"/>
                      <w:bCs/>
                      <w:sz w:val="24"/>
                      <w:szCs w:val="24"/>
                    </w:rPr>
                    <w:t xml:space="preserve"> its strength. Sixth, the company's ownership of well-located and right size shops are its strengths. Seventh, excellent quality of service including personalized messages is the strong point of Thorntons. Eight, the freshness of Thorntons chocolates is strength. Ninth, the manufacture and sale of ice cream during the low season is an important </w:t>
                  </w:r>
                  <w:r w:rsidRPr="004D6849">
                    <w:rPr>
                      <w:rFonts w:ascii="Arial" w:hAnsi="Arial" w:cs="Arial"/>
                      <w:bCs/>
                      <w:sz w:val="24"/>
                      <w:szCs w:val="24"/>
                    </w:rPr>
                    <w:lastRenderedPageBreak/>
                    <w:t xml:space="preserve">strength. Tenth, the acquisition and development of larger and better prime location sites is an important strength </w:t>
                  </w:r>
                  <w:r w:rsidR="00550148" w:rsidRPr="004D6849">
                    <w:rPr>
                      <w:rFonts w:ascii="Arial" w:hAnsi="Arial" w:cs="Arial"/>
                      <w:sz w:val="24"/>
                      <w:szCs w:val="24"/>
                      <w:shd w:val="clear" w:color="auto" w:fill="FFFFFF"/>
                    </w:rPr>
                    <w:t>(Thorntons SWOT and Porters Five Forces, no date)</w:t>
                  </w:r>
                </w:p>
              </w:tc>
              <w:tc>
                <w:tcPr>
                  <w:tcW w:w="4500" w:type="dxa"/>
                  <w:tcBorders>
                    <w:top w:val="single" w:sz="6" w:space="0" w:color="A6A6A6"/>
                    <w:left w:val="single" w:sz="6" w:space="0" w:color="A6A6A6"/>
                    <w:bottom w:val="single" w:sz="6" w:space="0" w:color="A6A6A6"/>
                    <w:right w:val="single" w:sz="6" w:space="0" w:color="A6A6A6"/>
                  </w:tcBorders>
                  <w:hideMark/>
                </w:tcPr>
                <w:p w14:paraId="5F3465F7"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lastRenderedPageBreak/>
                    <w:t>1. The profit after tax is declining.</w:t>
                  </w:r>
                </w:p>
                <w:p w14:paraId="7838B11C"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2. The cost of fitting new shops is expensive and often exceeds 100,000£.</w:t>
                  </w:r>
                </w:p>
                <w:p w14:paraId="31EF6D18"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3. The high cost of covering wear and tear of the shops is a weakness.</w:t>
                  </w:r>
                </w:p>
                <w:p w14:paraId="4938F72D"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4. The quality of particular outlets seems to be substandard.</w:t>
                  </w:r>
                </w:p>
                <w:p w14:paraId="296F61CD"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5. The </w:t>
                  </w:r>
                  <w:proofErr w:type="spellStart"/>
                  <w:r w:rsidRPr="004D6849">
                    <w:rPr>
                      <w:rFonts w:ascii="Arial" w:hAnsi="Arial" w:cs="Arial"/>
                      <w:bCs/>
                      <w:sz w:val="24"/>
                      <w:szCs w:val="24"/>
                    </w:rPr>
                    <w:t>hand made</w:t>
                  </w:r>
                  <w:proofErr w:type="spellEnd"/>
                  <w:r w:rsidRPr="004D6849">
                    <w:rPr>
                      <w:rFonts w:ascii="Arial" w:hAnsi="Arial" w:cs="Arial"/>
                      <w:bCs/>
                      <w:sz w:val="24"/>
                      <w:szCs w:val="24"/>
                    </w:rPr>
                    <w:t xml:space="preserve"> chocolates cannot be packed though an automated process.</w:t>
                  </w:r>
                </w:p>
                <w:p w14:paraId="3107B0E4"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6. Increased use of seasonal workers.</w:t>
                  </w:r>
                </w:p>
                <w:p w14:paraId="0F19F63E"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7. The company lost 15 franchise outlets when they were taken over by Clinton Cards.</w:t>
                  </w:r>
                </w:p>
                <w:p w14:paraId="72087313"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8. The sales from new ranges were low, only 4 percent of turnover.</w:t>
                  </w:r>
                </w:p>
                <w:p w14:paraId="493395D7" w14:textId="77777777" w:rsidR="007D5B69"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9. In adequate new products for </w:t>
                  </w:r>
                  <w:proofErr w:type="gramStart"/>
                  <w:r w:rsidRPr="004D6849">
                    <w:rPr>
                      <w:rFonts w:ascii="Arial" w:hAnsi="Arial" w:cs="Arial"/>
                      <w:bCs/>
                      <w:sz w:val="24"/>
                      <w:szCs w:val="24"/>
                    </w:rPr>
                    <w:t>Mother's day</w:t>
                  </w:r>
                  <w:proofErr w:type="gramEnd"/>
                  <w:r w:rsidRPr="004D6849">
                    <w:rPr>
                      <w:rFonts w:ascii="Arial" w:hAnsi="Arial" w:cs="Arial"/>
                      <w:bCs/>
                      <w:sz w:val="24"/>
                      <w:szCs w:val="24"/>
                    </w:rPr>
                    <w:t xml:space="preserve"> and Easter weakened sales.</w:t>
                  </w:r>
                </w:p>
                <w:p w14:paraId="01FA3A7C" w14:textId="33D9FBB1" w:rsidR="00AD5931" w:rsidRPr="004D6849" w:rsidRDefault="007D5B69" w:rsidP="00DC5797">
                  <w:pPr>
                    <w:pStyle w:val="NoSpacing"/>
                    <w:spacing w:line="360" w:lineRule="auto"/>
                    <w:rPr>
                      <w:rFonts w:ascii="Arial" w:hAnsi="Arial" w:cs="Arial"/>
                      <w:bCs/>
                      <w:sz w:val="24"/>
                      <w:szCs w:val="24"/>
                    </w:rPr>
                  </w:pPr>
                  <w:r w:rsidRPr="004D6849">
                    <w:rPr>
                      <w:rFonts w:ascii="Arial" w:hAnsi="Arial" w:cs="Arial"/>
                      <w:bCs/>
                      <w:sz w:val="24"/>
                      <w:szCs w:val="24"/>
                    </w:rPr>
                    <w:t xml:space="preserve">10. The large stock of chocolate eggs for Easter had to be sold off for lower </w:t>
                  </w:r>
                  <w:proofErr w:type="gramStart"/>
                  <w:r w:rsidRPr="004D6849">
                    <w:rPr>
                      <w:rFonts w:ascii="Arial" w:hAnsi="Arial" w:cs="Arial"/>
                      <w:bCs/>
                      <w:sz w:val="24"/>
                      <w:szCs w:val="24"/>
                    </w:rPr>
                    <w:t xml:space="preserve">prices  </w:t>
                  </w:r>
                  <w:r w:rsidR="00550148" w:rsidRPr="004D6849">
                    <w:rPr>
                      <w:rFonts w:ascii="Arial" w:hAnsi="Arial" w:cs="Arial"/>
                      <w:sz w:val="24"/>
                      <w:szCs w:val="24"/>
                      <w:shd w:val="clear" w:color="auto" w:fill="FFFFFF"/>
                    </w:rPr>
                    <w:t>(</w:t>
                  </w:r>
                  <w:proofErr w:type="gramEnd"/>
                  <w:r w:rsidR="00550148" w:rsidRPr="004D6849">
                    <w:rPr>
                      <w:rFonts w:ascii="Arial" w:hAnsi="Arial" w:cs="Arial"/>
                      <w:sz w:val="24"/>
                      <w:szCs w:val="24"/>
                      <w:shd w:val="clear" w:color="auto" w:fill="FFFFFF"/>
                    </w:rPr>
                    <w:t>Thorntons SWOT and Porters Five Forces, no date)</w:t>
                  </w:r>
                </w:p>
              </w:tc>
            </w:tr>
            <w:tr w:rsidR="004D6849" w:rsidRPr="004D6849" w14:paraId="036EB754" w14:textId="77777777" w:rsidTr="00F81966">
              <w:trPr>
                <w:trHeight w:val="340"/>
                <w:jc w:val="center"/>
              </w:trPr>
              <w:tc>
                <w:tcPr>
                  <w:tcW w:w="1900" w:type="dxa"/>
                  <w:tcBorders>
                    <w:top w:val="single" w:sz="6" w:space="0" w:color="A6A6A6"/>
                    <w:left w:val="single" w:sz="6" w:space="0" w:color="A6A6A6"/>
                    <w:bottom w:val="single" w:sz="6" w:space="0" w:color="A6A6A6"/>
                    <w:right w:val="single" w:sz="6" w:space="0" w:color="A6A6A6"/>
                  </w:tcBorders>
                  <w:hideMark/>
                </w:tcPr>
                <w:p w14:paraId="2B8E6BD0" w14:textId="68CFD629" w:rsidR="00FE717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 xml:space="preserve">Small </w:t>
                  </w:r>
                  <w:r w:rsidR="00FE7178" w:rsidRPr="004D6849">
                    <w:rPr>
                      <w:rFonts w:ascii="Arial" w:hAnsi="Arial" w:cs="Arial"/>
                      <w:bCs/>
                      <w:sz w:val="24"/>
                      <w:szCs w:val="24"/>
                    </w:rPr>
                    <w:t xml:space="preserve">Local Shops </w:t>
                  </w:r>
                </w:p>
              </w:tc>
              <w:tc>
                <w:tcPr>
                  <w:tcW w:w="3476" w:type="dxa"/>
                  <w:tcBorders>
                    <w:top w:val="single" w:sz="6" w:space="0" w:color="A6A6A6"/>
                    <w:left w:val="single" w:sz="6" w:space="0" w:color="A6A6A6"/>
                    <w:bottom w:val="single" w:sz="6" w:space="0" w:color="A6A6A6"/>
                    <w:right w:val="single" w:sz="6" w:space="0" w:color="A6A6A6"/>
                  </w:tcBorders>
                  <w:hideMark/>
                </w:tcPr>
                <w:p w14:paraId="15FBEA54"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 quality coffee (coffee brand served)</w:t>
                  </w:r>
                </w:p>
                <w:p w14:paraId="7C59488B"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 quality coffee (the way the coffee is prepared)</w:t>
                  </w:r>
                </w:p>
                <w:p w14:paraId="0840E6E6"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 xml:space="preserve">Unique coffee recipes and </w:t>
                  </w:r>
                  <w:proofErr w:type="spellStart"/>
                  <w:r w:rsidRPr="004D6849">
                    <w:rPr>
                      <w:rFonts w:ascii="Arial" w:hAnsi="Arial" w:cs="Arial"/>
                      <w:bCs/>
                      <w:sz w:val="24"/>
                      <w:szCs w:val="24"/>
                    </w:rPr>
                    <w:t>flavors</w:t>
                  </w:r>
                  <w:proofErr w:type="spellEnd"/>
                </w:p>
                <w:p w14:paraId="3CE6B655"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 customer service levels</w:t>
                  </w:r>
                </w:p>
                <w:p w14:paraId="79EDBE3B"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Effective sales and service culture (good at cross-selling)</w:t>
                  </w:r>
                </w:p>
                <w:p w14:paraId="30A7D818"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Good team culture</w:t>
                  </w:r>
                </w:p>
                <w:p w14:paraId="3219D188"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Highly motivated staff</w:t>
                  </w:r>
                </w:p>
                <w:p w14:paraId="23882CD1"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Team-based culture</w:t>
                  </w:r>
                </w:p>
                <w:p w14:paraId="3A2C22AC"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Clear value proposition</w:t>
                  </w:r>
                </w:p>
                <w:p w14:paraId="4A3AE4AB"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Close to the customer (strong customer relationships and rapport)</w:t>
                  </w:r>
                </w:p>
                <w:p w14:paraId="50635933"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Effective niche marketer (unique coffee menu and selective target market)</w:t>
                  </w:r>
                </w:p>
                <w:p w14:paraId="0E61D4A5"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 share of target markets</w:t>
                  </w:r>
                </w:p>
                <w:p w14:paraId="5A276C9F"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Strong net promoter scores = high customer satisfaction and customer referrals</w:t>
                  </w:r>
                </w:p>
                <w:p w14:paraId="357EEFD2"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Strong share-of-customer (customers buy most of their coffee at this store)</w:t>
                  </w:r>
                </w:p>
                <w:p w14:paraId="61C31FE2"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 quality products (other menu items, such as food choices)</w:t>
                  </w:r>
                </w:p>
                <w:p w14:paraId="15AAFDB7"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 xml:space="preserve">Attractive store design and </w:t>
                  </w:r>
                  <w:r w:rsidRPr="004D6849">
                    <w:rPr>
                      <w:rFonts w:ascii="Arial" w:hAnsi="Arial" w:cs="Arial"/>
                      <w:bCs/>
                      <w:sz w:val="24"/>
                      <w:szCs w:val="24"/>
                    </w:rPr>
                    <w:lastRenderedPageBreak/>
                    <w:t xml:space="preserve">layout (known as </w:t>
                  </w:r>
                  <w:proofErr w:type="spellStart"/>
                  <w:r w:rsidRPr="004D6849">
                    <w:rPr>
                      <w:rFonts w:ascii="Arial" w:hAnsi="Arial" w:cs="Arial"/>
                      <w:bCs/>
                      <w:sz w:val="24"/>
                      <w:szCs w:val="24"/>
                    </w:rPr>
                    <w:t>servicescape</w:t>
                  </w:r>
                  <w:proofErr w:type="spellEnd"/>
                  <w:r w:rsidRPr="004D6849">
                    <w:rPr>
                      <w:rFonts w:ascii="Arial" w:hAnsi="Arial" w:cs="Arial"/>
                      <w:bCs/>
                      <w:sz w:val="24"/>
                      <w:szCs w:val="24"/>
                    </w:rPr>
                    <w:t xml:space="preserve"> in marketing terms)</w:t>
                  </w:r>
                </w:p>
                <w:p w14:paraId="5BD41C70"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Customer-centric strategy = focused on the customers’ needs and preferences</w:t>
                  </w:r>
                </w:p>
                <w:p w14:paraId="7353CF0C"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Able to charge a price premium</w:t>
                  </w:r>
                </w:p>
                <w:p w14:paraId="713B01CF"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Consumer “love” for the brand = good referrals, WOM, and online reviews</w:t>
                  </w:r>
                </w:p>
                <w:p w14:paraId="7FC1452D"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Positive attitudes to the brand</w:t>
                  </w:r>
                </w:p>
                <w:p w14:paraId="3487CD9A"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 ratings on review websites</w:t>
                  </w:r>
                </w:p>
                <w:p w14:paraId="58E76955"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Good location (high traffic, convenience, near a large business, easy parking)</w:t>
                  </w:r>
                </w:p>
                <w:p w14:paraId="40C0BA4B"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Flexible ordering options</w:t>
                  </w:r>
                </w:p>
                <w:p w14:paraId="11CAC47C" w14:textId="3182D8B1" w:rsidR="00AD5931"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Busy, energetic atmosphere = always full of customers</w:t>
                  </w:r>
                  <w:r w:rsidR="00550148" w:rsidRPr="004D6849">
                    <w:rPr>
                      <w:rFonts w:ascii="Arial" w:hAnsi="Arial" w:cs="Arial"/>
                      <w:bCs/>
                      <w:sz w:val="24"/>
                      <w:szCs w:val="24"/>
                      <w:shd w:val="clear" w:color="auto" w:fill="FFFFFF"/>
                    </w:rPr>
                    <w:t xml:space="preserve"> </w:t>
                  </w:r>
                  <w:r w:rsidR="00550148" w:rsidRPr="004D6849">
                    <w:rPr>
                      <w:rFonts w:ascii="Arial" w:hAnsi="Arial" w:cs="Arial"/>
                      <w:sz w:val="24"/>
                      <w:szCs w:val="24"/>
                      <w:shd w:val="clear" w:color="auto" w:fill="FFFFFF"/>
                    </w:rPr>
                    <w:t>(Fripp, 2020)</w:t>
                  </w:r>
                </w:p>
              </w:tc>
              <w:tc>
                <w:tcPr>
                  <w:tcW w:w="4500" w:type="dxa"/>
                  <w:tcBorders>
                    <w:top w:val="single" w:sz="6" w:space="0" w:color="A6A6A6"/>
                    <w:left w:val="single" w:sz="6" w:space="0" w:color="A6A6A6"/>
                    <w:bottom w:val="single" w:sz="6" w:space="0" w:color="A6A6A6"/>
                    <w:right w:val="single" w:sz="6" w:space="0" w:color="A6A6A6"/>
                  </w:tcBorders>
                  <w:hideMark/>
                </w:tcPr>
                <w:p w14:paraId="625B9094"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lastRenderedPageBreak/>
                    <w:t>Operates a single store model = limited sales area coverage</w:t>
                  </w:r>
                </w:p>
                <w:p w14:paraId="6DC6647D"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Weak financial reserves</w:t>
                  </w:r>
                </w:p>
                <w:p w14:paraId="6F0A10BC"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Poor location</w:t>
                  </w:r>
                </w:p>
                <w:p w14:paraId="7030E9EA" w14:textId="77777777" w:rsidR="00283048" w:rsidRPr="004D6849" w:rsidRDefault="00283048" w:rsidP="00DC5797">
                  <w:pPr>
                    <w:pStyle w:val="NoSpacing"/>
                    <w:spacing w:line="360" w:lineRule="auto"/>
                    <w:rPr>
                      <w:rFonts w:ascii="Arial" w:hAnsi="Arial" w:cs="Arial"/>
                      <w:bCs/>
                      <w:sz w:val="24"/>
                      <w:szCs w:val="24"/>
                    </w:rPr>
                  </w:pPr>
                  <w:proofErr w:type="gramStart"/>
                  <w:r w:rsidRPr="004D6849">
                    <w:rPr>
                      <w:rFonts w:ascii="Arial" w:hAnsi="Arial" w:cs="Arial"/>
                      <w:bCs/>
                      <w:sz w:val="24"/>
                      <w:szCs w:val="24"/>
                    </w:rPr>
                    <w:t>High cost</w:t>
                  </w:r>
                  <w:proofErr w:type="gramEnd"/>
                  <w:r w:rsidRPr="004D6849">
                    <w:rPr>
                      <w:rFonts w:ascii="Arial" w:hAnsi="Arial" w:cs="Arial"/>
                      <w:bCs/>
                      <w:sz w:val="24"/>
                      <w:szCs w:val="24"/>
                    </w:rPr>
                    <w:t xml:space="preserve"> location</w:t>
                  </w:r>
                </w:p>
                <w:p w14:paraId="1F8AAC52"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High overall costs relative to average customer sales</w:t>
                  </w:r>
                </w:p>
                <w:p w14:paraId="26019870"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Reliance on regular customers only = and a lack of new customers</w:t>
                  </w:r>
                </w:p>
                <w:p w14:paraId="2641C194"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Reliance on manual systems = no apps, QR menus, or automation</w:t>
                  </w:r>
                </w:p>
                <w:p w14:paraId="43AC09C8"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Limited access to marketplace data = no insight to customer needs</w:t>
                  </w:r>
                </w:p>
                <w:p w14:paraId="3A000E48"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Difficult to access to capital and funding</w:t>
                  </w:r>
                </w:p>
                <w:p w14:paraId="2F30A4B8"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Limited market share</w:t>
                  </w:r>
                </w:p>
                <w:p w14:paraId="782BE209"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Difficult to generate publicity in local media</w:t>
                  </w:r>
                </w:p>
                <w:p w14:paraId="468B6024"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Reliant on one main channel = in-store only, no delivery options</w:t>
                  </w:r>
                </w:p>
                <w:p w14:paraId="6BF41C11"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Low brand awareness</w:t>
                  </w:r>
                </w:p>
                <w:p w14:paraId="0EE5B3F6"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Limited social media success</w:t>
                  </w:r>
                </w:p>
                <w:p w14:paraId="1D359A8B"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No company app (for menu and ordering)</w:t>
                  </w:r>
                </w:p>
                <w:p w14:paraId="2C76867D"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Static website</w:t>
                  </w:r>
                </w:p>
                <w:p w14:paraId="5A122188"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Weak bargaining power with suppliers = resulting in higher costs</w:t>
                  </w:r>
                </w:p>
                <w:p w14:paraId="049D3A1F"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Broad competitive set</w:t>
                  </w:r>
                </w:p>
                <w:p w14:paraId="1ECB7754"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Cost disadvantage (with a one store model)</w:t>
                  </w:r>
                </w:p>
                <w:p w14:paraId="7EAD909A"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Low barriers to entry to the market</w:t>
                  </w:r>
                </w:p>
                <w:p w14:paraId="639161E6"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lastRenderedPageBreak/>
                    <w:t xml:space="preserve">Many </w:t>
                  </w:r>
                  <w:proofErr w:type="gramStart"/>
                  <w:r w:rsidRPr="004D6849">
                    <w:rPr>
                      <w:rFonts w:ascii="Arial" w:hAnsi="Arial" w:cs="Arial"/>
                      <w:bCs/>
                      <w:sz w:val="24"/>
                      <w:szCs w:val="24"/>
                    </w:rPr>
                    <w:t>substitute</w:t>
                  </w:r>
                  <w:proofErr w:type="gramEnd"/>
                  <w:r w:rsidRPr="004D6849">
                    <w:rPr>
                      <w:rFonts w:ascii="Arial" w:hAnsi="Arial" w:cs="Arial"/>
                      <w:bCs/>
                      <w:sz w:val="24"/>
                      <w:szCs w:val="24"/>
                    </w:rPr>
                    <w:t xml:space="preserve"> competitive products</w:t>
                  </w:r>
                </w:p>
                <w:p w14:paraId="5B659B6E"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Strong existing competitors</w:t>
                  </w:r>
                </w:p>
                <w:p w14:paraId="6408B3DC" w14:textId="77777777" w:rsidR="00283048"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Limited cross-selling by staff</w:t>
                  </w:r>
                </w:p>
                <w:p w14:paraId="2AE08C2F" w14:textId="24F8A9B2" w:rsidR="00AD5931" w:rsidRPr="004D6849" w:rsidRDefault="00283048" w:rsidP="00DC5797">
                  <w:pPr>
                    <w:pStyle w:val="NoSpacing"/>
                    <w:spacing w:line="360" w:lineRule="auto"/>
                    <w:rPr>
                      <w:rFonts w:ascii="Arial" w:hAnsi="Arial" w:cs="Arial"/>
                      <w:bCs/>
                      <w:sz w:val="24"/>
                      <w:szCs w:val="24"/>
                    </w:rPr>
                  </w:pPr>
                  <w:r w:rsidRPr="004D6849">
                    <w:rPr>
                      <w:rFonts w:ascii="Arial" w:hAnsi="Arial" w:cs="Arial"/>
                      <w:bCs/>
                      <w:sz w:val="24"/>
                      <w:szCs w:val="24"/>
                    </w:rPr>
                    <w:t>Small number of online reviews</w:t>
                  </w:r>
                  <w:r w:rsidRPr="004D6849">
                    <w:rPr>
                      <w:rFonts w:ascii="Arial" w:hAnsi="Arial" w:cs="Arial"/>
                      <w:bCs/>
                      <w:sz w:val="24"/>
                      <w:szCs w:val="24"/>
                      <w:shd w:val="clear" w:color="auto" w:fill="FFFFFF"/>
                    </w:rPr>
                    <w:t> </w:t>
                  </w:r>
                  <w:r w:rsidR="00550148" w:rsidRPr="004D6849">
                    <w:rPr>
                      <w:rFonts w:ascii="Arial" w:hAnsi="Arial" w:cs="Arial"/>
                      <w:sz w:val="24"/>
                      <w:szCs w:val="24"/>
                      <w:shd w:val="clear" w:color="auto" w:fill="FFFFFF"/>
                    </w:rPr>
                    <w:t>(Fripp, 2020)</w:t>
                  </w:r>
                </w:p>
              </w:tc>
            </w:tr>
            <w:bookmarkStart w:id="78" w:name="Text83"/>
            <w:tr w:rsidR="004D6849" w:rsidRPr="004D6849" w14:paraId="2F324482" w14:textId="77777777" w:rsidTr="00F81966">
              <w:trPr>
                <w:trHeight w:val="340"/>
                <w:jc w:val="center"/>
              </w:trPr>
              <w:tc>
                <w:tcPr>
                  <w:tcW w:w="1900" w:type="dxa"/>
                  <w:tcBorders>
                    <w:top w:val="single" w:sz="6" w:space="0" w:color="A6A6A6"/>
                    <w:left w:val="single" w:sz="6" w:space="0" w:color="A6A6A6"/>
                    <w:bottom w:val="single" w:sz="6" w:space="0" w:color="A6A6A6"/>
                    <w:right w:val="single" w:sz="6" w:space="0" w:color="A6A6A6"/>
                  </w:tcBorders>
                  <w:hideMark/>
                </w:tcPr>
                <w:p w14:paraId="497BB33C" w14:textId="77777777" w:rsidR="00AD5931" w:rsidRPr="004D6849" w:rsidRDefault="00AD5931" w:rsidP="00DC5797">
                  <w:pPr>
                    <w:pStyle w:val="NoSpacing"/>
                    <w:numPr>
                      <w:ilvl w:val="0"/>
                      <w:numId w:val="6"/>
                    </w:numPr>
                    <w:spacing w:line="360" w:lineRule="auto"/>
                    <w:rPr>
                      <w:rFonts w:ascii="Arial" w:hAnsi="Arial" w:cs="Arial"/>
                      <w:bCs/>
                      <w:sz w:val="24"/>
                      <w:szCs w:val="24"/>
                    </w:rPr>
                  </w:pPr>
                  <w:r w:rsidRPr="004D6849">
                    <w:rPr>
                      <w:rFonts w:ascii="Arial" w:hAnsi="Arial" w:cs="Arial"/>
                      <w:bCs/>
                      <w:sz w:val="24"/>
                      <w:szCs w:val="24"/>
                    </w:rPr>
                    <w:fldChar w:fldCharType="begin">
                      <w:ffData>
                        <w:name w:val="Text83"/>
                        <w:enabled/>
                        <w:calcOnExit w:val="0"/>
                        <w:helpText w:type="text" w:val="Competitor name"/>
                        <w:statusText w:type="text" w:val="Competitor name"/>
                        <w:textInput/>
                      </w:ffData>
                    </w:fldChar>
                  </w:r>
                  <w:r w:rsidRPr="004D6849">
                    <w:rPr>
                      <w:rFonts w:ascii="Arial" w:hAnsi="Arial" w:cs="Arial"/>
                      <w:bCs/>
                      <w:sz w:val="24"/>
                      <w:szCs w:val="24"/>
                    </w:rPr>
                    <w:instrText xml:space="preserve"> FORMTEXT </w:instrText>
                  </w:r>
                  <w:r w:rsidRPr="004D6849">
                    <w:rPr>
                      <w:rFonts w:ascii="Arial" w:hAnsi="Arial" w:cs="Arial"/>
                      <w:bCs/>
                      <w:sz w:val="24"/>
                      <w:szCs w:val="24"/>
                    </w:rPr>
                  </w:r>
                  <w:r w:rsidRPr="004D6849">
                    <w:rPr>
                      <w:rFonts w:ascii="Arial" w:hAnsi="Arial" w:cs="Arial"/>
                      <w:bCs/>
                      <w:sz w:val="24"/>
                      <w:szCs w:val="24"/>
                    </w:rPr>
                    <w:fldChar w:fldCharType="separate"/>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sz w:val="24"/>
                      <w:szCs w:val="24"/>
                    </w:rPr>
                    <w:fldChar w:fldCharType="end"/>
                  </w:r>
                  <w:bookmarkEnd w:id="78"/>
                </w:p>
              </w:tc>
              <w:bookmarkStart w:id="79" w:name="Text82"/>
              <w:tc>
                <w:tcPr>
                  <w:tcW w:w="3476" w:type="dxa"/>
                  <w:tcBorders>
                    <w:top w:val="single" w:sz="6" w:space="0" w:color="A6A6A6"/>
                    <w:left w:val="single" w:sz="6" w:space="0" w:color="A6A6A6"/>
                    <w:bottom w:val="single" w:sz="6" w:space="0" w:color="A6A6A6"/>
                    <w:right w:val="single" w:sz="6" w:space="0" w:color="A6A6A6"/>
                  </w:tcBorders>
                  <w:hideMark/>
                </w:tcPr>
                <w:p w14:paraId="2997D499" w14:textId="77777777" w:rsidR="00AD5931" w:rsidRPr="004D6849" w:rsidRDefault="00AD5931" w:rsidP="00DC5797">
                  <w:pPr>
                    <w:pStyle w:val="NoSpacing"/>
                    <w:numPr>
                      <w:ilvl w:val="0"/>
                      <w:numId w:val="6"/>
                    </w:numPr>
                    <w:spacing w:line="360" w:lineRule="auto"/>
                    <w:rPr>
                      <w:rFonts w:ascii="Arial" w:hAnsi="Arial" w:cs="Arial"/>
                      <w:bCs/>
                      <w:sz w:val="24"/>
                      <w:szCs w:val="24"/>
                    </w:rPr>
                  </w:pPr>
                  <w:r w:rsidRPr="004D6849">
                    <w:rPr>
                      <w:rFonts w:ascii="Arial" w:hAnsi="Arial" w:cs="Arial"/>
                      <w:bCs/>
                      <w:sz w:val="24"/>
                      <w:szCs w:val="24"/>
                    </w:rPr>
                    <w:fldChar w:fldCharType="begin">
                      <w:ffData>
                        <w:name w:val="Text82"/>
                        <w:enabled/>
                        <w:calcOnExit w:val="0"/>
                        <w:helpText w:type="text" w:val="Strengths"/>
                        <w:statusText w:type="text" w:val="Strengths"/>
                        <w:textInput/>
                      </w:ffData>
                    </w:fldChar>
                  </w:r>
                  <w:r w:rsidRPr="004D6849">
                    <w:rPr>
                      <w:rFonts w:ascii="Arial" w:hAnsi="Arial" w:cs="Arial"/>
                      <w:bCs/>
                      <w:sz w:val="24"/>
                      <w:szCs w:val="24"/>
                    </w:rPr>
                    <w:instrText xml:space="preserve"> FORMTEXT </w:instrText>
                  </w:r>
                  <w:r w:rsidRPr="004D6849">
                    <w:rPr>
                      <w:rFonts w:ascii="Arial" w:hAnsi="Arial" w:cs="Arial"/>
                      <w:bCs/>
                      <w:sz w:val="24"/>
                      <w:szCs w:val="24"/>
                    </w:rPr>
                  </w:r>
                  <w:r w:rsidRPr="004D6849">
                    <w:rPr>
                      <w:rFonts w:ascii="Arial" w:hAnsi="Arial" w:cs="Arial"/>
                      <w:bCs/>
                      <w:sz w:val="24"/>
                      <w:szCs w:val="24"/>
                    </w:rPr>
                    <w:fldChar w:fldCharType="separate"/>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sz w:val="24"/>
                      <w:szCs w:val="24"/>
                    </w:rPr>
                    <w:fldChar w:fldCharType="end"/>
                  </w:r>
                  <w:bookmarkEnd w:id="79"/>
                </w:p>
              </w:tc>
              <w:bookmarkStart w:id="80" w:name="Text81"/>
              <w:tc>
                <w:tcPr>
                  <w:tcW w:w="4500" w:type="dxa"/>
                  <w:tcBorders>
                    <w:top w:val="single" w:sz="6" w:space="0" w:color="A6A6A6"/>
                    <w:left w:val="single" w:sz="6" w:space="0" w:color="A6A6A6"/>
                    <w:bottom w:val="single" w:sz="6" w:space="0" w:color="A6A6A6"/>
                    <w:right w:val="single" w:sz="6" w:space="0" w:color="A6A6A6"/>
                  </w:tcBorders>
                  <w:hideMark/>
                </w:tcPr>
                <w:p w14:paraId="40C3B637" w14:textId="77777777" w:rsidR="00AD5931" w:rsidRPr="004D6849" w:rsidRDefault="00AD5931" w:rsidP="00DC5797">
                  <w:pPr>
                    <w:pStyle w:val="NoSpacing"/>
                    <w:numPr>
                      <w:ilvl w:val="0"/>
                      <w:numId w:val="6"/>
                    </w:numPr>
                    <w:spacing w:line="360" w:lineRule="auto"/>
                    <w:rPr>
                      <w:rFonts w:ascii="Arial" w:hAnsi="Arial" w:cs="Arial"/>
                      <w:bCs/>
                      <w:sz w:val="24"/>
                      <w:szCs w:val="24"/>
                    </w:rPr>
                  </w:pPr>
                  <w:r w:rsidRPr="004D6849">
                    <w:rPr>
                      <w:rFonts w:ascii="Arial" w:hAnsi="Arial" w:cs="Arial"/>
                      <w:bCs/>
                      <w:sz w:val="24"/>
                      <w:szCs w:val="24"/>
                    </w:rPr>
                    <w:fldChar w:fldCharType="begin">
                      <w:ffData>
                        <w:name w:val="Text81"/>
                        <w:enabled/>
                        <w:calcOnExit w:val="0"/>
                        <w:helpText w:type="text" w:val="Weaknesses"/>
                        <w:statusText w:type="text" w:val="Weaknesses"/>
                        <w:textInput/>
                      </w:ffData>
                    </w:fldChar>
                  </w:r>
                  <w:r w:rsidRPr="004D6849">
                    <w:rPr>
                      <w:rFonts w:ascii="Arial" w:hAnsi="Arial" w:cs="Arial"/>
                      <w:bCs/>
                      <w:sz w:val="24"/>
                      <w:szCs w:val="24"/>
                    </w:rPr>
                    <w:instrText xml:space="preserve"> FORMTEXT </w:instrText>
                  </w:r>
                  <w:r w:rsidRPr="004D6849">
                    <w:rPr>
                      <w:rFonts w:ascii="Arial" w:hAnsi="Arial" w:cs="Arial"/>
                      <w:bCs/>
                      <w:sz w:val="24"/>
                      <w:szCs w:val="24"/>
                    </w:rPr>
                  </w:r>
                  <w:r w:rsidRPr="004D6849">
                    <w:rPr>
                      <w:rFonts w:ascii="Arial" w:hAnsi="Arial" w:cs="Arial"/>
                      <w:bCs/>
                      <w:sz w:val="24"/>
                      <w:szCs w:val="24"/>
                    </w:rPr>
                    <w:fldChar w:fldCharType="separate"/>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noProof/>
                      <w:sz w:val="24"/>
                      <w:szCs w:val="24"/>
                    </w:rPr>
                    <w:t> </w:t>
                  </w:r>
                  <w:r w:rsidRPr="004D6849">
                    <w:rPr>
                      <w:rFonts w:ascii="Arial" w:hAnsi="Arial" w:cs="Arial"/>
                      <w:bCs/>
                      <w:sz w:val="24"/>
                      <w:szCs w:val="24"/>
                    </w:rPr>
                    <w:fldChar w:fldCharType="end"/>
                  </w:r>
                  <w:bookmarkEnd w:id="80"/>
                </w:p>
              </w:tc>
            </w:tr>
          </w:tbl>
          <w:p w14:paraId="367AF19D" w14:textId="77777777" w:rsidR="00AD5931" w:rsidRPr="004D6849" w:rsidRDefault="00AD5931" w:rsidP="00DC5797">
            <w:pPr>
              <w:pStyle w:val="NoSpacing"/>
              <w:spacing w:line="360" w:lineRule="auto"/>
              <w:rPr>
                <w:rFonts w:ascii="Arial" w:hAnsi="Arial" w:cs="Arial"/>
                <w:bCs/>
                <w:sz w:val="24"/>
                <w:szCs w:val="24"/>
              </w:rPr>
            </w:pPr>
          </w:p>
          <w:p w14:paraId="67C5B06D" w14:textId="77777777" w:rsidR="00FE7178" w:rsidRPr="004D6849" w:rsidRDefault="00FE7178" w:rsidP="00DC5797">
            <w:pPr>
              <w:pStyle w:val="Heading2"/>
              <w:spacing w:line="360" w:lineRule="auto"/>
              <w:rPr>
                <w:rFonts w:ascii="Arial" w:eastAsia="Calibri" w:hAnsi="Arial" w:cs="Arial"/>
                <w:bCs/>
                <w:sz w:val="24"/>
                <w:szCs w:val="24"/>
              </w:rPr>
            </w:pPr>
            <w:bookmarkStart w:id="81" w:name="_Toc287535443"/>
          </w:p>
          <w:p w14:paraId="0C8A3BCB" w14:textId="77777777" w:rsidR="00FE7178" w:rsidRPr="004D6849" w:rsidRDefault="00FE7178" w:rsidP="00DC5797">
            <w:pPr>
              <w:pStyle w:val="Heading2"/>
              <w:spacing w:line="360" w:lineRule="auto"/>
              <w:rPr>
                <w:rFonts w:ascii="Arial" w:eastAsia="Calibri" w:hAnsi="Arial" w:cs="Arial"/>
                <w:bCs/>
                <w:sz w:val="24"/>
                <w:szCs w:val="24"/>
              </w:rPr>
            </w:pPr>
          </w:p>
          <w:p w14:paraId="4E762F97" w14:textId="77777777" w:rsidR="00FE7178" w:rsidRPr="004D6849" w:rsidRDefault="00FE7178" w:rsidP="00DC5797">
            <w:pPr>
              <w:pStyle w:val="Heading2"/>
              <w:spacing w:line="360" w:lineRule="auto"/>
              <w:rPr>
                <w:rFonts w:ascii="Arial" w:eastAsia="Calibri" w:hAnsi="Arial" w:cs="Arial"/>
                <w:bCs/>
                <w:sz w:val="24"/>
                <w:szCs w:val="24"/>
              </w:rPr>
            </w:pPr>
          </w:p>
          <w:p w14:paraId="282BD142" w14:textId="77777777" w:rsidR="00FE7178" w:rsidRPr="004D6849" w:rsidRDefault="00FE7178" w:rsidP="00DC5797">
            <w:pPr>
              <w:pStyle w:val="Heading2"/>
              <w:spacing w:line="360" w:lineRule="auto"/>
              <w:rPr>
                <w:rFonts w:ascii="Arial" w:eastAsia="Calibri" w:hAnsi="Arial" w:cs="Arial"/>
                <w:bCs/>
                <w:sz w:val="24"/>
                <w:szCs w:val="24"/>
              </w:rPr>
            </w:pPr>
          </w:p>
          <w:p w14:paraId="24D7C99C" w14:textId="77777777" w:rsidR="00FE7178" w:rsidRPr="004D6849" w:rsidRDefault="00FE7178" w:rsidP="00DC5797">
            <w:pPr>
              <w:pStyle w:val="Heading2"/>
              <w:spacing w:line="360" w:lineRule="auto"/>
              <w:rPr>
                <w:rFonts w:ascii="Arial" w:eastAsia="Calibri" w:hAnsi="Arial" w:cs="Arial"/>
                <w:bCs/>
                <w:sz w:val="24"/>
                <w:szCs w:val="24"/>
              </w:rPr>
            </w:pPr>
          </w:p>
          <w:p w14:paraId="563DB5A1" w14:textId="77777777" w:rsidR="00DC5797" w:rsidRPr="004D6849" w:rsidRDefault="00DC5797" w:rsidP="00DC5797">
            <w:pPr>
              <w:pStyle w:val="Heading2"/>
              <w:spacing w:line="360" w:lineRule="auto"/>
              <w:rPr>
                <w:rFonts w:ascii="Arial" w:eastAsia="Calibri" w:hAnsi="Arial" w:cs="Arial"/>
                <w:bCs/>
                <w:sz w:val="24"/>
                <w:szCs w:val="24"/>
              </w:rPr>
            </w:pPr>
          </w:p>
          <w:p w14:paraId="0EBC2E3C" w14:textId="725F89FD" w:rsidR="00AD5931" w:rsidRPr="004D6849" w:rsidRDefault="00AD5931" w:rsidP="00DC5797">
            <w:pPr>
              <w:pStyle w:val="Heading2"/>
              <w:spacing w:line="360" w:lineRule="auto"/>
              <w:rPr>
                <w:rFonts w:ascii="Arial" w:eastAsia="Calibri" w:hAnsi="Arial" w:cs="Arial"/>
                <w:bCs/>
                <w:sz w:val="24"/>
                <w:szCs w:val="24"/>
              </w:rPr>
            </w:pPr>
            <w:r w:rsidRPr="004D6849">
              <w:rPr>
                <w:rFonts w:ascii="Arial" w:eastAsia="Calibri" w:hAnsi="Arial" w:cs="Arial"/>
                <w:bCs/>
                <w:sz w:val="24"/>
                <w:szCs w:val="24"/>
              </w:rPr>
              <w:t>How you can improve on their offer and/or price(s) unique offerings:</w:t>
            </w:r>
            <w:bookmarkEnd w:id="81"/>
          </w:p>
          <w:p w14:paraId="48222FDF" w14:textId="310B8554" w:rsidR="00DC5797" w:rsidRPr="004D6849" w:rsidRDefault="00DC5797" w:rsidP="00DC5797">
            <w:pPr>
              <w:spacing w:line="360" w:lineRule="auto"/>
              <w:rPr>
                <w:rFonts w:ascii="Arial" w:hAnsi="Arial" w:cs="Arial"/>
                <w:bCs/>
                <w:sz w:val="24"/>
                <w:szCs w:val="24"/>
              </w:rPr>
            </w:pPr>
          </w:p>
          <w:p w14:paraId="785CCFEB" w14:textId="5FF4BE9E" w:rsidR="00DC5797" w:rsidRPr="004D6849" w:rsidRDefault="00DC5797" w:rsidP="00DC5797">
            <w:pPr>
              <w:spacing w:line="360" w:lineRule="auto"/>
              <w:rPr>
                <w:rFonts w:ascii="Arial" w:hAnsi="Arial" w:cs="Arial"/>
                <w:bCs/>
                <w:sz w:val="24"/>
                <w:szCs w:val="24"/>
              </w:rPr>
            </w:pPr>
            <w:r w:rsidRPr="004D6849">
              <w:rPr>
                <w:rFonts w:ascii="Arial" w:hAnsi="Arial" w:cs="Arial"/>
                <w:bCs/>
                <w:sz w:val="24"/>
                <w:szCs w:val="24"/>
              </w:rPr>
              <w:t xml:space="preserve">Looking and analysing our main competitors we can estimate very humble that our </w:t>
            </w:r>
            <w:proofErr w:type="spellStart"/>
            <w:r w:rsidRPr="004D6849">
              <w:rPr>
                <w:rFonts w:ascii="Arial" w:hAnsi="Arial" w:cs="Arial"/>
                <w:bCs/>
                <w:sz w:val="24"/>
                <w:szCs w:val="24"/>
              </w:rPr>
              <w:t>Coffe</w:t>
            </w:r>
            <w:proofErr w:type="spellEnd"/>
            <w:r w:rsidRPr="004D6849">
              <w:rPr>
                <w:rFonts w:ascii="Arial" w:hAnsi="Arial" w:cs="Arial"/>
                <w:bCs/>
                <w:sz w:val="24"/>
                <w:szCs w:val="24"/>
              </w:rPr>
              <w:t xml:space="preserve"> Business will need to face extremely difficult tasks to manage and to become a very sustainable business.</w:t>
            </w:r>
          </w:p>
          <w:p w14:paraId="2DABD099" w14:textId="75616BCC" w:rsidR="00DC5797" w:rsidRPr="004D6849" w:rsidRDefault="00DC5797" w:rsidP="00DC5797">
            <w:pPr>
              <w:spacing w:line="360" w:lineRule="auto"/>
              <w:rPr>
                <w:rFonts w:ascii="Arial" w:hAnsi="Arial" w:cs="Arial"/>
                <w:bCs/>
                <w:sz w:val="24"/>
                <w:szCs w:val="24"/>
              </w:rPr>
            </w:pPr>
            <w:r w:rsidRPr="004D6849">
              <w:rPr>
                <w:rFonts w:ascii="Arial" w:hAnsi="Arial" w:cs="Arial"/>
                <w:bCs/>
                <w:sz w:val="24"/>
                <w:szCs w:val="24"/>
              </w:rPr>
              <w:t>But we will take our chances with couple of strategies:</w:t>
            </w:r>
          </w:p>
          <w:p w14:paraId="1CFBE36E" w14:textId="77777777" w:rsidR="00FE7178" w:rsidRPr="004D6849" w:rsidRDefault="00FE7178" w:rsidP="00DC5797">
            <w:pPr>
              <w:spacing w:line="360" w:lineRule="auto"/>
              <w:rPr>
                <w:rFonts w:ascii="Arial" w:hAnsi="Arial" w:cs="Arial"/>
                <w:bCs/>
                <w:sz w:val="24"/>
                <w:szCs w:val="24"/>
              </w:rPr>
            </w:pPr>
          </w:p>
          <w:p w14:paraId="0F60CF10" w14:textId="2CEB445B" w:rsidR="007A72BB" w:rsidRPr="004D6849" w:rsidRDefault="00FE7178" w:rsidP="00DC5797">
            <w:pPr>
              <w:tabs>
                <w:tab w:val="left" w:pos="1950"/>
              </w:tabs>
              <w:spacing w:line="360" w:lineRule="auto"/>
              <w:rPr>
                <w:rFonts w:ascii="Arial" w:eastAsiaTheme="minorHAnsi" w:hAnsi="Arial" w:cs="Arial"/>
                <w:bCs/>
                <w:kern w:val="2"/>
                <w:sz w:val="24"/>
                <w:szCs w:val="24"/>
                <w:lang w:val="en-US"/>
                <w14:ligatures w14:val="standardContextual"/>
              </w:rPr>
            </w:pPr>
            <w:r w:rsidRPr="004D6849">
              <w:rPr>
                <w:rFonts w:ascii="Arial" w:hAnsi="Arial" w:cs="Arial"/>
                <w:bCs/>
                <w:sz w:val="24"/>
                <w:szCs w:val="24"/>
              </w:rPr>
              <w:lastRenderedPageBreak/>
              <w:t>By introducing some really popular and unique flavours of chocolate</w:t>
            </w:r>
            <w:r w:rsidR="007A72BB" w:rsidRPr="004D6849">
              <w:rPr>
                <w:rFonts w:ascii="Arial" w:hAnsi="Arial" w:cs="Arial"/>
                <w:bCs/>
                <w:sz w:val="24"/>
                <w:szCs w:val="24"/>
              </w:rPr>
              <w:t>.</w:t>
            </w:r>
            <w:r w:rsidR="007A72BB" w:rsidRPr="004D6849">
              <w:rPr>
                <w:rFonts w:ascii="Arial" w:hAnsi="Arial" w:cs="Arial"/>
                <w:bCs/>
                <w:sz w:val="24"/>
                <w:szCs w:val="24"/>
                <w:lang w:val="en-US"/>
              </w:rPr>
              <w:t xml:space="preserve"> New coffee </w:t>
            </w:r>
            <w:proofErr w:type="spellStart"/>
            <w:proofErr w:type="gramStart"/>
            <w:r w:rsidR="007A72BB" w:rsidRPr="004D6849">
              <w:rPr>
                <w:rFonts w:ascii="Arial" w:hAnsi="Arial" w:cs="Arial"/>
                <w:bCs/>
                <w:sz w:val="24"/>
                <w:szCs w:val="24"/>
                <w:lang w:val="en-US"/>
              </w:rPr>
              <w:t>flavours</w:t>
            </w:r>
            <w:proofErr w:type="spellEnd"/>
            <w:r w:rsidR="007A72BB" w:rsidRPr="004D6849">
              <w:rPr>
                <w:rFonts w:ascii="Arial" w:hAnsi="Arial" w:cs="Arial"/>
                <w:bCs/>
                <w:sz w:val="24"/>
                <w:szCs w:val="24"/>
                <w:lang w:val="en-US"/>
              </w:rPr>
              <w:t xml:space="preserve"> :</w:t>
            </w:r>
            <w:proofErr w:type="gramEnd"/>
            <w:r w:rsidR="007A72BB" w:rsidRPr="004D6849">
              <w:rPr>
                <w:rFonts w:ascii="Arial" w:hAnsi="Arial" w:cs="Arial"/>
                <w:bCs/>
                <w:sz w:val="24"/>
                <w:szCs w:val="24"/>
                <w:lang w:val="en-US"/>
              </w:rPr>
              <w:t xml:space="preserve"> crunchy toffee, creamy tiramisu, spicy brandy, aloe and coconut ,cream </w:t>
            </w:r>
            <w:proofErr w:type="spellStart"/>
            <w:r w:rsidR="007A72BB" w:rsidRPr="004D6849">
              <w:rPr>
                <w:rFonts w:ascii="Arial" w:hAnsi="Arial" w:cs="Arial"/>
                <w:bCs/>
                <w:sz w:val="24"/>
                <w:szCs w:val="24"/>
                <w:lang w:val="en-US"/>
              </w:rPr>
              <w:t>brulee</w:t>
            </w:r>
            <w:proofErr w:type="spellEnd"/>
            <w:r w:rsidR="007A72BB" w:rsidRPr="004D6849">
              <w:rPr>
                <w:rFonts w:ascii="Arial" w:hAnsi="Arial" w:cs="Arial"/>
                <w:bCs/>
                <w:sz w:val="24"/>
                <w:szCs w:val="24"/>
                <w:lang w:val="en-US"/>
              </w:rPr>
              <w:t xml:space="preserve">, cotton </w:t>
            </w:r>
            <w:proofErr w:type="spellStart"/>
            <w:r w:rsidR="007A72BB" w:rsidRPr="004D6849">
              <w:rPr>
                <w:rFonts w:ascii="Arial" w:hAnsi="Arial" w:cs="Arial"/>
                <w:bCs/>
                <w:sz w:val="24"/>
                <w:szCs w:val="24"/>
                <w:lang w:val="en-US"/>
              </w:rPr>
              <w:t>candy,hibiscus's</w:t>
            </w:r>
            <w:proofErr w:type="spellEnd"/>
            <w:r w:rsidR="007A72BB" w:rsidRPr="004D6849">
              <w:rPr>
                <w:rFonts w:ascii="Arial" w:hAnsi="Arial" w:cs="Arial"/>
                <w:bCs/>
                <w:sz w:val="24"/>
                <w:szCs w:val="24"/>
                <w:lang w:val="en-US"/>
              </w:rPr>
              <w:t xml:space="preserve"> and cardamon </w:t>
            </w:r>
            <w:proofErr w:type="spellStart"/>
            <w:r w:rsidR="007A72BB" w:rsidRPr="004D6849">
              <w:rPr>
                <w:rFonts w:ascii="Arial" w:hAnsi="Arial" w:cs="Arial"/>
                <w:bCs/>
                <w:sz w:val="24"/>
                <w:szCs w:val="24"/>
                <w:lang w:val="en-US"/>
              </w:rPr>
              <w:t>etc</w:t>
            </w:r>
            <w:proofErr w:type="spellEnd"/>
            <w:r w:rsidR="007A72BB" w:rsidRPr="004D6849">
              <w:rPr>
                <w:rFonts w:ascii="Arial" w:hAnsi="Arial" w:cs="Arial"/>
                <w:bCs/>
                <w:sz w:val="24"/>
                <w:szCs w:val="24"/>
                <w:lang w:val="en-US"/>
              </w:rPr>
              <w:t>)</w:t>
            </w:r>
            <w:r w:rsidR="007A72BB" w:rsidRPr="004D6849">
              <w:rPr>
                <w:rFonts w:ascii="Arial" w:eastAsiaTheme="minorHAnsi" w:hAnsi="Arial" w:cs="Arial"/>
                <w:bCs/>
                <w:kern w:val="2"/>
                <w:sz w:val="24"/>
                <w:szCs w:val="24"/>
                <w:lang w:val="en-US"/>
                <w14:ligatures w14:val="standardContextual"/>
              </w:rPr>
              <w:t xml:space="preserve"> , special  chocolate </w:t>
            </w:r>
            <w:proofErr w:type="spellStart"/>
            <w:r w:rsidR="007A72BB" w:rsidRPr="004D6849">
              <w:rPr>
                <w:rFonts w:ascii="Arial" w:eastAsiaTheme="minorHAnsi" w:hAnsi="Arial" w:cs="Arial"/>
                <w:bCs/>
                <w:kern w:val="2"/>
                <w:sz w:val="24"/>
                <w:szCs w:val="24"/>
                <w:lang w:val="en-US"/>
                <w14:ligatures w14:val="standardContextual"/>
              </w:rPr>
              <w:t>flavours</w:t>
            </w:r>
            <w:proofErr w:type="spellEnd"/>
            <w:r w:rsidR="007A72BB" w:rsidRPr="004D6849">
              <w:rPr>
                <w:rFonts w:ascii="Arial" w:eastAsiaTheme="minorHAnsi" w:hAnsi="Arial" w:cs="Arial"/>
                <w:bCs/>
                <w:kern w:val="2"/>
                <w:sz w:val="24"/>
                <w:szCs w:val="24"/>
                <w:lang w:val="en-US"/>
                <w14:ligatures w14:val="standardContextual"/>
              </w:rPr>
              <w:t>(</w:t>
            </w:r>
            <w:r w:rsidR="007A72BB" w:rsidRPr="004D6849">
              <w:rPr>
                <w:rFonts w:ascii="Arial" w:hAnsi="Arial" w:cs="Arial"/>
                <w:bCs/>
                <w:sz w:val="24"/>
                <w:szCs w:val="24"/>
                <w:lang w:val="en-US"/>
              </w:rPr>
              <w:t xml:space="preserve">gingerbread house , imperial cranberry ,exotic fruits ,pina colada ,red pepper, rhubarb and tamarind for our vegan customers </w:t>
            </w:r>
            <w:proofErr w:type="spellStart"/>
            <w:r w:rsidR="007A72BB" w:rsidRPr="004D6849">
              <w:rPr>
                <w:rFonts w:ascii="Arial" w:hAnsi="Arial" w:cs="Arial"/>
                <w:bCs/>
                <w:sz w:val="24"/>
                <w:szCs w:val="24"/>
                <w:lang w:val="en-US"/>
              </w:rPr>
              <w:t>etc</w:t>
            </w:r>
            <w:proofErr w:type="spellEnd"/>
            <w:r w:rsidR="007A72BB" w:rsidRPr="004D6849">
              <w:rPr>
                <w:rFonts w:ascii="Arial" w:hAnsi="Arial" w:cs="Arial"/>
                <w:bCs/>
                <w:sz w:val="24"/>
                <w:szCs w:val="24"/>
                <w:lang w:val="en-US"/>
              </w:rPr>
              <w:t>)</w:t>
            </w:r>
          </w:p>
          <w:p w14:paraId="371C8AD9" w14:textId="77777777" w:rsidR="00FE7178" w:rsidRPr="004D6849" w:rsidRDefault="00FE7178" w:rsidP="00DC5797">
            <w:pPr>
              <w:pStyle w:val="NoSpacing"/>
              <w:suppressAutoHyphens/>
              <w:autoSpaceDN w:val="0"/>
              <w:spacing w:line="360" w:lineRule="auto"/>
              <w:rPr>
                <w:rFonts w:ascii="Arial" w:hAnsi="Arial" w:cs="Arial"/>
                <w:bCs/>
                <w:sz w:val="24"/>
                <w:szCs w:val="24"/>
              </w:rPr>
            </w:pPr>
            <w:r w:rsidRPr="004D6849">
              <w:rPr>
                <w:rFonts w:ascii="Arial" w:hAnsi="Arial" w:cs="Arial"/>
                <w:bCs/>
                <w:sz w:val="24"/>
                <w:szCs w:val="24"/>
              </w:rPr>
              <w:t>Cutting cost of the product and also working on setting nice profit margin per unit.</w:t>
            </w:r>
          </w:p>
          <w:p w14:paraId="52F5C241" w14:textId="77777777" w:rsidR="00FE7178" w:rsidRPr="004D6849" w:rsidRDefault="00FE7178" w:rsidP="00DC5797">
            <w:pPr>
              <w:pStyle w:val="NoSpacing"/>
              <w:suppressAutoHyphens/>
              <w:autoSpaceDN w:val="0"/>
              <w:spacing w:line="360" w:lineRule="auto"/>
              <w:rPr>
                <w:rFonts w:ascii="Arial" w:hAnsi="Arial" w:cs="Arial"/>
                <w:bCs/>
                <w:sz w:val="24"/>
                <w:szCs w:val="24"/>
              </w:rPr>
            </w:pPr>
          </w:p>
          <w:p w14:paraId="00124717" w14:textId="77777777" w:rsidR="00FE7178" w:rsidRPr="004D6849" w:rsidRDefault="00FE7178" w:rsidP="00DC5797">
            <w:pPr>
              <w:spacing w:line="360" w:lineRule="auto"/>
              <w:rPr>
                <w:rFonts w:ascii="Arial" w:hAnsi="Arial" w:cs="Arial"/>
                <w:bCs/>
                <w:sz w:val="24"/>
                <w:szCs w:val="24"/>
              </w:rPr>
            </w:pPr>
            <w:r w:rsidRPr="004D6849">
              <w:rPr>
                <w:rFonts w:ascii="Arial" w:hAnsi="Arial" w:cs="Arial"/>
                <w:bCs/>
                <w:sz w:val="24"/>
                <w:szCs w:val="24"/>
              </w:rPr>
              <w:t>Diversifying the area for product and services</w:t>
            </w:r>
          </w:p>
          <w:p w14:paraId="2EF93F1C" w14:textId="77777777" w:rsidR="006D296E" w:rsidRPr="004D6849" w:rsidRDefault="002C1A8A" w:rsidP="00DC5797">
            <w:pPr>
              <w:spacing w:line="360" w:lineRule="auto"/>
              <w:rPr>
                <w:rFonts w:ascii="Arial" w:hAnsi="Arial" w:cs="Arial"/>
                <w:bCs/>
                <w:sz w:val="24"/>
                <w:szCs w:val="24"/>
              </w:rPr>
            </w:pPr>
            <w:r w:rsidRPr="004D6849">
              <w:rPr>
                <w:rFonts w:ascii="Arial" w:hAnsi="Arial" w:cs="Arial"/>
                <w:bCs/>
                <w:sz w:val="24"/>
                <w:szCs w:val="24"/>
              </w:rPr>
              <w:t xml:space="preserve">According to </w:t>
            </w:r>
            <w:proofErr w:type="spellStart"/>
            <w:proofErr w:type="gramStart"/>
            <w:r w:rsidR="006D296E" w:rsidRPr="004D6849">
              <w:rPr>
                <w:rFonts w:ascii="Arial" w:hAnsi="Arial" w:cs="Arial"/>
                <w:bCs/>
                <w:sz w:val="24"/>
                <w:szCs w:val="24"/>
              </w:rPr>
              <w:t>Kofra</w:t>
            </w:r>
            <w:proofErr w:type="spellEnd"/>
            <w:r w:rsidR="006D296E" w:rsidRPr="004D6849">
              <w:rPr>
                <w:rFonts w:ascii="Arial" w:hAnsi="Arial" w:cs="Arial"/>
                <w:bCs/>
                <w:sz w:val="24"/>
                <w:szCs w:val="24"/>
              </w:rPr>
              <w:t xml:space="preserve"> </w:t>
            </w:r>
            <w:r w:rsidRPr="004D6849">
              <w:rPr>
                <w:rFonts w:ascii="Arial" w:hAnsi="Arial" w:cs="Arial"/>
                <w:bCs/>
                <w:sz w:val="24"/>
                <w:szCs w:val="24"/>
                <w:shd w:val="clear" w:color="auto" w:fill="FFFFFF"/>
              </w:rPr>
              <w:t xml:space="preserve"> we</w:t>
            </w:r>
            <w:proofErr w:type="gramEnd"/>
            <w:r w:rsidRPr="004D6849">
              <w:rPr>
                <w:rFonts w:ascii="Arial" w:hAnsi="Arial" w:cs="Arial"/>
                <w:bCs/>
                <w:sz w:val="24"/>
                <w:szCs w:val="24"/>
                <w:shd w:val="clear" w:color="auto" w:fill="FFFFFF"/>
              </w:rPr>
              <w:t xml:space="preserve"> can diversify our products and services like this :</w:t>
            </w:r>
            <w:r w:rsidRPr="004D6849">
              <w:rPr>
                <w:rFonts w:ascii="Arial" w:hAnsi="Arial" w:cs="Arial"/>
                <w:bCs/>
                <w:sz w:val="24"/>
                <w:szCs w:val="24"/>
              </w:rPr>
              <w:t xml:space="preserve"> </w:t>
            </w:r>
          </w:p>
          <w:p w14:paraId="5A67E28C" w14:textId="5B0020DA" w:rsidR="002C1A8A" w:rsidRPr="004D6849" w:rsidRDefault="002C1A8A" w:rsidP="00DC5797">
            <w:pPr>
              <w:spacing w:line="360" w:lineRule="auto"/>
              <w:rPr>
                <w:rFonts w:ascii="Arial" w:hAnsi="Arial" w:cs="Arial"/>
                <w:bCs/>
                <w:sz w:val="24"/>
                <w:szCs w:val="24"/>
                <w:shd w:val="clear" w:color="auto" w:fill="FFFFFF"/>
              </w:rPr>
            </w:pPr>
            <w:r w:rsidRPr="004D6849">
              <w:rPr>
                <w:rFonts w:ascii="Arial" w:hAnsi="Arial" w:cs="Arial"/>
                <w:bCs/>
                <w:sz w:val="24"/>
                <w:szCs w:val="24"/>
                <w:shd w:val="clear" w:color="auto" w:fill="FFFFFF"/>
              </w:rPr>
              <w:t>By selling adding new products, we can implement new revenue streams and ensure some level of future stability if we have any issues with our core product.</w:t>
            </w:r>
          </w:p>
          <w:p w14:paraId="2593EB54" w14:textId="2518698C" w:rsidR="002C1A8A" w:rsidRPr="004D6849" w:rsidRDefault="002C1A8A" w:rsidP="00DC5797">
            <w:pPr>
              <w:spacing w:line="360" w:lineRule="auto"/>
              <w:rPr>
                <w:rFonts w:ascii="Arial" w:hAnsi="Arial" w:cs="Arial"/>
                <w:bCs/>
                <w:sz w:val="24"/>
                <w:szCs w:val="24"/>
              </w:rPr>
            </w:pPr>
            <w:r w:rsidRPr="004D6849">
              <w:rPr>
                <w:rFonts w:ascii="Arial" w:hAnsi="Arial" w:cs="Arial"/>
                <w:bCs/>
                <w:sz w:val="24"/>
                <w:szCs w:val="24"/>
                <w:shd w:val="clear" w:color="auto" w:fill="FFFFFF"/>
              </w:rPr>
              <w:t>By offering new products that align with our brand identity, we can clarify and hone in on what our business is passionate about, and subsequently communicate that to customers. We can also demonstrate an ability to keep up with changing consumer tastes and demands</w:t>
            </w:r>
            <w:r w:rsidR="006D296E" w:rsidRPr="004D6849">
              <w:rPr>
                <w:rFonts w:ascii="Arial" w:hAnsi="Arial" w:cs="Arial"/>
                <w:bCs/>
                <w:sz w:val="24"/>
                <w:szCs w:val="24"/>
                <w:shd w:val="clear" w:color="auto" w:fill="FFFFFF"/>
              </w:rPr>
              <w:t xml:space="preserve"> </w:t>
            </w:r>
            <w:r w:rsidR="00550148" w:rsidRPr="004D6849">
              <w:rPr>
                <w:rFonts w:ascii="Arial" w:hAnsi="Arial" w:cs="Arial"/>
                <w:sz w:val="24"/>
                <w:szCs w:val="24"/>
                <w:shd w:val="clear" w:color="auto" w:fill="FFFFFF"/>
              </w:rPr>
              <w:t>(management8962, 2021)</w:t>
            </w:r>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6B7C072"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4529BDDE" w14:textId="77777777" w:rsidTr="00AD5931">
        <w:trPr>
          <w:trHeight w:val="2835"/>
        </w:trPr>
        <w:tc>
          <w:tcPr>
            <w:tcW w:w="0" w:type="auto"/>
            <w:vMerge/>
            <w:tcBorders>
              <w:top w:val="single" w:sz="8" w:space="0" w:color="DBE5F1"/>
              <w:left w:val="single" w:sz="8" w:space="0" w:color="DBE5F1"/>
              <w:bottom w:val="single" w:sz="8" w:space="0" w:color="DBE5F1"/>
              <w:right w:val="single" w:sz="8" w:space="0" w:color="DBE5F1"/>
            </w:tcBorders>
            <w:vAlign w:val="center"/>
            <w:hideMark/>
          </w:tcPr>
          <w:p w14:paraId="43653A15" w14:textId="77777777" w:rsidR="00AD5931" w:rsidRPr="004D6849" w:rsidRDefault="00AD5931" w:rsidP="00DC5797">
            <w:pPr>
              <w:spacing w:after="0" w:line="360" w:lineRule="auto"/>
              <w:rPr>
                <w:rFonts w:ascii="Arial" w:hAnsi="Arial" w:cs="Arial"/>
                <w:sz w:val="24"/>
                <w:szCs w:val="24"/>
              </w:rPr>
            </w:pPr>
          </w:p>
        </w:tc>
        <w:tc>
          <w:tcPr>
            <w:tcW w:w="4480" w:type="pct"/>
            <w:gridSpan w:val="2"/>
            <w:tcBorders>
              <w:top w:val="nil"/>
              <w:left w:val="single" w:sz="8" w:space="0" w:color="DBE5F1"/>
              <w:bottom w:val="single" w:sz="8" w:space="0" w:color="DBE5F1"/>
              <w:right w:val="single" w:sz="8" w:space="0" w:color="DBE5F1"/>
            </w:tcBorders>
            <w:hideMark/>
          </w:tcPr>
          <w:p w14:paraId="346028C7" w14:textId="77777777" w:rsidR="0033488C" w:rsidRPr="004D6849" w:rsidRDefault="0033488C"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Never stop researching of new flavours and products.</w:t>
            </w:r>
          </w:p>
          <w:p w14:paraId="68091EB3" w14:textId="2C33E890" w:rsidR="0033488C" w:rsidRPr="004D6849" w:rsidRDefault="0033488C"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 xml:space="preserve">Weekly surveys from our customers for </w:t>
            </w:r>
            <w:proofErr w:type="gramStart"/>
            <w:r w:rsidRPr="004D6849">
              <w:rPr>
                <w:rFonts w:ascii="Arial" w:eastAsiaTheme="minorHAnsi" w:hAnsi="Arial" w:cs="Arial"/>
                <w:bCs/>
                <w:kern w:val="2"/>
                <w:sz w:val="24"/>
                <w:szCs w:val="24"/>
                <w14:ligatures w14:val="standardContextual"/>
              </w:rPr>
              <w:t>service ,</w:t>
            </w:r>
            <w:proofErr w:type="gramEnd"/>
            <w:r w:rsidRPr="004D6849">
              <w:rPr>
                <w:rFonts w:ascii="Arial" w:eastAsiaTheme="minorHAnsi" w:hAnsi="Arial" w:cs="Arial"/>
                <w:bCs/>
                <w:kern w:val="2"/>
                <w:sz w:val="24"/>
                <w:szCs w:val="24"/>
                <w14:ligatures w14:val="standardContextual"/>
              </w:rPr>
              <w:t xml:space="preserve"> quality, customer relationship</w:t>
            </w:r>
            <w:r w:rsidR="002C1A8A" w:rsidRPr="004D6849">
              <w:rPr>
                <w:rFonts w:ascii="Arial" w:eastAsiaTheme="minorHAnsi" w:hAnsi="Arial" w:cs="Arial"/>
                <w:bCs/>
                <w:kern w:val="2"/>
                <w:sz w:val="24"/>
                <w:szCs w:val="24"/>
                <w14:ligatures w14:val="standardContextual"/>
              </w:rPr>
              <w:t>.</w:t>
            </w:r>
          </w:p>
          <w:p w14:paraId="40EBB303" w14:textId="17892436" w:rsidR="0033488C" w:rsidRPr="004D6849" w:rsidRDefault="0033488C"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Improving technology with the market trends.</w:t>
            </w:r>
          </w:p>
          <w:p w14:paraId="748AF656" w14:textId="150F461A" w:rsidR="00FA2C54" w:rsidRPr="004D6849" w:rsidRDefault="00FA2C54"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According to</w:t>
            </w:r>
            <w:r w:rsidR="006D296E" w:rsidRPr="004D6849">
              <w:rPr>
                <w:rFonts w:ascii="Arial" w:eastAsiaTheme="minorHAnsi" w:hAnsi="Arial" w:cs="Arial"/>
                <w:bCs/>
                <w:kern w:val="2"/>
                <w:sz w:val="24"/>
                <w:szCs w:val="24"/>
                <w14:ligatures w14:val="standardContextual"/>
              </w:rPr>
              <w:t xml:space="preserve"> Emerging</w:t>
            </w:r>
            <w:r w:rsidRPr="004D6849">
              <w:rPr>
                <w:rFonts w:ascii="Arial" w:eastAsiaTheme="minorHAnsi" w:hAnsi="Arial" w:cs="Arial"/>
                <w:bCs/>
                <w:kern w:val="2"/>
                <w:sz w:val="24"/>
                <w:szCs w:val="24"/>
                <w14:ligatures w14:val="standardContextual"/>
              </w:rPr>
              <w:t xml:space="preserve"> </w:t>
            </w:r>
            <w:r w:rsidRPr="004D6849">
              <w:rPr>
                <w:rFonts w:ascii="Arial" w:hAnsi="Arial" w:cs="Arial"/>
                <w:bCs/>
                <w:sz w:val="24"/>
                <w:szCs w:val="24"/>
                <w:shd w:val="clear" w:color="auto" w:fill="FFFFFF"/>
              </w:rPr>
              <w:t xml:space="preserve">we have </w:t>
            </w:r>
            <w:proofErr w:type="spellStart"/>
            <w:proofErr w:type="gramStart"/>
            <w:r w:rsidRPr="004D6849">
              <w:rPr>
                <w:rFonts w:ascii="Arial" w:hAnsi="Arial" w:cs="Arial"/>
                <w:bCs/>
                <w:sz w:val="24"/>
                <w:szCs w:val="24"/>
                <w:shd w:val="clear" w:color="auto" w:fill="FFFFFF"/>
              </w:rPr>
              <w:t>a</w:t>
            </w:r>
            <w:proofErr w:type="spellEnd"/>
            <w:proofErr w:type="gramEnd"/>
            <w:r w:rsidRPr="004D6849">
              <w:rPr>
                <w:rFonts w:ascii="Arial" w:hAnsi="Arial" w:cs="Arial"/>
                <w:bCs/>
                <w:sz w:val="24"/>
                <w:szCs w:val="24"/>
                <w:shd w:val="clear" w:color="auto" w:fill="FFFFFF"/>
              </w:rPr>
              <w:t xml:space="preserve"> idea how to improve</w:t>
            </w:r>
            <w:r w:rsidRPr="004D6849">
              <w:rPr>
                <w:rFonts w:ascii="Arial" w:eastAsiaTheme="minorHAnsi" w:hAnsi="Arial" w:cs="Arial"/>
                <w:bCs/>
                <w:kern w:val="2"/>
                <w:sz w:val="24"/>
                <w:szCs w:val="24"/>
                <w14:ligatures w14:val="standardContextual"/>
              </w:rPr>
              <w:t xml:space="preserve"> our technology with the market trends:</w:t>
            </w:r>
          </w:p>
          <w:p w14:paraId="346A75AA" w14:textId="747B4EFA" w:rsidR="00FA2C54" w:rsidRPr="004D6849" w:rsidRDefault="00FA2C54"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 xml:space="preserve"> Advanced Barista </w:t>
            </w:r>
            <w:proofErr w:type="spellStart"/>
            <w:proofErr w:type="gramStart"/>
            <w:r w:rsidRPr="004D6849">
              <w:rPr>
                <w:rFonts w:ascii="Arial" w:eastAsiaTheme="minorHAnsi" w:hAnsi="Arial" w:cs="Arial"/>
                <w:bCs/>
                <w:kern w:val="2"/>
                <w:sz w:val="24"/>
                <w:szCs w:val="24"/>
                <w14:ligatures w14:val="standardContextual"/>
              </w:rPr>
              <w:t>Technology</w:t>
            </w:r>
            <w:r w:rsidR="006D296E" w:rsidRPr="004D6849">
              <w:rPr>
                <w:rFonts w:ascii="Arial" w:eastAsiaTheme="minorHAnsi" w:hAnsi="Arial" w:cs="Arial"/>
                <w:bCs/>
                <w:kern w:val="2"/>
                <w:sz w:val="24"/>
                <w:szCs w:val="24"/>
                <w14:ligatures w14:val="standardContextual"/>
              </w:rPr>
              <w:t>:</w:t>
            </w:r>
            <w:r w:rsidRPr="004D6849">
              <w:rPr>
                <w:rFonts w:ascii="Arial" w:eastAsiaTheme="minorHAnsi" w:hAnsi="Arial" w:cs="Arial"/>
                <w:bCs/>
                <w:kern w:val="2"/>
                <w:sz w:val="24"/>
                <w:szCs w:val="24"/>
                <w14:ligatures w14:val="standardContextual"/>
              </w:rPr>
              <w:t>One</w:t>
            </w:r>
            <w:proofErr w:type="spellEnd"/>
            <w:proofErr w:type="gramEnd"/>
            <w:r w:rsidRPr="004D6849">
              <w:rPr>
                <w:rFonts w:ascii="Arial" w:eastAsiaTheme="minorHAnsi" w:hAnsi="Arial" w:cs="Arial"/>
                <w:bCs/>
                <w:kern w:val="2"/>
                <w:sz w:val="24"/>
                <w:szCs w:val="24"/>
                <w14:ligatures w14:val="standardContextual"/>
              </w:rPr>
              <w:t xml:space="preserve"> of the most challenging aspects of running a coffee shop is ensuring consistency across beverages. People want their coffee to taste precisely the same every time they order a shot or two. </w:t>
            </w:r>
          </w:p>
          <w:p w14:paraId="345897BF" w14:textId="26233701" w:rsidR="00FA2C54" w:rsidRPr="004D6849" w:rsidRDefault="00FA2C54"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 xml:space="preserve">Responsive and Engaging Website or </w:t>
            </w:r>
            <w:proofErr w:type="gramStart"/>
            <w:r w:rsidRPr="004D6849">
              <w:rPr>
                <w:rFonts w:ascii="Arial" w:eastAsiaTheme="minorHAnsi" w:hAnsi="Arial" w:cs="Arial"/>
                <w:bCs/>
                <w:kern w:val="2"/>
                <w:sz w:val="24"/>
                <w:szCs w:val="24"/>
                <w14:ligatures w14:val="standardContextual"/>
              </w:rPr>
              <w:t>App</w:t>
            </w:r>
            <w:r w:rsidR="006D296E" w:rsidRPr="004D6849">
              <w:rPr>
                <w:rFonts w:ascii="Arial" w:eastAsiaTheme="minorHAnsi" w:hAnsi="Arial" w:cs="Arial"/>
                <w:bCs/>
                <w:kern w:val="2"/>
                <w:sz w:val="24"/>
                <w:szCs w:val="24"/>
                <w14:ligatures w14:val="standardContextual"/>
              </w:rPr>
              <w:t>:</w:t>
            </w:r>
            <w:r w:rsidRPr="004D6849">
              <w:rPr>
                <w:rFonts w:ascii="Arial" w:eastAsiaTheme="minorHAnsi" w:hAnsi="Arial" w:cs="Arial"/>
                <w:bCs/>
                <w:kern w:val="2"/>
                <w:sz w:val="24"/>
                <w:szCs w:val="24"/>
                <w14:ligatures w14:val="standardContextual"/>
              </w:rPr>
              <w:t>A</w:t>
            </w:r>
            <w:proofErr w:type="gramEnd"/>
            <w:r w:rsidRPr="004D6849">
              <w:rPr>
                <w:rFonts w:ascii="Arial" w:eastAsiaTheme="minorHAnsi" w:hAnsi="Arial" w:cs="Arial"/>
                <w:bCs/>
                <w:kern w:val="2"/>
                <w:sz w:val="24"/>
                <w:szCs w:val="24"/>
                <w14:ligatures w14:val="standardContextual"/>
              </w:rPr>
              <w:t xml:space="preserve"> virtual extension of an establishment is an absolute must. It does not matter if the shop sells caffeinated beverages, roasts coffee beans, or supplies coffee beans straight from growers. They all need a digital presence where anyone and everyone can connect with them.</w:t>
            </w:r>
          </w:p>
          <w:p w14:paraId="47DEAC81" w14:textId="553480E6" w:rsidR="00FA2C54" w:rsidRPr="004D6849" w:rsidRDefault="00FA2C54"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 xml:space="preserve">Customer Experience Data Collection </w:t>
            </w:r>
            <w:proofErr w:type="spellStart"/>
            <w:proofErr w:type="gramStart"/>
            <w:r w:rsidRPr="004D6849">
              <w:rPr>
                <w:rFonts w:ascii="Arial" w:eastAsiaTheme="minorHAnsi" w:hAnsi="Arial" w:cs="Arial"/>
                <w:bCs/>
                <w:kern w:val="2"/>
                <w:sz w:val="24"/>
                <w:szCs w:val="24"/>
                <w14:ligatures w14:val="standardContextual"/>
              </w:rPr>
              <w:t>Technology</w:t>
            </w:r>
            <w:r w:rsidR="006D296E" w:rsidRPr="004D6849">
              <w:rPr>
                <w:rFonts w:ascii="Arial" w:eastAsiaTheme="minorHAnsi" w:hAnsi="Arial" w:cs="Arial"/>
                <w:bCs/>
                <w:kern w:val="2"/>
                <w:sz w:val="24"/>
                <w:szCs w:val="24"/>
                <w14:ligatures w14:val="standardContextual"/>
              </w:rPr>
              <w:t>:</w:t>
            </w:r>
            <w:r w:rsidRPr="004D6849">
              <w:rPr>
                <w:rFonts w:ascii="Arial" w:eastAsiaTheme="minorHAnsi" w:hAnsi="Arial" w:cs="Arial"/>
                <w:bCs/>
                <w:kern w:val="2"/>
                <w:sz w:val="24"/>
                <w:szCs w:val="24"/>
                <w14:ligatures w14:val="standardContextual"/>
              </w:rPr>
              <w:t>Starbucks</w:t>
            </w:r>
            <w:proofErr w:type="spellEnd"/>
            <w:proofErr w:type="gramEnd"/>
            <w:r w:rsidRPr="004D6849">
              <w:rPr>
                <w:rFonts w:ascii="Arial" w:eastAsiaTheme="minorHAnsi" w:hAnsi="Arial" w:cs="Arial"/>
                <w:bCs/>
                <w:kern w:val="2"/>
                <w:sz w:val="24"/>
                <w:szCs w:val="24"/>
                <w14:ligatures w14:val="standardContextual"/>
              </w:rPr>
              <w:t xml:space="preserve"> is a trailblazer in wowing its customers, constantly looking for ways to improve the overall customer experience. Coffee shops do not need to copy the coffee shop chain. What they can do is find inspiration in what the company is doing.</w:t>
            </w:r>
          </w:p>
          <w:p w14:paraId="6588B586" w14:textId="2E241229" w:rsidR="00FA2C54" w:rsidRPr="004D6849" w:rsidRDefault="00FA2C54"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lastRenderedPageBreak/>
              <w:t xml:space="preserve">Online Ordering Applications and Convenient Payment </w:t>
            </w:r>
            <w:proofErr w:type="spellStart"/>
            <w:proofErr w:type="gramStart"/>
            <w:r w:rsidRPr="004D6849">
              <w:rPr>
                <w:rFonts w:ascii="Arial" w:eastAsiaTheme="minorHAnsi" w:hAnsi="Arial" w:cs="Arial"/>
                <w:bCs/>
                <w:kern w:val="2"/>
                <w:sz w:val="24"/>
                <w:szCs w:val="24"/>
                <w14:ligatures w14:val="standardContextual"/>
              </w:rPr>
              <w:t>Options</w:t>
            </w:r>
            <w:r w:rsidR="006D296E" w:rsidRPr="004D6849">
              <w:rPr>
                <w:rFonts w:ascii="Arial" w:eastAsiaTheme="minorHAnsi" w:hAnsi="Arial" w:cs="Arial"/>
                <w:bCs/>
                <w:kern w:val="2"/>
                <w:sz w:val="24"/>
                <w:szCs w:val="24"/>
                <w14:ligatures w14:val="standardContextual"/>
              </w:rPr>
              <w:t>:</w:t>
            </w:r>
            <w:r w:rsidRPr="004D6849">
              <w:rPr>
                <w:rFonts w:ascii="Arial" w:eastAsiaTheme="minorHAnsi" w:hAnsi="Arial" w:cs="Arial"/>
                <w:bCs/>
                <w:kern w:val="2"/>
                <w:sz w:val="24"/>
                <w:szCs w:val="24"/>
                <w14:ligatures w14:val="standardContextual"/>
              </w:rPr>
              <w:t>Very</w:t>
            </w:r>
            <w:proofErr w:type="spellEnd"/>
            <w:proofErr w:type="gramEnd"/>
            <w:r w:rsidRPr="004D6849">
              <w:rPr>
                <w:rFonts w:ascii="Arial" w:eastAsiaTheme="minorHAnsi" w:hAnsi="Arial" w:cs="Arial"/>
                <w:bCs/>
                <w:kern w:val="2"/>
                <w:sz w:val="24"/>
                <w:szCs w:val="24"/>
                <w14:ligatures w14:val="standardContextual"/>
              </w:rPr>
              <w:t xml:space="preserve"> few people relish the time they spend queuing for almost an hour to get their </w:t>
            </w:r>
            <w:proofErr w:type="spellStart"/>
            <w:r w:rsidRPr="004D6849">
              <w:rPr>
                <w:rFonts w:ascii="Arial" w:eastAsiaTheme="minorHAnsi" w:hAnsi="Arial" w:cs="Arial"/>
                <w:bCs/>
                <w:kern w:val="2"/>
                <w:sz w:val="24"/>
                <w:szCs w:val="24"/>
                <w14:ligatures w14:val="standardContextual"/>
              </w:rPr>
              <w:t>favorite</w:t>
            </w:r>
            <w:proofErr w:type="spellEnd"/>
            <w:r w:rsidRPr="004D6849">
              <w:rPr>
                <w:rFonts w:ascii="Arial" w:eastAsiaTheme="minorHAnsi" w:hAnsi="Arial" w:cs="Arial"/>
                <w:bCs/>
                <w:kern w:val="2"/>
                <w:sz w:val="24"/>
                <w:szCs w:val="24"/>
                <w14:ligatures w14:val="standardContextual"/>
              </w:rPr>
              <w:t xml:space="preserve"> coffee </w:t>
            </w:r>
            <w:proofErr w:type="spellStart"/>
            <w:r w:rsidRPr="004D6849">
              <w:rPr>
                <w:rFonts w:ascii="Arial" w:eastAsiaTheme="minorHAnsi" w:hAnsi="Arial" w:cs="Arial"/>
                <w:bCs/>
                <w:kern w:val="2"/>
                <w:sz w:val="24"/>
                <w:szCs w:val="24"/>
                <w14:ligatures w14:val="standardContextual"/>
              </w:rPr>
              <w:t>drink.One</w:t>
            </w:r>
            <w:proofErr w:type="spellEnd"/>
            <w:r w:rsidRPr="004D6849">
              <w:rPr>
                <w:rFonts w:ascii="Arial" w:eastAsiaTheme="minorHAnsi" w:hAnsi="Arial" w:cs="Arial"/>
                <w:bCs/>
                <w:kern w:val="2"/>
                <w:sz w:val="24"/>
                <w:szCs w:val="24"/>
                <w14:ligatures w14:val="standardContextual"/>
              </w:rPr>
              <w:t xml:space="preserve"> technological upgrade they can integrate into their operation is an online ordering system. The most convenient platform is to offer an open type of ordering. People do not need to become a member of the coffee shop. All they ever need is to download and install an app on their smartphone.</w:t>
            </w:r>
          </w:p>
          <w:p w14:paraId="22683AB2" w14:textId="7C5ECFDB" w:rsidR="00FA2C54" w:rsidRPr="004D6849" w:rsidRDefault="00FA2C54" w:rsidP="00DC5797">
            <w:pPr>
              <w:tabs>
                <w:tab w:val="left" w:pos="1950"/>
              </w:tabs>
              <w:spacing w:line="360" w:lineRule="auto"/>
              <w:rPr>
                <w:rFonts w:ascii="Arial" w:eastAsiaTheme="minorHAnsi" w:hAnsi="Arial" w:cs="Arial"/>
                <w:bCs/>
                <w:kern w:val="2"/>
                <w:sz w:val="24"/>
                <w:szCs w:val="24"/>
                <w14:ligatures w14:val="standardContextual"/>
              </w:rPr>
            </w:pPr>
            <w:r w:rsidRPr="004D6849">
              <w:rPr>
                <w:rFonts w:ascii="Arial" w:eastAsiaTheme="minorHAnsi" w:hAnsi="Arial" w:cs="Arial"/>
                <w:bCs/>
                <w:kern w:val="2"/>
                <w:sz w:val="24"/>
                <w:szCs w:val="24"/>
                <w14:ligatures w14:val="standardContextual"/>
              </w:rPr>
              <w:t xml:space="preserve">Advanced POS </w:t>
            </w:r>
            <w:proofErr w:type="spellStart"/>
            <w:proofErr w:type="gramStart"/>
            <w:r w:rsidRPr="004D6849">
              <w:rPr>
                <w:rFonts w:ascii="Arial" w:eastAsiaTheme="minorHAnsi" w:hAnsi="Arial" w:cs="Arial"/>
                <w:bCs/>
                <w:kern w:val="2"/>
                <w:sz w:val="24"/>
                <w:szCs w:val="24"/>
                <w14:ligatures w14:val="standardContextual"/>
              </w:rPr>
              <w:t>System</w:t>
            </w:r>
            <w:r w:rsidR="006D296E" w:rsidRPr="004D6849">
              <w:rPr>
                <w:rFonts w:ascii="Arial" w:eastAsiaTheme="minorHAnsi" w:hAnsi="Arial" w:cs="Arial"/>
                <w:bCs/>
                <w:kern w:val="2"/>
                <w:sz w:val="24"/>
                <w:szCs w:val="24"/>
                <w14:ligatures w14:val="standardContextual"/>
              </w:rPr>
              <w:t>:</w:t>
            </w:r>
            <w:r w:rsidRPr="004D6849">
              <w:rPr>
                <w:rFonts w:ascii="Arial" w:eastAsiaTheme="minorHAnsi" w:hAnsi="Arial" w:cs="Arial"/>
                <w:bCs/>
                <w:kern w:val="2"/>
                <w:sz w:val="24"/>
                <w:szCs w:val="24"/>
                <w14:ligatures w14:val="standardContextual"/>
              </w:rPr>
              <w:t>Point</w:t>
            </w:r>
            <w:proofErr w:type="gramEnd"/>
            <w:r w:rsidRPr="004D6849">
              <w:rPr>
                <w:rFonts w:ascii="Arial" w:eastAsiaTheme="minorHAnsi" w:hAnsi="Arial" w:cs="Arial"/>
                <w:bCs/>
                <w:kern w:val="2"/>
                <w:sz w:val="24"/>
                <w:szCs w:val="24"/>
                <w14:ligatures w14:val="standardContextual"/>
              </w:rPr>
              <w:t>-of-Sale</w:t>
            </w:r>
            <w:proofErr w:type="spellEnd"/>
            <w:r w:rsidRPr="004D6849">
              <w:rPr>
                <w:rFonts w:ascii="Arial" w:eastAsiaTheme="minorHAnsi" w:hAnsi="Arial" w:cs="Arial"/>
                <w:bCs/>
                <w:kern w:val="2"/>
                <w:sz w:val="24"/>
                <w:szCs w:val="24"/>
                <w14:ligatures w14:val="standardContextual"/>
              </w:rPr>
              <w:t xml:space="preserve"> (POS) systems are continuously evolving. Gone are the outdated machines with alphanumeric keys for punching orders. Today, POS terminals are as graphic and </w:t>
            </w:r>
            <w:proofErr w:type="spellStart"/>
            <w:r w:rsidRPr="004D6849">
              <w:rPr>
                <w:rFonts w:ascii="Arial" w:eastAsiaTheme="minorHAnsi" w:hAnsi="Arial" w:cs="Arial"/>
                <w:bCs/>
                <w:kern w:val="2"/>
                <w:sz w:val="24"/>
                <w:szCs w:val="24"/>
                <w14:ligatures w14:val="standardContextual"/>
              </w:rPr>
              <w:t>colorful</w:t>
            </w:r>
            <w:proofErr w:type="spellEnd"/>
            <w:r w:rsidRPr="004D6849">
              <w:rPr>
                <w:rFonts w:ascii="Arial" w:eastAsiaTheme="minorHAnsi" w:hAnsi="Arial" w:cs="Arial"/>
                <w:bCs/>
                <w:kern w:val="2"/>
                <w:sz w:val="24"/>
                <w:szCs w:val="24"/>
                <w14:ligatures w14:val="standardContextual"/>
              </w:rPr>
              <w:t xml:space="preserve"> as a high-end mobile device</w:t>
            </w:r>
            <w:r w:rsidR="00550148" w:rsidRPr="004D6849">
              <w:rPr>
                <w:rFonts w:ascii="Arial" w:hAnsi="Arial" w:cs="Arial"/>
                <w:bCs/>
                <w:sz w:val="24"/>
                <w:szCs w:val="24"/>
              </w:rPr>
              <w:t xml:space="preserve"> </w:t>
            </w:r>
            <w:r w:rsidR="00550148" w:rsidRPr="004D6849">
              <w:rPr>
                <w:rFonts w:ascii="Arial" w:hAnsi="Arial" w:cs="Arial"/>
                <w:sz w:val="24"/>
                <w:szCs w:val="24"/>
                <w:shd w:val="clear" w:color="auto" w:fill="FFFFFF"/>
              </w:rPr>
              <w:t>(June 29 and 2021, 2021)</w:t>
            </w:r>
          </w:p>
          <w:p w14:paraId="1D720808" w14:textId="20B5D4D1" w:rsidR="00AD5931" w:rsidRPr="004D6849" w:rsidRDefault="00AD5931" w:rsidP="00DC5797">
            <w:pPr>
              <w:pStyle w:val="NoSpacing"/>
              <w:spacing w:line="360" w:lineRule="auto"/>
              <w:ind w:left="720"/>
              <w:rPr>
                <w:rFonts w:ascii="Arial" w:hAnsi="Arial" w:cs="Arial"/>
                <w:bCs/>
                <w:sz w:val="24"/>
                <w:szCs w:val="24"/>
              </w:rPr>
            </w:pPr>
          </w:p>
        </w:tc>
        <w:tc>
          <w:tcPr>
            <w:tcW w:w="0" w:type="auto"/>
            <w:vMerge/>
            <w:tcBorders>
              <w:top w:val="single" w:sz="8" w:space="0" w:color="DBE5F1"/>
              <w:left w:val="single" w:sz="8" w:space="0" w:color="DBE5F1"/>
              <w:bottom w:val="single" w:sz="8" w:space="0" w:color="DBE5F1"/>
              <w:right w:val="single" w:sz="8" w:space="0" w:color="DBE5F1"/>
            </w:tcBorders>
            <w:vAlign w:val="center"/>
            <w:hideMark/>
          </w:tcPr>
          <w:p w14:paraId="3AAACA90" w14:textId="77777777" w:rsidR="00AD5931" w:rsidRPr="004D6849" w:rsidRDefault="00AD5931" w:rsidP="00DC5797">
            <w:pPr>
              <w:spacing w:after="0" w:line="360" w:lineRule="auto"/>
              <w:rPr>
                <w:rFonts w:ascii="Arial" w:hAnsi="Arial" w:cs="Arial"/>
                <w:sz w:val="24"/>
                <w:szCs w:val="24"/>
              </w:rPr>
            </w:pPr>
          </w:p>
        </w:tc>
      </w:tr>
      <w:tr w:rsidR="004D6849" w:rsidRPr="004D6849" w14:paraId="594C8972" w14:textId="77777777" w:rsidTr="00AD5931">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6D65D965"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7751D92C" w14:textId="77777777" w:rsidR="00AD5931" w:rsidRPr="004D6849" w:rsidRDefault="00AD5931" w:rsidP="00DC5797">
            <w:pPr>
              <w:pStyle w:val="NoSpacing"/>
              <w:spacing w:line="360" w:lineRule="auto"/>
              <w:rPr>
                <w:rFonts w:ascii="Arial" w:hAnsi="Arial" w:cs="Arial"/>
                <w:b/>
                <w:sz w:val="24"/>
                <w:szCs w:val="24"/>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1A0552F7"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6202A88E" w14:textId="77777777" w:rsidTr="00AD5931">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841D1B3"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4016A076" w14:textId="77777777" w:rsidR="00AD5931" w:rsidRPr="004D6849" w:rsidRDefault="00AD5931" w:rsidP="00DC5797">
            <w:pPr>
              <w:pStyle w:val="NoSpacing"/>
              <w:spacing w:line="360" w:lineRule="auto"/>
              <w:rPr>
                <w:rFonts w:ascii="Arial" w:hAnsi="Arial" w:cs="Arial"/>
                <w:b/>
                <w:sz w:val="24"/>
                <w:szCs w:val="24"/>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3F169FF1"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291B8FE9" w14:textId="77777777" w:rsidTr="00AD5931">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B093EC8"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single" w:sz="4" w:space="0" w:color="DBE5F1"/>
              <w:left w:val="single" w:sz="8" w:space="0" w:color="DBE5F1"/>
              <w:bottom w:val="nil"/>
              <w:right w:val="single" w:sz="8" w:space="0" w:color="DBE5F1"/>
            </w:tcBorders>
          </w:tcPr>
          <w:p w14:paraId="4CBA4769" w14:textId="77777777" w:rsidR="00AD5931" w:rsidRPr="004D6849" w:rsidRDefault="00AD5931" w:rsidP="00DC5797">
            <w:pPr>
              <w:pStyle w:val="Heading1"/>
              <w:spacing w:line="360" w:lineRule="auto"/>
              <w:rPr>
                <w:rFonts w:ascii="Arial" w:eastAsia="Calibri" w:hAnsi="Arial" w:cs="Arial"/>
                <w:sz w:val="24"/>
                <w:szCs w:val="24"/>
              </w:rPr>
            </w:pPr>
            <w:bookmarkStart w:id="82" w:name="_Toc287535903"/>
            <w:bookmarkStart w:id="83" w:name="_Toc287535444"/>
            <w:r w:rsidRPr="004D6849">
              <w:rPr>
                <w:rFonts w:ascii="Arial" w:eastAsia="Calibri" w:hAnsi="Arial" w:cs="Arial"/>
                <w:sz w:val="24"/>
                <w:szCs w:val="24"/>
              </w:rPr>
              <w:t>12 Managing market risks</w:t>
            </w:r>
            <w:bookmarkEnd w:id="82"/>
            <w:bookmarkEnd w:id="83"/>
          </w:p>
          <w:p w14:paraId="21526F4C" w14:textId="77777777" w:rsidR="00AD5931" w:rsidRPr="004D6849" w:rsidRDefault="00AD5931" w:rsidP="00DC5797">
            <w:pPr>
              <w:pStyle w:val="Heading2"/>
              <w:spacing w:line="360" w:lineRule="auto"/>
              <w:rPr>
                <w:rFonts w:ascii="Arial" w:eastAsia="Calibri" w:hAnsi="Arial" w:cs="Arial"/>
                <w:sz w:val="24"/>
                <w:szCs w:val="24"/>
              </w:rPr>
            </w:pPr>
            <w:bookmarkStart w:id="84" w:name="_Toc287535445"/>
            <w:r w:rsidRPr="004D6849">
              <w:rPr>
                <w:rFonts w:ascii="Arial" w:eastAsia="Calibri" w:hAnsi="Arial" w:cs="Arial"/>
                <w:sz w:val="24"/>
                <w:szCs w:val="24"/>
              </w:rPr>
              <w:t>Write down the risks you have identified:</w:t>
            </w:r>
            <w:bookmarkEnd w:id="84"/>
          </w:p>
          <w:p w14:paraId="2C1A99B5" w14:textId="77777777" w:rsidR="00392768" w:rsidRPr="004D6849" w:rsidRDefault="00392768" w:rsidP="00392768">
            <w:pPr>
              <w:rPr>
                <w:rFonts w:ascii="Arial" w:hAnsi="Arial" w:cs="Arial"/>
                <w:sz w:val="24"/>
                <w:szCs w:val="24"/>
              </w:rPr>
            </w:pPr>
          </w:p>
          <w:p w14:paraId="688CB4D5" w14:textId="77777777" w:rsidR="00392768" w:rsidRPr="004D6849" w:rsidRDefault="00392768" w:rsidP="00392768">
            <w:pPr>
              <w:spacing w:line="360" w:lineRule="auto"/>
              <w:rPr>
                <w:rFonts w:ascii="Arial" w:hAnsi="Arial" w:cs="Arial"/>
                <w:sz w:val="24"/>
                <w:szCs w:val="24"/>
              </w:rPr>
            </w:pPr>
            <w:r w:rsidRPr="004D6849">
              <w:rPr>
                <w:rFonts w:ascii="Arial" w:hAnsi="Arial" w:cs="Arial"/>
                <w:sz w:val="24"/>
                <w:szCs w:val="24"/>
              </w:rPr>
              <w:t xml:space="preserve">Intense competition: Choco Caffe Portsmouth will be facing intense competition from competitors like </w:t>
            </w:r>
            <w:proofErr w:type="spellStart"/>
            <w:proofErr w:type="gramStart"/>
            <w:r w:rsidRPr="004D6849">
              <w:rPr>
                <w:rFonts w:ascii="Arial" w:hAnsi="Arial" w:cs="Arial"/>
                <w:sz w:val="24"/>
                <w:szCs w:val="24"/>
              </w:rPr>
              <w:t>Thortons</w:t>
            </w:r>
            <w:proofErr w:type="spellEnd"/>
            <w:r w:rsidRPr="004D6849">
              <w:rPr>
                <w:rFonts w:ascii="Arial" w:hAnsi="Arial" w:cs="Arial"/>
                <w:sz w:val="24"/>
                <w:szCs w:val="24"/>
              </w:rPr>
              <w:t xml:space="preserve"> ,</w:t>
            </w:r>
            <w:proofErr w:type="gramEnd"/>
            <w:r w:rsidRPr="004D6849">
              <w:rPr>
                <w:rFonts w:ascii="Arial" w:hAnsi="Arial" w:cs="Arial"/>
                <w:sz w:val="24"/>
                <w:szCs w:val="24"/>
              </w:rPr>
              <w:t xml:space="preserve"> </w:t>
            </w:r>
            <w:proofErr w:type="spellStart"/>
            <w:r w:rsidRPr="004D6849">
              <w:rPr>
                <w:rFonts w:ascii="Arial" w:hAnsi="Arial" w:cs="Arial"/>
                <w:sz w:val="24"/>
                <w:szCs w:val="24"/>
              </w:rPr>
              <w:t>Starbucks,Costa</w:t>
            </w:r>
            <w:proofErr w:type="spellEnd"/>
            <w:r w:rsidRPr="004D6849">
              <w:rPr>
                <w:rFonts w:ascii="Arial" w:hAnsi="Arial" w:cs="Arial"/>
                <w:sz w:val="24"/>
                <w:szCs w:val="24"/>
              </w:rPr>
              <w:t xml:space="preserve">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and independent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shops very well grounded in the local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business.</w:t>
            </w:r>
          </w:p>
          <w:p w14:paraId="32B9CCA2" w14:textId="3F740C3D" w:rsidR="00392768" w:rsidRPr="004D6849" w:rsidRDefault="00392768" w:rsidP="00392768">
            <w:pPr>
              <w:spacing w:line="360" w:lineRule="auto"/>
              <w:rPr>
                <w:rFonts w:ascii="Arial" w:hAnsi="Arial" w:cs="Arial"/>
                <w:sz w:val="24"/>
                <w:szCs w:val="24"/>
              </w:rPr>
            </w:pPr>
            <w:r w:rsidRPr="004D6849">
              <w:rPr>
                <w:rFonts w:ascii="Arial" w:hAnsi="Arial" w:cs="Arial"/>
                <w:sz w:val="24"/>
                <w:szCs w:val="24"/>
              </w:rPr>
              <w:t xml:space="preserve">Supply chain disruption: Uncertainties like Covid-19 pandemic can disrupt the supply chain of Choco Caffe Portsmouth in a very </w:t>
            </w:r>
            <w:proofErr w:type="spellStart"/>
            <w:r w:rsidRPr="004D6849">
              <w:rPr>
                <w:rFonts w:ascii="Arial" w:hAnsi="Arial" w:cs="Arial"/>
                <w:sz w:val="24"/>
                <w:szCs w:val="24"/>
              </w:rPr>
              <w:t>unfavorable</w:t>
            </w:r>
            <w:proofErr w:type="spellEnd"/>
            <w:r w:rsidRPr="004D6849">
              <w:rPr>
                <w:rFonts w:ascii="Arial" w:hAnsi="Arial" w:cs="Arial"/>
                <w:sz w:val="24"/>
                <w:szCs w:val="24"/>
              </w:rPr>
              <w:t xml:space="preserve"> manner because the company use a </w:t>
            </w:r>
            <w:proofErr w:type="spellStart"/>
            <w:r w:rsidRPr="004D6849">
              <w:rPr>
                <w:rFonts w:ascii="Arial" w:hAnsi="Arial" w:cs="Arial"/>
                <w:sz w:val="24"/>
                <w:szCs w:val="24"/>
              </w:rPr>
              <w:t>mainBut</w:t>
            </w:r>
            <w:proofErr w:type="spellEnd"/>
            <w:r w:rsidRPr="004D6849">
              <w:rPr>
                <w:rFonts w:ascii="Arial" w:hAnsi="Arial" w:cs="Arial"/>
                <w:sz w:val="24"/>
                <w:szCs w:val="24"/>
              </w:rPr>
              <w:t xml:space="preserve"> not unique supplier, Lavazza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Italy. For the same scenario one of the most important competitors STARBUCKS using a main supplier Illy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Italy.</w:t>
            </w:r>
          </w:p>
          <w:p w14:paraId="78335663" w14:textId="28D44261" w:rsidR="00392768" w:rsidRPr="004D6849" w:rsidRDefault="00392768" w:rsidP="00392768">
            <w:pPr>
              <w:spacing w:line="360" w:lineRule="auto"/>
              <w:rPr>
                <w:rFonts w:ascii="Arial" w:hAnsi="Arial" w:cs="Arial"/>
                <w:sz w:val="24"/>
                <w:szCs w:val="24"/>
              </w:rPr>
            </w:pPr>
            <w:r w:rsidRPr="004D6849">
              <w:rPr>
                <w:rFonts w:ascii="Arial" w:hAnsi="Arial" w:cs="Arial"/>
                <w:sz w:val="24"/>
                <w:szCs w:val="24"/>
              </w:rPr>
              <w:t>Change in consumer preferences: Preferences of consumers are changing on regular basis which in turn reflects that the company is needed to adapt to new market trends so that it can fulfil customer’s changing preferences effectively.</w:t>
            </w:r>
          </w:p>
          <w:p w14:paraId="06E305D2" w14:textId="77777777" w:rsidR="00392768" w:rsidRPr="004D6849" w:rsidRDefault="00392768" w:rsidP="00392768">
            <w:pPr>
              <w:spacing w:line="360" w:lineRule="auto"/>
              <w:rPr>
                <w:rFonts w:ascii="Arial" w:hAnsi="Arial" w:cs="Arial"/>
                <w:sz w:val="24"/>
                <w:szCs w:val="24"/>
              </w:rPr>
            </w:pPr>
            <w:r w:rsidRPr="004D6849">
              <w:rPr>
                <w:rFonts w:ascii="Arial" w:hAnsi="Arial" w:cs="Arial"/>
                <w:sz w:val="24"/>
                <w:szCs w:val="24"/>
              </w:rPr>
              <w:t>Cost of living: The rising cost of living and lingering recession has reduced the number of people eating and drinking out.</w:t>
            </w:r>
          </w:p>
          <w:p w14:paraId="3B98BB3F" w14:textId="356B4F0A" w:rsidR="0033488C" w:rsidRPr="004D6849" w:rsidRDefault="00392768" w:rsidP="00392768">
            <w:pPr>
              <w:spacing w:line="360" w:lineRule="auto"/>
              <w:rPr>
                <w:rFonts w:ascii="Arial" w:hAnsi="Arial" w:cs="Arial"/>
                <w:sz w:val="24"/>
                <w:szCs w:val="24"/>
              </w:rPr>
            </w:pPr>
            <w:r w:rsidRPr="004D6849">
              <w:rPr>
                <w:rFonts w:ascii="Arial" w:hAnsi="Arial" w:cs="Arial"/>
                <w:sz w:val="24"/>
                <w:szCs w:val="24"/>
              </w:rPr>
              <w:t xml:space="preserve">Operational costs: Choco Caffe Portsmouth income is being hampered </w:t>
            </w:r>
            <w:proofErr w:type="spellStart"/>
            <w:r w:rsidRPr="004D6849">
              <w:rPr>
                <w:rFonts w:ascii="Arial" w:hAnsi="Arial" w:cs="Arial"/>
                <w:sz w:val="24"/>
                <w:szCs w:val="24"/>
              </w:rPr>
              <w:t>byvarious</w:t>
            </w:r>
            <w:proofErr w:type="spellEnd"/>
            <w:r w:rsidRPr="004D6849">
              <w:rPr>
                <w:rFonts w:ascii="Arial" w:hAnsi="Arial" w:cs="Arial"/>
                <w:sz w:val="24"/>
                <w:szCs w:val="24"/>
              </w:rPr>
              <w:t xml:space="preserve"> operating expenditures such as personnel pay, building rent, supply costs, and performing maintenance charges. It is easy to open a good </w:t>
            </w:r>
            <w:proofErr w:type="spellStart"/>
            <w:proofErr w:type="gramStart"/>
            <w:r w:rsidRPr="004D6849">
              <w:rPr>
                <w:rFonts w:ascii="Arial" w:hAnsi="Arial" w:cs="Arial"/>
                <w:sz w:val="24"/>
                <w:szCs w:val="24"/>
              </w:rPr>
              <w:t>coffe</w:t>
            </w:r>
            <w:proofErr w:type="spellEnd"/>
            <w:r w:rsidRPr="004D6849">
              <w:rPr>
                <w:rFonts w:ascii="Arial" w:hAnsi="Arial" w:cs="Arial"/>
                <w:sz w:val="24"/>
                <w:szCs w:val="24"/>
              </w:rPr>
              <w:t xml:space="preserve">  shop</w:t>
            </w:r>
            <w:proofErr w:type="gramEnd"/>
            <w:r w:rsidRPr="004D6849">
              <w:rPr>
                <w:rFonts w:ascii="Arial" w:hAnsi="Arial" w:cs="Arial"/>
                <w:sz w:val="24"/>
                <w:szCs w:val="24"/>
              </w:rPr>
              <w:t xml:space="preserve"> , but it is far more difficult to retain that position over time</w:t>
            </w:r>
            <w:r w:rsidR="007A4844" w:rsidRPr="004D6849">
              <w:rPr>
                <w:rFonts w:ascii="Arial" w:hAnsi="Arial" w:cs="Arial"/>
                <w:sz w:val="24"/>
                <w:szCs w:val="24"/>
              </w:rPr>
              <w:t xml:space="preserve"> </w:t>
            </w:r>
            <w:r w:rsidR="007A4844" w:rsidRPr="004D6849">
              <w:rPr>
                <w:rFonts w:ascii="Arial" w:hAnsi="Arial" w:cs="Arial"/>
                <w:sz w:val="24"/>
                <w:szCs w:val="24"/>
                <w:shd w:val="clear" w:color="auto" w:fill="FFFFFF"/>
              </w:rPr>
              <w:t>(</w:t>
            </w:r>
            <w:proofErr w:type="spellStart"/>
            <w:r w:rsidR="007A4844" w:rsidRPr="004D6849">
              <w:rPr>
                <w:rFonts w:ascii="Arial" w:hAnsi="Arial" w:cs="Arial"/>
                <w:sz w:val="24"/>
                <w:szCs w:val="24"/>
                <w:shd w:val="clear" w:color="auto" w:fill="FFFFFF"/>
              </w:rPr>
              <w:t>Conceptboard</w:t>
            </w:r>
            <w:proofErr w:type="spellEnd"/>
            <w:r w:rsidR="007A4844" w:rsidRPr="004D6849">
              <w:rPr>
                <w:rFonts w:ascii="Arial" w:hAnsi="Arial" w:cs="Arial"/>
                <w:sz w:val="24"/>
                <w:szCs w:val="24"/>
                <w:shd w:val="clear" w:color="auto" w:fill="FFFFFF"/>
              </w:rPr>
              <w:t xml:space="preserve">, </w:t>
            </w:r>
            <w:r w:rsidR="00794375" w:rsidRPr="004D6849">
              <w:rPr>
                <w:rFonts w:ascii="Arial" w:hAnsi="Arial" w:cs="Arial"/>
                <w:sz w:val="24"/>
                <w:szCs w:val="24"/>
                <w:shd w:val="clear" w:color="auto" w:fill="FFFFFF"/>
              </w:rPr>
              <w:t>2024</w:t>
            </w:r>
            <w:r w:rsidR="007A4844" w:rsidRPr="004D6849">
              <w:rPr>
                <w:rFonts w:ascii="Arial" w:hAnsi="Arial" w:cs="Arial"/>
                <w:sz w:val="24"/>
                <w:szCs w:val="24"/>
                <w:shd w:val="clear" w:color="auto" w:fill="FFFFFF"/>
              </w:rPr>
              <w:t>)</w:t>
            </w:r>
          </w:p>
          <w:p w14:paraId="365BBAFB" w14:textId="70AD07C9" w:rsidR="00F9479D" w:rsidRPr="004D6849" w:rsidRDefault="00F9479D" w:rsidP="00DC5797">
            <w:pPr>
              <w:tabs>
                <w:tab w:val="left" w:pos="1950"/>
              </w:tabs>
              <w:spacing w:line="360" w:lineRule="auto"/>
              <w:rPr>
                <w:rFonts w:ascii="Arial" w:eastAsiaTheme="minorHAnsi" w:hAnsi="Arial" w:cs="Arial"/>
                <w:kern w:val="2"/>
                <w:sz w:val="24"/>
                <w:szCs w:val="24"/>
                <w14:ligatures w14:val="standardContextual"/>
              </w:rPr>
            </w:pPr>
          </w:p>
          <w:p w14:paraId="611E338A" w14:textId="77777777" w:rsidR="0033488C" w:rsidRPr="004D6849" w:rsidRDefault="0033488C" w:rsidP="00DC5797">
            <w:pPr>
              <w:pStyle w:val="NoSpacing"/>
              <w:spacing w:line="360" w:lineRule="auto"/>
              <w:rPr>
                <w:rFonts w:ascii="Arial" w:hAnsi="Arial" w:cs="Arial"/>
                <w:sz w:val="24"/>
                <w:szCs w:val="24"/>
              </w:rPr>
            </w:pPr>
          </w:p>
          <w:p w14:paraId="5FA9BFD9" w14:textId="77777777" w:rsidR="00AD5931" w:rsidRPr="004D6849" w:rsidRDefault="00AD5931" w:rsidP="00DC5797">
            <w:pPr>
              <w:pStyle w:val="NoSpacing"/>
              <w:spacing w:line="360" w:lineRule="auto"/>
              <w:rPr>
                <w:rFonts w:ascii="Arial" w:hAnsi="Arial" w:cs="Arial"/>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E31D741"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4D99D64B" w14:textId="77777777" w:rsidTr="00AD5931">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16CB96F"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nil"/>
              <w:left w:val="single" w:sz="8" w:space="0" w:color="DBE5F1"/>
              <w:bottom w:val="nil"/>
              <w:right w:val="single" w:sz="8" w:space="0" w:color="DBE5F1"/>
            </w:tcBorders>
            <w:hideMark/>
          </w:tcPr>
          <w:p w14:paraId="63129E5B" w14:textId="744E9B56" w:rsidR="00AD5931" w:rsidRPr="004D6849" w:rsidRDefault="00AD5931" w:rsidP="00DC5797">
            <w:pPr>
              <w:pStyle w:val="Heading2"/>
              <w:spacing w:line="360" w:lineRule="auto"/>
              <w:rPr>
                <w:rFonts w:ascii="Arial" w:eastAsia="Calibri" w:hAnsi="Arial" w:cs="Arial"/>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C51EA64"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5E120E94" w14:textId="77777777" w:rsidTr="00AD5931">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1BEDE87"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nil"/>
              <w:left w:val="single" w:sz="8" w:space="0" w:color="DBE5F1"/>
              <w:bottom w:val="nil"/>
              <w:right w:val="single" w:sz="8" w:space="0" w:color="DBE5F1"/>
            </w:tcBorders>
            <w:hideMark/>
          </w:tcPr>
          <w:p w14:paraId="3DF7052E" w14:textId="1BC2D013" w:rsidR="00AD5931" w:rsidRPr="004D6849" w:rsidRDefault="007A4844" w:rsidP="007A4844">
            <w:pPr>
              <w:pStyle w:val="NoSpacing"/>
              <w:spacing w:line="360" w:lineRule="auto"/>
              <w:rPr>
                <w:rFonts w:ascii="Arial" w:hAnsi="Arial" w:cs="Arial"/>
                <w:sz w:val="24"/>
                <w:szCs w:val="24"/>
              </w:rPr>
            </w:pPr>
            <w:bookmarkStart w:id="85" w:name="_Toc287535446"/>
            <w:r w:rsidRPr="004D6849">
              <w:rPr>
                <w:rFonts w:ascii="Arial" w:hAnsi="Arial" w:cs="Arial"/>
                <w:sz w:val="24"/>
                <w:szCs w:val="24"/>
              </w:rPr>
              <w:t>How will you manage these risks so that they become less of a threat:</w:t>
            </w:r>
            <w:bookmarkEnd w:id="85"/>
          </w:p>
          <w:p w14:paraId="49BA389B" w14:textId="77777777" w:rsidR="007A4844" w:rsidRPr="004D6849" w:rsidRDefault="007A4844" w:rsidP="00DC5797">
            <w:pPr>
              <w:tabs>
                <w:tab w:val="left" w:pos="1950"/>
              </w:tabs>
              <w:spacing w:line="360" w:lineRule="auto"/>
              <w:rPr>
                <w:rFonts w:ascii="Arial" w:eastAsiaTheme="minorHAnsi" w:hAnsi="Arial" w:cs="Arial"/>
                <w:kern w:val="2"/>
                <w:sz w:val="24"/>
                <w:szCs w:val="24"/>
                <w14:ligatures w14:val="standardContextual"/>
              </w:rPr>
            </w:pPr>
          </w:p>
          <w:p w14:paraId="7B6E400C" w14:textId="77777777" w:rsidR="007A4844" w:rsidRPr="004D6849" w:rsidRDefault="007A4844" w:rsidP="00DC5797">
            <w:pPr>
              <w:tabs>
                <w:tab w:val="left" w:pos="1950"/>
              </w:tabs>
              <w:spacing w:line="360" w:lineRule="auto"/>
              <w:rPr>
                <w:rFonts w:ascii="Arial" w:eastAsiaTheme="minorHAnsi" w:hAnsi="Arial" w:cs="Arial"/>
                <w:kern w:val="2"/>
                <w:sz w:val="24"/>
                <w:szCs w:val="24"/>
                <w14:ligatures w14:val="standardContextual"/>
              </w:rPr>
            </w:pPr>
          </w:p>
          <w:p w14:paraId="0DBB6B49" w14:textId="081A7E5C"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Providing the best training for our staff for services and customer relationship.</w:t>
            </w:r>
          </w:p>
          <w:p w14:paraId="6A0F8936" w14:textId="77777777"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Always try to find different suppliers but whit the same level of quality</w:t>
            </w:r>
          </w:p>
          <w:p w14:paraId="710FD792" w14:textId="77777777"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Never stop researching in market trends.</w:t>
            </w:r>
          </w:p>
          <w:p w14:paraId="07CDFF04" w14:textId="77777777"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 xml:space="preserve">Offering a better quality of </w:t>
            </w:r>
            <w:proofErr w:type="spellStart"/>
            <w:r w:rsidRPr="004D6849">
              <w:rPr>
                <w:rFonts w:ascii="Arial" w:eastAsiaTheme="minorHAnsi" w:hAnsi="Arial" w:cs="Arial"/>
                <w:kern w:val="2"/>
                <w:sz w:val="24"/>
                <w:szCs w:val="24"/>
                <w14:ligatures w14:val="standardContextual"/>
              </w:rPr>
              <w:t>coffe</w:t>
            </w:r>
            <w:proofErr w:type="spellEnd"/>
            <w:r w:rsidRPr="004D6849">
              <w:rPr>
                <w:rFonts w:ascii="Arial" w:eastAsiaTheme="minorHAnsi" w:hAnsi="Arial" w:cs="Arial"/>
                <w:kern w:val="2"/>
                <w:sz w:val="24"/>
                <w:szCs w:val="24"/>
                <w14:ligatures w14:val="standardContextual"/>
              </w:rPr>
              <w:t xml:space="preserve"> and chocolate products for a lower price.</w:t>
            </w:r>
          </w:p>
          <w:p w14:paraId="04BD036A" w14:textId="77777777" w:rsidR="0033488C" w:rsidRPr="004D6849" w:rsidRDefault="0033488C"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eastAsiaTheme="minorHAnsi" w:hAnsi="Arial" w:cs="Arial"/>
                <w:kern w:val="2"/>
                <w:sz w:val="24"/>
                <w:szCs w:val="24"/>
                <w14:ligatures w14:val="standardContextual"/>
              </w:rPr>
              <w:t>Offering training for all the staff members to improve the lack of digital skills.</w:t>
            </w:r>
          </w:p>
          <w:p w14:paraId="78F4DA39" w14:textId="35AC5563" w:rsidR="006A43E7" w:rsidRPr="004D6849" w:rsidRDefault="006A43E7" w:rsidP="00DC5797">
            <w:pPr>
              <w:tabs>
                <w:tab w:val="left" w:pos="1950"/>
              </w:tabs>
              <w:spacing w:line="360" w:lineRule="auto"/>
              <w:rPr>
                <w:rFonts w:ascii="Arial" w:eastAsiaTheme="minorHAnsi" w:hAnsi="Arial" w:cs="Arial"/>
                <w:kern w:val="2"/>
                <w:sz w:val="24"/>
                <w:szCs w:val="24"/>
                <w14:ligatures w14:val="standardContextual"/>
              </w:rPr>
            </w:pPr>
            <w:r w:rsidRPr="004D6849">
              <w:rPr>
                <w:rFonts w:ascii="Arial" w:hAnsi="Arial" w:cs="Arial"/>
                <w:sz w:val="24"/>
                <w:szCs w:val="24"/>
              </w:rPr>
              <w:t>By studying the pattern of competitors business</w:t>
            </w:r>
          </w:p>
          <w:p w14:paraId="326BAE5F" w14:textId="6ECC1DD1" w:rsidR="0033488C" w:rsidRPr="004D6849" w:rsidRDefault="0033488C" w:rsidP="00DC5797">
            <w:pPr>
              <w:pStyle w:val="NoSpacing"/>
              <w:spacing w:line="360" w:lineRule="auto"/>
              <w:ind w:left="720"/>
              <w:rPr>
                <w:rFonts w:ascii="Arial" w:hAnsi="Arial" w:cs="Arial"/>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80D375E"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05108E87" w14:textId="77777777" w:rsidTr="00AD5931">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75C62026"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nil"/>
              <w:left w:val="single" w:sz="4" w:space="0" w:color="DBE5F1"/>
              <w:bottom w:val="nil"/>
              <w:right w:val="single" w:sz="8" w:space="0" w:color="DBE5F1"/>
            </w:tcBorders>
            <w:hideMark/>
          </w:tcPr>
          <w:p w14:paraId="4CCC5095" w14:textId="77777777" w:rsidR="00AD5931" w:rsidRPr="004D6849" w:rsidRDefault="00AD5931" w:rsidP="00DC5797">
            <w:pPr>
              <w:pStyle w:val="Heading1"/>
              <w:spacing w:line="360" w:lineRule="auto"/>
              <w:rPr>
                <w:rFonts w:ascii="Arial" w:eastAsia="Calibri" w:hAnsi="Arial" w:cs="Arial"/>
                <w:sz w:val="24"/>
                <w:szCs w:val="24"/>
              </w:rPr>
            </w:pPr>
            <w:bookmarkStart w:id="86" w:name="_Toc287535904"/>
            <w:bookmarkStart w:id="87" w:name="_Toc287535447"/>
            <w:r w:rsidRPr="004D6849">
              <w:rPr>
                <w:rFonts w:ascii="Arial" w:eastAsia="Calibri" w:hAnsi="Arial" w:cs="Arial"/>
                <w:sz w:val="24"/>
                <w:szCs w:val="24"/>
              </w:rPr>
              <w:t>13 Pricing</w:t>
            </w:r>
            <w:bookmarkEnd w:id="86"/>
            <w:bookmarkEnd w:id="87"/>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53C4ADB"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3EE86795" w14:textId="77777777" w:rsidTr="00AD5931">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73871C9"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nil"/>
              <w:left w:val="single" w:sz="8" w:space="0" w:color="DBE5F1"/>
              <w:bottom w:val="nil"/>
              <w:right w:val="single" w:sz="8" w:space="0" w:color="DBE5F1"/>
            </w:tcBorders>
            <w:hideMark/>
          </w:tcPr>
          <w:p w14:paraId="49D50750" w14:textId="77777777" w:rsidR="00AD5931" w:rsidRPr="004D6849" w:rsidRDefault="00AD5931" w:rsidP="00DC5797">
            <w:pPr>
              <w:pStyle w:val="Heading2"/>
              <w:spacing w:line="360" w:lineRule="auto"/>
              <w:rPr>
                <w:rFonts w:ascii="Arial" w:eastAsia="Calibri" w:hAnsi="Arial" w:cs="Arial"/>
                <w:sz w:val="24"/>
                <w:szCs w:val="24"/>
              </w:rPr>
            </w:pPr>
            <w:bookmarkStart w:id="88" w:name="_Toc287535448"/>
            <w:r w:rsidRPr="004D6849">
              <w:rPr>
                <w:rFonts w:ascii="Arial" w:eastAsia="Calibri" w:hAnsi="Arial" w:cs="Arial"/>
                <w:sz w:val="24"/>
                <w:szCs w:val="24"/>
              </w:rPr>
              <w:t>How you can calculate your prices:</w:t>
            </w:r>
            <w:bookmarkEnd w:id="88"/>
          </w:p>
          <w:p w14:paraId="1AF66620" w14:textId="77777777" w:rsidR="00FF33CD" w:rsidRPr="004D6849" w:rsidRDefault="00FF33CD" w:rsidP="00DC5797">
            <w:pPr>
              <w:spacing w:line="360" w:lineRule="auto"/>
              <w:rPr>
                <w:rFonts w:ascii="Arial" w:hAnsi="Arial" w:cs="Arial"/>
                <w:sz w:val="24"/>
                <w:szCs w:val="24"/>
              </w:rPr>
            </w:pPr>
          </w:p>
          <w:p w14:paraId="7B721451" w14:textId="7EE10D85" w:rsidR="00FF33CD" w:rsidRPr="004D6849" w:rsidRDefault="00FF33CD" w:rsidP="00DC5797">
            <w:pPr>
              <w:pStyle w:val="NoSpacing"/>
              <w:numPr>
                <w:ilvl w:val="0"/>
                <w:numId w:val="23"/>
              </w:numPr>
              <w:suppressAutoHyphens/>
              <w:spacing w:line="360" w:lineRule="auto"/>
              <w:rPr>
                <w:rFonts w:ascii="Arial" w:hAnsi="Arial" w:cs="Arial"/>
                <w:sz w:val="24"/>
                <w:szCs w:val="24"/>
              </w:rPr>
            </w:pPr>
            <w:r w:rsidRPr="004D6849">
              <w:rPr>
                <w:rFonts w:ascii="Arial" w:hAnsi="Arial" w:cs="Arial"/>
                <w:sz w:val="24"/>
                <w:szCs w:val="24"/>
              </w:rPr>
              <w:t>By considering the cost .by maintaining the profit margin</w:t>
            </w:r>
            <w:r w:rsidR="006D296E" w:rsidRPr="004D6849">
              <w:rPr>
                <w:rFonts w:ascii="Arial" w:hAnsi="Arial" w:cs="Arial"/>
                <w:sz w:val="24"/>
                <w:szCs w:val="24"/>
              </w:rPr>
              <w:t xml:space="preserve"> </w:t>
            </w:r>
            <w:r w:rsidR="005E7C1A" w:rsidRPr="004D6849">
              <w:rPr>
                <w:rFonts w:ascii="Arial" w:hAnsi="Arial" w:cs="Arial"/>
                <w:sz w:val="24"/>
                <w:szCs w:val="24"/>
                <w:shd w:val="clear" w:color="auto" w:fill="FFFFFF"/>
              </w:rPr>
              <w:t>(NerdWallet, 2022)</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28261A2"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0B4CEFDC" w14:textId="77777777" w:rsidTr="00AD5931">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4DA8FE6"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nil"/>
              <w:left w:val="single" w:sz="8" w:space="0" w:color="DBE5F1"/>
              <w:bottom w:val="single" w:sz="8" w:space="0" w:color="DBE5F1"/>
              <w:right w:val="single" w:sz="8" w:space="0" w:color="DBE5F1"/>
            </w:tcBorders>
            <w:hideMark/>
          </w:tcPr>
          <w:p w14:paraId="4B0DD3C0" w14:textId="77777777" w:rsidR="00AD5931" w:rsidRPr="004D6849" w:rsidRDefault="00370839" w:rsidP="00DC5797">
            <w:pPr>
              <w:pStyle w:val="NoSpacing"/>
              <w:numPr>
                <w:ilvl w:val="0"/>
                <w:numId w:val="6"/>
              </w:numPr>
              <w:spacing w:line="360" w:lineRule="auto"/>
              <w:rPr>
                <w:rFonts w:ascii="Arial" w:hAnsi="Arial" w:cs="Arial"/>
                <w:sz w:val="24"/>
                <w:szCs w:val="24"/>
              </w:rPr>
            </w:pPr>
            <w:proofErr w:type="spellStart"/>
            <w:r w:rsidRPr="004D6849">
              <w:rPr>
                <w:rFonts w:ascii="Arial" w:hAnsi="Arial" w:cs="Arial"/>
                <w:sz w:val="24"/>
                <w:szCs w:val="24"/>
              </w:rPr>
              <w:t>Becouse</w:t>
            </w:r>
            <w:proofErr w:type="spellEnd"/>
            <w:r w:rsidRPr="004D6849">
              <w:rPr>
                <w:rFonts w:ascii="Arial" w:hAnsi="Arial" w:cs="Arial"/>
                <w:sz w:val="24"/>
                <w:szCs w:val="24"/>
              </w:rPr>
              <w:t xml:space="preserve"> of high </w:t>
            </w:r>
            <w:proofErr w:type="gramStart"/>
            <w:r w:rsidRPr="004D6849">
              <w:rPr>
                <w:rFonts w:ascii="Arial" w:hAnsi="Arial" w:cs="Arial"/>
                <w:sz w:val="24"/>
                <w:szCs w:val="24"/>
              </w:rPr>
              <w:t>quality ,professional</w:t>
            </w:r>
            <w:proofErr w:type="gramEnd"/>
            <w:r w:rsidRPr="004D6849">
              <w:rPr>
                <w:rFonts w:ascii="Arial" w:hAnsi="Arial" w:cs="Arial"/>
                <w:sz w:val="24"/>
                <w:szCs w:val="24"/>
              </w:rPr>
              <w:t xml:space="preserve"> customer service, luxury products with big profit margins 50% </w:t>
            </w:r>
          </w:p>
          <w:p w14:paraId="7499E6FC" w14:textId="263668CD" w:rsidR="00370839" w:rsidRPr="004D6849" w:rsidRDefault="00370839" w:rsidP="00DC5797">
            <w:pPr>
              <w:pStyle w:val="NoSpacing"/>
              <w:numPr>
                <w:ilvl w:val="0"/>
                <w:numId w:val="6"/>
              </w:numPr>
              <w:spacing w:line="360" w:lineRule="auto"/>
              <w:rPr>
                <w:rFonts w:ascii="Arial" w:hAnsi="Arial" w:cs="Arial"/>
                <w:sz w:val="24"/>
                <w:szCs w:val="24"/>
              </w:rPr>
            </w:pPr>
            <w:r w:rsidRPr="004D6849">
              <w:rPr>
                <w:rFonts w:ascii="Arial" w:hAnsi="Arial" w:cs="Arial"/>
                <w:sz w:val="24"/>
                <w:szCs w:val="24"/>
              </w:rPr>
              <w:t xml:space="preserve">Market base </w:t>
            </w:r>
            <w:proofErr w:type="gramStart"/>
            <w:r w:rsidRPr="004D6849">
              <w:rPr>
                <w:rFonts w:ascii="Arial" w:hAnsi="Arial" w:cs="Arial"/>
                <w:sz w:val="24"/>
                <w:szCs w:val="24"/>
              </w:rPr>
              <w:t>pricing ,</w:t>
            </w:r>
            <w:proofErr w:type="gramEnd"/>
            <w:r w:rsidRPr="004D6849">
              <w:rPr>
                <w:rFonts w:ascii="Arial" w:hAnsi="Arial" w:cs="Arial"/>
                <w:sz w:val="24"/>
                <w:szCs w:val="24"/>
              </w:rPr>
              <w:t xml:space="preserve"> revenue management </w:t>
            </w:r>
            <w:r w:rsidR="003315D2" w:rsidRPr="004D6849">
              <w:rPr>
                <w:rFonts w:ascii="Arial" w:hAnsi="Arial" w:cs="Arial"/>
                <w:sz w:val="24"/>
                <w:szCs w:val="24"/>
              </w:rPr>
              <w:t xml:space="preserve">depending on the </w:t>
            </w:r>
            <w:proofErr w:type="spellStart"/>
            <w:r w:rsidR="003315D2" w:rsidRPr="004D6849">
              <w:rPr>
                <w:rFonts w:ascii="Arial" w:hAnsi="Arial" w:cs="Arial"/>
                <w:sz w:val="24"/>
                <w:szCs w:val="24"/>
              </w:rPr>
              <w:t>season.When</w:t>
            </w:r>
            <w:proofErr w:type="spellEnd"/>
            <w:r w:rsidR="003315D2" w:rsidRPr="004D6849">
              <w:rPr>
                <w:rFonts w:ascii="Arial" w:hAnsi="Arial" w:cs="Arial"/>
                <w:sz w:val="24"/>
                <w:szCs w:val="24"/>
              </w:rPr>
              <w:t xml:space="preserve"> the season low we release more fidelity </w:t>
            </w:r>
            <w:proofErr w:type="spellStart"/>
            <w:r w:rsidR="003315D2" w:rsidRPr="004D6849">
              <w:rPr>
                <w:rFonts w:ascii="Arial" w:hAnsi="Arial" w:cs="Arial"/>
                <w:sz w:val="24"/>
                <w:szCs w:val="24"/>
              </w:rPr>
              <w:t>programs,like</w:t>
            </w:r>
            <w:proofErr w:type="spellEnd"/>
            <w:r w:rsidR="003315D2" w:rsidRPr="004D6849">
              <w:rPr>
                <w:rFonts w:ascii="Arial" w:hAnsi="Arial" w:cs="Arial"/>
                <w:sz w:val="24"/>
                <w:szCs w:val="24"/>
              </w:rPr>
              <w:t xml:space="preserve"> vouchers or fidelity cards for lower prices to attract more customers, when the season business is good I don’t release fidelity programs.</w:t>
            </w:r>
          </w:p>
          <w:p w14:paraId="34D383D7" w14:textId="5596A0E8" w:rsidR="003315D2" w:rsidRPr="004D6849" w:rsidRDefault="00851AA7" w:rsidP="006D296E">
            <w:pPr>
              <w:pStyle w:val="NoSpacing"/>
              <w:numPr>
                <w:ilvl w:val="0"/>
                <w:numId w:val="6"/>
              </w:numPr>
              <w:spacing w:line="360" w:lineRule="auto"/>
              <w:rPr>
                <w:rFonts w:ascii="Arial" w:hAnsi="Arial" w:cs="Arial"/>
                <w:sz w:val="24"/>
                <w:szCs w:val="24"/>
              </w:rPr>
            </w:pPr>
            <w:r w:rsidRPr="004D6849">
              <w:rPr>
                <w:rFonts w:ascii="Arial" w:hAnsi="Arial" w:cs="Arial"/>
                <w:sz w:val="24"/>
                <w:szCs w:val="24"/>
              </w:rPr>
              <w:t xml:space="preserve">We calculate our prices based on the demand </w:t>
            </w:r>
            <w:r w:rsidR="007A4844" w:rsidRPr="004D6849">
              <w:rPr>
                <w:rFonts w:ascii="Arial" w:hAnsi="Arial" w:cs="Arial"/>
                <w:sz w:val="24"/>
                <w:szCs w:val="24"/>
                <w:shd w:val="clear" w:color="auto" w:fill="FFFFFF"/>
              </w:rPr>
              <w:t xml:space="preserve">(Google Trends, </w:t>
            </w:r>
            <w:r w:rsidR="00794375" w:rsidRPr="004D6849">
              <w:rPr>
                <w:rFonts w:ascii="Arial" w:hAnsi="Arial" w:cs="Arial"/>
                <w:sz w:val="24"/>
                <w:szCs w:val="24"/>
                <w:shd w:val="clear" w:color="auto" w:fill="FFFFFF"/>
              </w:rPr>
              <w:t>2024</w:t>
            </w:r>
            <w:r w:rsidR="007A4844" w:rsidRPr="004D6849">
              <w:rPr>
                <w:rFonts w:ascii="Arial" w:hAnsi="Arial" w:cs="Arial"/>
                <w:sz w:val="24"/>
                <w:szCs w:val="24"/>
                <w:shd w:val="clear" w:color="auto" w:fill="FFFFFF"/>
              </w:rPr>
              <w:t>.)</w:t>
            </w:r>
          </w:p>
          <w:p w14:paraId="7FCF6369" w14:textId="40764A2B" w:rsidR="003315D2" w:rsidRPr="004D6849" w:rsidRDefault="003315D2" w:rsidP="00DC5797">
            <w:pPr>
              <w:pStyle w:val="NoSpacing"/>
              <w:spacing w:line="360" w:lineRule="auto"/>
              <w:ind w:left="720"/>
              <w:rPr>
                <w:rFonts w:ascii="Arial" w:hAnsi="Arial" w:cs="Arial"/>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225B2E6"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6DB1A054" w14:textId="77777777" w:rsidTr="00AD5931">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19A7748" w14:textId="77777777" w:rsidR="00AD5931" w:rsidRPr="004D6849" w:rsidRDefault="00AD5931" w:rsidP="00DC5797">
            <w:pPr>
              <w:pStyle w:val="NoSpacing"/>
              <w:spacing w:line="360" w:lineRule="auto"/>
              <w:rPr>
                <w:rFonts w:ascii="Arial" w:hAnsi="Arial" w:cs="Arial"/>
                <w:sz w:val="24"/>
                <w:szCs w:val="24"/>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DDECD03" w14:textId="77777777" w:rsidR="00AD5931" w:rsidRPr="004D6849" w:rsidRDefault="00AD5931" w:rsidP="00DC5797">
            <w:pPr>
              <w:pStyle w:val="NoSpacing"/>
              <w:spacing w:line="360" w:lineRule="auto"/>
              <w:rPr>
                <w:rFonts w:ascii="Arial" w:hAnsi="Arial" w:cs="Arial"/>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76BCD59" w14:textId="77777777" w:rsidR="00AD5931" w:rsidRPr="004D6849" w:rsidRDefault="00AD5931" w:rsidP="00DC5797">
            <w:pPr>
              <w:pStyle w:val="NoSpacing"/>
              <w:spacing w:line="360" w:lineRule="auto"/>
              <w:rPr>
                <w:rFonts w:ascii="Arial" w:hAnsi="Arial" w:cs="Arial"/>
                <w:sz w:val="24"/>
                <w:szCs w:val="24"/>
              </w:rPr>
            </w:pPr>
          </w:p>
        </w:tc>
      </w:tr>
    </w:tbl>
    <w:p w14:paraId="52609DEA" w14:textId="77777777" w:rsidR="00AD5931" w:rsidRPr="004D6849" w:rsidRDefault="00AD5931" w:rsidP="00DC5797">
      <w:pPr>
        <w:spacing w:line="360" w:lineRule="auto"/>
        <w:rPr>
          <w:rFonts w:ascii="Arial" w:hAnsi="Arial" w:cs="Arial"/>
          <w:sz w:val="24"/>
          <w:szCs w:val="24"/>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9663"/>
        <w:gridCol w:w="563"/>
      </w:tblGrid>
      <w:tr w:rsidR="004D6849" w:rsidRPr="004D6849" w14:paraId="2BD70BC8" w14:textId="77777777" w:rsidTr="00AD5931">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F970D52" w14:textId="77777777" w:rsidR="00AD5931" w:rsidRPr="004D6849" w:rsidRDefault="00AD5931" w:rsidP="00DC5797">
            <w:pPr>
              <w:pStyle w:val="NoSpacing"/>
              <w:spacing w:line="360" w:lineRule="auto"/>
              <w:rPr>
                <w:rFonts w:ascii="Arial" w:hAnsi="Arial" w:cs="Arial"/>
                <w:sz w:val="24"/>
                <w:szCs w:val="24"/>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40E6F189" w14:textId="77777777" w:rsidR="00AD5931" w:rsidRPr="004D6849" w:rsidRDefault="00AD5931" w:rsidP="00DC5797">
            <w:pPr>
              <w:pStyle w:val="NoSpacing"/>
              <w:spacing w:line="360" w:lineRule="auto"/>
              <w:rPr>
                <w:rFonts w:ascii="Arial" w:hAnsi="Arial" w:cs="Arial"/>
                <w:sz w:val="24"/>
                <w:szCs w:val="24"/>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6CCDA13"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24E98ECE" w14:textId="77777777" w:rsidTr="00AD5931">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3EBBB50" w14:textId="77777777" w:rsidR="00AD5931" w:rsidRPr="004D6849" w:rsidRDefault="00AD5931" w:rsidP="00DC5797">
            <w:pPr>
              <w:pStyle w:val="NoSpacing"/>
              <w:spacing w:line="360" w:lineRule="auto"/>
              <w:rPr>
                <w:rFonts w:ascii="Arial" w:hAnsi="Arial" w:cs="Arial"/>
                <w:sz w:val="24"/>
                <w:szCs w:val="24"/>
              </w:rPr>
            </w:pPr>
          </w:p>
        </w:tc>
        <w:tc>
          <w:tcPr>
            <w:tcW w:w="4478" w:type="pct"/>
            <w:tcBorders>
              <w:top w:val="single" w:sz="4" w:space="0" w:color="DBE5F1"/>
              <w:left w:val="single" w:sz="4" w:space="0" w:color="DBE5F1"/>
              <w:bottom w:val="nil"/>
              <w:right w:val="single" w:sz="4" w:space="0" w:color="DBE5F1"/>
            </w:tcBorders>
            <w:hideMark/>
          </w:tcPr>
          <w:p w14:paraId="33C0CB66" w14:textId="77777777" w:rsidR="007A4844" w:rsidRPr="004D6849" w:rsidRDefault="007A4844" w:rsidP="00DC5797">
            <w:pPr>
              <w:pStyle w:val="Heading2"/>
              <w:spacing w:line="360" w:lineRule="auto"/>
              <w:rPr>
                <w:rFonts w:ascii="Arial" w:eastAsia="Calibri" w:hAnsi="Arial" w:cs="Arial"/>
                <w:sz w:val="24"/>
                <w:szCs w:val="24"/>
              </w:rPr>
            </w:pPr>
            <w:bookmarkStart w:id="89" w:name="_Toc287535449"/>
          </w:p>
          <w:p w14:paraId="0CDA7513" w14:textId="77777777" w:rsidR="007A4844" w:rsidRPr="004D6849" w:rsidRDefault="007A4844" w:rsidP="00DC5797">
            <w:pPr>
              <w:pStyle w:val="Heading2"/>
              <w:spacing w:line="360" w:lineRule="auto"/>
              <w:rPr>
                <w:rFonts w:ascii="Arial" w:eastAsia="Calibri" w:hAnsi="Arial" w:cs="Arial"/>
                <w:sz w:val="24"/>
                <w:szCs w:val="24"/>
              </w:rPr>
            </w:pPr>
          </w:p>
          <w:p w14:paraId="6CEB2BD1" w14:textId="77777777" w:rsidR="007A4844" w:rsidRPr="004D6849" w:rsidRDefault="007A4844" w:rsidP="00DC5797">
            <w:pPr>
              <w:pStyle w:val="Heading2"/>
              <w:spacing w:line="360" w:lineRule="auto"/>
              <w:rPr>
                <w:rFonts w:ascii="Arial" w:eastAsia="Calibri" w:hAnsi="Arial" w:cs="Arial"/>
                <w:sz w:val="24"/>
                <w:szCs w:val="24"/>
              </w:rPr>
            </w:pPr>
          </w:p>
          <w:p w14:paraId="44EF656D" w14:textId="77777777" w:rsidR="007A4844" w:rsidRPr="004D6849" w:rsidRDefault="007A4844" w:rsidP="00DC5797">
            <w:pPr>
              <w:pStyle w:val="Heading2"/>
              <w:spacing w:line="360" w:lineRule="auto"/>
              <w:rPr>
                <w:rFonts w:ascii="Arial" w:eastAsia="Calibri" w:hAnsi="Arial" w:cs="Arial"/>
                <w:sz w:val="24"/>
                <w:szCs w:val="24"/>
              </w:rPr>
            </w:pPr>
          </w:p>
          <w:p w14:paraId="044702B2" w14:textId="77777777" w:rsidR="007A4844" w:rsidRPr="004D6849" w:rsidRDefault="007A4844" w:rsidP="00DC5797">
            <w:pPr>
              <w:pStyle w:val="Heading2"/>
              <w:spacing w:line="360" w:lineRule="auto"/>
              <w:rPr>
                <w:rFonts w:ascii="Arial" w:eastAsia="Calibri" w:hAnsi="Arial" w:cs="Arial"/>
                <w:sz w:val="24"/>
                <w:szCs w:val="24"/>
              </w:rPr>
            </w:pPr>
          </w:p>
          <w:p w14:paraId="357DED17" w14:textId="2F12EE26"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How your prices compare with the competition:</w:t>
            </w:r>
            <w:bookmarkEnd w:id="89"/>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AFD5D1A"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4377660E" w14:textId="77777777" w:rsidTr="00AD5931">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F183EF1" w14:textId="77777777" w:rsidR="00AD5931" w:rsidRPr="004D6849" w:rsidRDefault="00AD5931" w:rsidP="00DC5797">
            <w:pPr>
              <w:pStyle w:val="NoSpacing"/>
              <w:spacing w:line="360" w:lineRule="auto"/>
              <w:rPr>
                <w:rFonts w:ascii="Arial" w:hAnsi="Arial" w:cs="Arial"/>
                <w:sz w:val="24"/>
                <w:szCs w:val="24"/>
              </w:rPr>
            </w:pPr>
          </w:p>
        </w:tc>
        <w:tc>
          <w:tcPr>
            <w:tcW w:w="4478" w:type="pct"/>
            <w:tcBorders>
              <w:top w:val="nil"/>
              <w:left w:val="single" w:sz="4" w:space="0" w:color="DBE5F1"/>
              <w:bottom w:val="nil"/>
              <w:right w:val="single" w:sz="4" w:space="0" w:color="DBE5F1"/>
            </w:tcBorders>
          </w:tcPr>
          <w:p w14:paraId="50336FAD" w14:textId="77777777" w:rsidR="00AD5931" w:rsidRPr="004D6849" w:rsidRDefault="00AD5931" w:rsidP="00DC5797">
            <w:pPr>
              <w:pStyle w:val="NoSpacing"/>
              <w:spacing w:line="360" w:lineRule="auto"/>
              <w:rPr>
                <w:rFonts w:ascii="Arial" w:hAnsi="Arial" w:cs="Arial"/>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2044"/>
              <w:gridCol w:w="1221"/>
              <w:gridCol w:w="6166"/>
            </w:tblGrid>
            <w:tr w:rsidR="004D6849" w:rsidRPr="004D6849" w14:paraId="5356F4E3" w14:textId="77777777">
              <w:trPr>
                <w:jc w:val="center"/>
              </w:trPr>
              <w:tc>
                <w:tcPr>
                  <w:tcW w:w="2238" w:type="dxa"/>
                  <w:tcBorders>
                    <w:top w:val="single" w:sz="6" w:space="0" w:color="A6A6A6"/>
                    <w:left w:val="single" w:sz="6" w:space="0" w:color="A6A6A6"/>
                    <w:bottom w:val="single" w:sz="6" w:space="0" w:color="A6A6A6"/>
                    <w:right w:val="single" w:sz="6" w:space="0" w:color="A6A6A6"/>
                  </w:tcBorders>
                  <w:hideMark/>
                </w:tcPr>
                <w:p w14:paraId="60502EAA" w14:textId="77777777" w:rsidR="00AD5931" w:rsidRPr="004D6849" w:rsidRDefault="00AD5931" w:rsidP="00DC5797">
                  <w:pPr>
                    <w:pStyle w:val="NoSpacing"/>
                    <w:spacing w:line="360" w:lineRule="auto"/>
                    <w:rPr>
                      <w:rFonts w:ascii="Arial" w:hAnsi="Arial" w:cs="Arial"/>
                      <w:b/>
                      <w:sz w:val="24"/>
                      <w:szCs w:val="24"/>
                    </w:rPr>
                  </w:pPr>
                  <w:r w:rsidRPr="004D6849">
                    <w:rPr>
                      <w:rFonts w:ascii="Arial" w:hAnsi="Arial" w:cs="Arial"/>
                      <w:b/>
                      <w:sz w:val="24"/>
                      <w:szCs w:val="24"/>
                    </w:rPr>
                    <w:t>Product/service</w:t>
                  </w:r>
                </w:p>
              </w:tc>
              <w:tc>
                <w:tcPr>
                  <w:tcW w:w="2238" w:type="dxa"/>
                  <w:tcBorders>
                    <w:top w:val="single" w:sz="6" w:space="0" w:color="A6A6A6"/>
                    <w:left w:val="single" w:sz="6" w:space="0" w:color="A6A6A6"/>
                    <w:bottom w:val="single" w:sz="6" w:space="0" w:color="A6A6A6"/>
                    <w:right w:val="single" w:sz="6" w:space="0" w:color="A6A6A6"/>
                  </w:tcBorders>
                  <w:hideMark/>
                </w:tcPr>
                <w:p w14:paraId="7F1B2265" w14:textId="77777777" w:rsidR="00AD5931" w:rsidRPr="004D6849" w:rsidRDefault="00AD5931" w:rsidP="00DC5797">
                  <w:pPr>
                    <w:pStyle w:val="NoSpacing"/>
                    <w:spacing w:line="360" w:lineRule="auto"/>
                    <w:rPr>
                      <w:rFonts w:ascii="Arial" w:hAnsi="Arial" w:cs="Arial"/>
                      <w:b/>
                      <w:sz w:val="24"/>
                      <w:szCs w:val="24"/>
                    </w:rPr>
                  </w:pPr>
                  <w:r w:rsidRPr="004D6849">
                    <w:rPr>
                      <w:rFonts w:ascii="Arial" w:hAnsi="Arial" w:cs="Arial"/>
                      <w:b/>
                      <w:sz w:val="24"/>
                      <w:szCs w:val="24"/>
                    </w:rPr>
                    <w:t>Your price(s)</w:t>
                  </w:r>
                </w:p>
              </w:tc>
              <w:tc>
                <w:tcPr>
                  <w:tcW w:w="2525" w:type="dxa"/>
                  <w:tcBorders>
                    <w:top w:val="single" w:sz="6" w:space="0" w:color="A6A6A6"/>
                    <w:left w:val="single" w:sz="6" w:space="0" w:color="A6A6A6"/>
                    <w:bottom w:val="single" w:sz="6" w:space="0" w:color="A6A6A6"/>
                    <w:right w:val="single" w:sz="6" w:space="0" w:color="A6A6A6"/>
                  </w:tcBorders>
                  <w:hideMark/>
                </w:tcPr>
                <w:p w14:paraId="4F037972" w14:textId="77777777" w:rsidR="00AD5931" w:rsidRPr="004D6849" w:rsidRDefault="00AD5931" w:rsidP="00DC5797">
                  <w:pPr>
                    <w:pStyle w:val="NoSpacing"/>
                    <w:spacing w:line="360" w:lineRule="auto"/>
                    <w:rPr>
                      <w:rFonts w:ascii="Arial" w:hAnsi="Arial" w:cs="Arial"/>
                      <w:b/>
                      <w:sz w:val="24"/>
                      <w:szCs w:val="24"/>
                    </w:rPr>
                  </w:pPr>
                  <w:r w:rsidRPr="004D6849">
                    <w:rPr>
                      <w:rFonts w:ascii="Arial" w:hAnsi="Arial" w:cs="Arial"/>
                      <w:b/>
                      <w:sz w:val="24"/>
                      <w:szCs w:val="24"/>
                    </w:rPr>
                    <w:t>Range of competitor prices (per unit)</w:t>
                  </w:r>
                </w:p>
              </w:tc>
            </w:tr>
            <w:tr w:rsidR="004D6849" w:rsidRPr="004D6849" w14:paraId="203592AF"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hideMark/>
                </w:tcPr>
                <w:p w14:paraId="49FD8693" w14:textId="6C57C7ED" w:rsidR="00AD5931" w:rsidRPr="004D6849" w:rsidRDefault="001A27E1" w:rsidP="00DC5797">
                  <w:pPr>
                    <w:pStyle w:val="NoSpacing"/>
                    <w:spacing w:line="360" w:lineRule="auto"/>
                    <w:rPr>
                      <w:rFonts w:ascii="Arial" w:hAnsi="Arial" w:cs="Arial"/>
                      <w:sz w:val="24"/>
                      <w:szCs w:val="24"/>
                    </w:rPr>
                  </w:pPr>
                  <w:r w:rsidRPr="004D6849">
                    <w:rPr>
                      <w:rFonts w:ascii="Arial" w:hAnsi="Arial" w:cs="Arial"/>
                      <w:sz w:val="24"/>
                      <w:szCs w:val="24"/>
                    </w:rPr>
                    <w:t>Latte</w:t>
                  </w:r>
                </w:p>
              </w:tc>
              <w:tc>
                <w:tcPr>
                  <w:tcW w:w="2238" w:type="dxa"/>
                  <w:tcBorders>
                    <w:top w:val="single" w:sz="6" w:space="0" w:color="A6A6A6"/>
                    <w:left w:val="single" w:sz="6" w:space="0" w:color="A6A6A6"/>
                    <w:bottom w:val="single" w:sz="6" w:space="0" w:color="A6A6A6"/>
                    <w:right w:val="single" w:sz="6" w:space="0" w:color="A6A6A6"/>
                  </w:tcBorders>
                  <w:hideMark/>
                </w:tcPr>
                <w:p w14:paraId="1E2094A3" w14:textId="43B2964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1A27E1" w:rsidRPr="004D6849">
                    <w:rPr>
                      <w:rFonts w:ascii="Arial" w:hAnsi="Arial" w:cs="Arial"/>
                      <w:sz w:val="24"/>
                      <w:szCs w:val="24"/>
                    </w:rPr>
                    <w:t>2.50</w:t>
                  </w:r>
                </w:p>
              </w:tc>
              <w:tc>
                <w:tcPr>
                  <w:tcW w:w="2525" w:type="dxa"/>
                  <w:tcBorders>
                    <w:top w:val="single" w:sz="6" w:space="0" w:color="A6A6A6"/>
                    <w:left w:val="single" w:sz="6" w:space="0" w:color="A6A6A6"/>
                    <w:bottom w:val="single" w:sz="6" w:space="0" w:color="A6A6A6"/>
                    <w:right w:val="single" w:sz="6" w:space="0" w:color="A6A6A6"/>
                  </w:tcBorders>
                  <w:hideMark/>
                </w:tcPr>
                <w:p w14:paraId="62F305E2" w14:textId="59AE89A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1A27E1" w:rsidRPr="004D6849">
                    <w:rPr>
                      <w:rFonts w:ascii="Arial" w:hAnsi="Arial" w:cs="Arial"/>
                      <w:sz w:val="24"/>
                      <w:szCs w:val="24"/>
                    </w:rPr>
                    <w:t xml:space="preserve">3.50(Costa </w:t>
                  </w:r>
                  <w:proofErr w:type="spellStart"/>
                  <w:proofErr w:type="gramStart"/>
                  <w:r w:rsidR="001A27E1" w:rsidRPr="004D6849">
                    <w:rPr>
                      <w:rFonts w:ascii="Arial" w:hAnsi="Arial" w:cs="Arial"/>
                      <w:sz w:val="24"/>
                      <w:szCs w:val="24"/>
                    </w:rPr>
                    <w:t>Coffe</w:t>
                  </w:r>
                  <w:proofErr w:type="spellEnd"/>
                  <w:r w:rsidR="001A27E1" w:rsidRPr="004D6849">
                    <w:rPr>
                      <w:rFonts w:ascii="Arial" w:hAnsi="Arial" w:cs="Arial"/>
                      <w:sz w:val="24"/>
                      <w:szCs w:val="24"/>
                    </w:rPr>
                    <w:t>)</w:t>
                  </w:r>
                  <w:r w:rsidR="005A719B" w:rsidRPr="004D6849">
                    <w:rPr>
                      <w:rFonts w:ascii="Arial" w:hAnsi="Arial" w:cs="Arial"/>
                      <w:sz w:val="24"/>
                      <w:szCs w:val="24"/>
                      <w:shd w:val="clear" w:color="auto" w:fill="FFFFFF"/>
                    </w:rPr>
                    <w:t xml:space="preserve"> </w:t>
                  </w:r>
                  <w:r w:rsidR="001A27E1" w:rsidRPr="004D6849">
                    <w:rPr>
                      <w:rFonts w:ascii="Arial" w:hAnsi="Arial" w:cs="Arial"/>
                      <w:sz w:val="24"/>
                      <w:szCs w:val="24"/>
                    </w:rPr>
                    <w:t xml:space="preserve"> 4.25</w:t>
                  </w:r>
                  <w:proofErr w:type="gramEnd"/>
                  <w:r w:rsidR="001A27E1" w:rsidRPr="004D6849">
                    <w:rPr>
                      <w:rFonts w:ascii="Arial" w:hAnsi="Arial" w:cs="Arial"/>
                      <w:sz w:val="24"/>
                      <w:szCs w:val="24"/>
                    </w:rPr>
                    <w:t xml:space="preserve"> (Starbucks )1.69 (McDonald’s)</w:t>
                  </w:r>
                  <w:r w:rsidR="000B0F04" w:rsidRPr="004D6849">
                    <w:rPr>
                      <w:rFonts w:ascii="Arial" w:hAnsi="Arial" w:cs="Arial"/>
                      <w:sz w:val="24"/>
                      <w:szCs w:val="24"/>
                      <w:shd w:val="clear" w:color="auto" w:fill="FFFFFF"/>
                    </w:rPr>
                    <w:t xml:space="preserve"> (Summerlin, 2023) </w:t>
                  </w:r>
                  <w:r w:rsidR="001A27E1" w:rsidRPr="004D6849">
                    <w:rPr>
                      <w:rFonts w:ascii="Arial" w:hAnsi="Arial" w:cs="Arial"/>
                      <w:sz w:val="24"/>
                      <w:szCs w:val="24"/>
                    </w:rPr>
                    <w:t xml:space="preserve"> 2.00(Local shops)</w:t>
                  </w:r>
                </w:p>
              </w:tc>
            </w:tr>
            <w:tr w:rsidR="004D6849" w:rsidRPr="004D6849" w14:paraId="026F706D"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hideMark/>
                </w:tcPr>
                <w:p w14:paraId="42490669" w14:textId="7576A125" w:rsidR="00AD5931" w:rsidRPr="004D6849" w:rsidRDefault="002B2B9F" w:rsidP="00DC5797">
                  <w:pPr>
                    <w:pStyle w:val="NoSpacing"/>
                    <w:spacing w:line="360" w:lineRule="auto"/>
                    <w:rPr>
                      <w:rFonts w:ascii="Arial" w:hAnsi="Arial" w:cs="Arial"/>
                      <w:sz w:val="24"/>
                      <w:szCs w:val="24"/>
                    </w:rPr>
                  </w:pPr>
                  <w:r w:rsidRPr="004D6849">
                    <w:rPr>
                      <w:rFonts w:ascii="Arial" w:hAnsi="Arial" w:cs="Arial"/>
                      <w:sz w:val="24"/>
                      <w:szCs w:val="24"/>
                    </w:rPr>
                    <w:t xml:space="preserve">Cappuccino </w:t>
                  </w:r>
                </w:p>
              </w:tc>
              <w:tc>
                <w:tcPr>
                  <w:tcW w:w="2238" w:type="dxa"/>
                  <w:tcBorders>
                    <w:top w:val="single" w:sz="6" w:space="0" w:color="A6A6A6"/>
                    <w:left w:val="single" w:sz="6" w:space="0" w:color="A6A6A6"/>
                    <w:bottom w:val="single" w:sz="6" w:space="0" w:color="A6A6A6"/>
                    <w:right w:val="single" w:sz="6" w:space="0" w:color="A6A6A6"/>
                  </w:tcBorders>
                  <w:hideMark/>
                </w:tcPr>
                <w:p w14:paraId="0687C4E3" w14:textId="48A525A8"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B2B9F" w:rsidRPr="004D6849">
                    <w:rPr>
                      <w:rFonts w:ascii="Arial" w:hAnsi="Arial" w:cs="Arial"/>
                      <w:sz w:val="24"/>
                      <w:szCs w:val="24"/>
                    </w:rPr>
                    <w:t xml:space="preserve">2.50 </w:t>
                  </w:r>
                </w:p>
              </w:tc>
              <w:tc>
                <w:tcPr>
                  <w:tcW w:w="2525" w:type="dxa"/>
                  <w:tcBorders>
                    <w:top w:val="single" w:sz="6" w:space="0" w:color="A6A6A6"/>
                    <w:left w:val="single" w:sz="6" w:space="0" w:color="A6A6A6"/>
                    <w:bottom w:val="single" w:sz="6" w:space="0" w:color="A6A6A6"/>
                    <w:right w:val="single" w:sz="6" w:space="0" w:color="A6A6A6"/>
                  </w:tcBorders>
                  <w:hideMark/>
                </w:tcPr>
                <w:p w14:paraId="2198EAAB" w14:textId="563B4804"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B2B9F" w:rsidRPr="004D6849">
                    <w:rPr>
                      <w:rFonts w:ascii="Arial" w:hAnsi="Arial" w:cs="Arial"/>
                      <w:sz w:val="24"/>
                      <w:szCs w:val="24"/>
                    </w:rPr>
                    <w:t xml:space="preserve">3.50(Costa </w:t>
                  </w:r>
                  <w:proofErr w:type="spellStart"/>
                  <w:proofErr w:type="gramStart"/>
                  <w:r w:rsidR="002B2B9F" w:rsidRPr="004D6849">
                    <w:rPr>
                      <w:rFonts w:ascii="Arial" w:hAnsi="Arial" w:cs="Arial"/>
                      <w:sz w:val="24"/>
                      <w:szCs w:val="24"/>
                    </w:rPr>
                    <w:t>coffe</w:t>
                  </w:r>
                  <w:proofErr w:type="spellEnd"/>
                  <w:r w:rsidR="002B2B9F" w:rsidRPr="004D6849">
                    <w:rPr>
                      <w:rFonts w:ascii="Arial" w:hAnsi="Arial" w:cs="Arial"/>
                      <w:sz w:val="24"/>
                      <w:szCs w:val="24"/>
                    </w:rPr>
                    <w:t xml:space="preserve"> )</w:t>
                  </w:r>
                  <w:proofErr w:type="gramEnd"/>
                  <w:r w:rsidR="005A719B" w:rsidRPr="004D6849">
                    <w:rPr>
                      <w:rFonts w:ascii="Arial" w:hAnsi="Arial" w:cs="Arial"/>
                      <w:sz w:val="24"/>
                      <w:szCs w:val="24"/>
                      <w:shd w:val="clear" w:color="auto" w:fill="FFFFFF"/>
                    </w:rPr>
                    <w:t xml:space="preserve"> </w:t>
                  </w:r>
                  <w:r w:rsidR="002B2B9F" w:rsidRPr="004D6849">
                    <w:rPr>
                      <w:rFonts w:ascii="Arial" w:hAnsi="Arial" w:cs="Arial"/>
                      <w:sz w:val="24"/>
                      <w:szCs w:val="24"/>
                    </w:rPr>
                    <w:t>4.25 (Starbucks )</w:t>
                  </w:r>
                  <w:r w:rsidR="000B0F04" w:rsidRPr="004D6849">
                    <w:rPr>
                      <w:rFonts w:ascii="Arial" w:hAnsi="Arial" w:cs="Arial"/>
                      <w:sz w:val="24"/>
                      <w:szCs w:val="24"/>
                    </w:rPr>
                    <w:t xml:space="preserve"> 2.59 (McDonalds)</w:t>
                  </w:r>
                  <w:r w:rsidR="000B0F04" w:rsidRPr="004D6849">
                    <w:rPr>
                      <w:rFonts w:ascii="Arial" w:hAnsi="Arial" w:cs="Arial"/>
                      <w:sz w:val="24"/>
                      <w:szCs w:val="24"/>
                      <w:shd w:val="clear" w:color="auto" w:fill="FFFFFF"/>
                    </w:rPr>
                    <w:t xml:space="preserve"> (Summerlin, 2023)</w:t>
                  </w:r>
                  <w:r w:rsidR="000B0F04" w:rsidRPr="004D6849">
                    <w:rPr>
                      <w:rFonts w:ascii="Arial" w:hAnsi="Arial" w:cs="Arial"/>
                      <w:sz w:val="24"/>
                      <w:szCs w:val="24"/>
                    </w:rPr>
                    <w:t xml:space="preserve"> </w:t>
                  </w:r>
                  <w:r w:rsidR="002B2B9F" w:rsidRPr="004D6849">
                    <w:rPr>
                      <w:rFonts w:ascii="Arial" w:hAnsi="Arial" w:cs="Arial"/>
                      <w:sz w:val="24"/>
                      <w:szCs w:val="24"/>
                    </w:rPr>
                    <w:t>2.00(Local shops)</w:t>
                  </w:r>
                </w:p>
              </w:tc>
            </w:tr>
            <w:tr w:rsidR="004D6849" w:rsidRPr="004D6849" w14:paraId="08A90A07"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hideMark/>
                </w:tcPr>
                <w:p w14:paraId="0838B1F5" w14:textId="32282C1F" w:rsidR="00AD5931" w:rsidRPr="004D6849" w:rsidRDefault="002B2B9F" w:rsidP="00DC5797">
                  <w:pPr>
                    <w:pStyle w:val="NoSpacing"/>
                    <w:spacing w:line="360" w:lineRule="auto"/>
                    <w:rPr>
                      <w:rFonts w:ascii="Arial" w:hAnsi="Arial" w:cs="Arial"/>
                      <w:sz w:val="24"/>
                      <w:szCs w:val="24"/>
                    </w:rPr>
                  </w:pPr>
                  <w:r w:rsidRPr="004D6849">
                    <w:rPr>
                      <w:rFonts w:ascii="Arial" w:hAnsi="Arial" w:cs="Arial"/>
                      <w:sz w:val="24"/>
                      <w:szCs w:val="24"/>
                    </w:rPr>
                    <w:t xml:space="preserve">Espresso </w:t>
                  </w:r>
                </w:p>
              </w:tc>
              <w:tc>
                <w:tcPr>
                  <w:tcW w:w="2238" w:type="dxa"/>
                  <w:tcBorders>
                    <w:top w:val="single" w:sz="6" w:space="0" w:color="A6A6A6"/>
                    <w:left w:val="single" w:sz="6" w:space="0" w:color="A6A6A6"/>
                    <w:bottom w:val="single" w:sz="6" w:space="0" w:color="A6A6A6"/>
                    <w:right w:val="single" w:sz="6" w:space="0" w:color="A6A6A6"/>
                  </w:tcBorders>
                  <w:hideMark/>
                </w:tcPr>
                <w:p w14:paraId="020FCBDE" w14:textId="3DA5B998"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B2B9F" w:rsidRPr="004D6849">
                    <w:rPr>
                      <w:rFonts w:ascii="Arial" w:hAnsi="Arial" w:cs="Arial"/>
                      <w:sz w:val="24"/>
                      <w:szCs w:val="24"/>
                    </w:rPr>
                    <w:t>2.00</w:t>
                  </w:r>
                </w:p>
              </w:tc>
              <w:tc>
                <w:tcPr>
                  <w:tcW w:w="2525" w:type="dxa"/>
                  <w:tcBorders>
                    <w:top w:val="single" w:sz="6" w:space="0" w:color="A6A6A6"/>
                    <w:left w:val="single" w:sz="6" w:space="0" w:color="A6A6A6"/>
                    <w:bottom w:val="single" w:sz="6" w:space="0" w:color="A6A6A6"/>
                    <w:right w:val="single" w:sz="6" w:space="0" w:color="A6A6A6"/>
                  </w:tcBorders>
                  <w:hideMark/>
                </w:tcPr>
                <w:p w14:paraId="330CAF2C" w14:textId="6D6BFDA9"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B2B9F" w:rsidRPr="004D6849">
                    <w:rPr>
                      <w:rFonts w:ascii="Arial" w:hAnsi="Arial" w:cs="Arial"/>
                      <w:sz w:val="24"/>
                      <w:szCs w:val="24"/>
                    </w:rPr>
                    <w:t>2.30(</w:t>
                  </w:r>
                  <w:proofErr w:type="spellStart"/>
                  <w:r w:rsidR="002B2B9F" w:rsidRPr="004D6849">
                    <w:rPr>
                      <w:rFonts w:ascii="Arial" w:hAnsi="Arial" w:cs="Arial"/>
                      <w:sz w:val="24"/>
                      <w:szCs w:val="24"/>
                    </w:rPr>
                    <w:t>CostaCoffe</w:t>
                  </w:r>
                  <w:proofErr w:type="spellEnd"/>
                  <w:r w:rsidR="002B2B9F" w:rsidRPr="004D6849">
                    <w:rPr>
                      <w:rFonts w:ascii="Arial" w:hAnsi="Arial" w:cs="Arial"/>
                      <w:sz w:val="24"/>
                      <w:szCs w:val="24"/>
                    </w:rPr>
                    <w:t>)3.00(Starbucks)99p(McDonald’s)</w:t>
                  </w:r>
                  <w:r w:rsidR="000B0F04" w:rsidRPr="004D6849">
                    <w:rPr>
                      <w:rFonts w:ascii="Arial" w:hAnsi="Arial" w:cs="Arial"/>
                      <w:sz w:val="24"/>
                      <w:szCs w:val="24"/>
                      <w:shd w:val="clear" w:color="auto" w:fill="FFFFFF"/>
                    </w:rPr>
                    <w:t xml:space="preserve"> (Summerlin, 2023)</w:t>
                  </w:r>
                  <w:r w:rsidR="002B2B9F" w:rsidRPr="004D6849">
                    <w:rPr>
                      <w:rFonts w:ascii="Arial" w:hAnsi="Arial" w:cs="Arial"/>
                      <w:sz w:val="24"/>
                      <w:szCs w:val="24"/>
                    </w:rPr>
                    <w:t>1.50(Local shops)</w:t>
                  </w:r>
                </w:p>
              </w:tc>
            </w:tr>
            <w:tr w:rsidR="004D6849" w:rsidRPr="004D6849" w14:paraId="2FE63976"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hideMark/>
                </w:tcPr>
                <w:p w14:paraId="57F2665D" w14:textId="37E07027" w:rsidR="00AD5931" w:rsidRPr="004D6849" w:rsidRDefault="002B2B9F" w:rsidP="00DC5797">
                  <w:pPr>
                    <w:pStyle w:val="NoSpacing"/>
                    <w:spacing w:line="360" w:lineRule="auto"/>
                    <w:rPr>
                      <w:rFonts w:ascii="Arial" w:hAnsi="Arial" w:cs="Arial"/>
                      <w:sz w:val="24"/>
                      <w:szCs w:val="24"/>
                    </w:rPr>
                  </w:pPr>
                  <w:r w:rsidRPr="004D6849">
                    <w:rPr>
                      <w:rFonts w:ascii="Arial" w:hAnsi="Arial" w:cs="Arial"/>
                      <w:sz w:val="24"/>
                      <w:szCs w:val="24"/>
                    </w:rPr>
                    <w:t xml:space="preserve">Hot Chocolate </w:t>
                  </w:r>
                </w:p>
              </w:tc>
              <w:tc>
                <w:tcPr>
                  <w:tcW w:w="2238" w:type="dxa"/>
                  <w:tcBorders>
                    <w:top w:val="single" w:sz="6" w:space="0" w:color="A6A6A6"/>
                    <w:left w:val="single" w:sz="6" w:space="0" w:color="A6A6A6"/>
                    <w:bottom w:val="single" w:sz="6" w:space="0" w:color="A6A6A6"/>
                    <w:right w:val="single" w:sz="6" w:space="0" w:color="A6A6A6"/>
                  </w:tcBorders>
                  <w:hideMark/>
                </w:tcPr>
                <w:p w14:paraId="094DE3FE" w14:textId="30F9D3A1"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B2B9F" w:rsidRPr="004D6849">
                    <w:rPr>
                      <w:rFonts w:ascii="Arial" w:hAnsi="Arial" w:cs="Arial"/>
                      <w:sz w:val="24"/>
                      <w:szCs w:val="24"/>
                    </w:rPr>
                    <w:t>3.00</w:t>
                  </w:r>
                </w:p>
              </w:tc>
              <w:tc>
                <w:tcPr>
                  <w:tcW w:w="2525" w:type="dxa"/>
                  <w:tcBorders>
                    <w:top w:val="single" w:sz="6" w:space="0" w:color="A6A6A6"/>
                    <w:left w:val="single" w:sz="6" w:space="0" w:color="A6A6A6"/>
                    <w:bottom w:val="single" w:sz="6" w:space="0" w:color="A6A6A6"/>
                    <w:right w:val="single" w:sz="6" w:space="0" w:color="A6A6A6"/>
                  </w:tcBorders>
                  <w:hideMark/>
                </w:tcPr>
                <w:p w14:paraId="0C303176" w14:textId="04413B0F"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B2B9F" w:rsidRPr="004D6849">
                    <w:rPr>
                      <w:rFonts w:ascii="Arial" w:hAnsi="Arial" w:cs="Arial"/>
                      <w:sz w:val="24"/>
                      <w:szCs w:val="24"/>
                    </w:rPr>
                    <w:t xml:space="preserve">3.60 (Costa </w:t>
                  </w:r>
                  <w:proofErr w:type="spellStart"/>
                  <w:proofErr w:type="gramStart"/>
                  <w:r w:rsidR="00C103C7" w:rsidRPr="004D6849">
                    <w:rPr>
                      <w:rFonts w:ascii="Arial" w:hAnsi="Arial" w:cs="Arial"/>
                      <w:sz w:val="24"/>
                      <w:szCs w:val="24"/>
                    </w:rPr>
                    <w:t>coffe</w:t>
                  </w:r>
                  <w:proofErr w:type="spellEnd"/>
                  <w:r w:rsidR="00C103C7" w:rsidRPr="004D6849">
                    <w:rPr>
                      <w:rFonts w:ascii="Arial" w:hAnsi="Arial" w:cs="Arial"/>
                      <w:sz w:val="24"/>
                      <w:szCs w:val="24"/>
                    </w:rPr>
                    <w:t xml:space="preserve"> )</w:t>
                  </w:r>
                  <w:proofErr w:type="gramEnd"/>
                  <w:r w:rsidR="005A719B" w:rsidRPr="004D6849">
                    <w:rPr>
                      <w:rFonts w:ascii="Arial" w:hAnsi="Arial" w:cs="Arial"/>
                      <w:sz w:val="24"/>
                      <w:szCs w:val="24"/>
                      <w:shd w:val="clear" w:color="auto" w:fill="FFFFFF"/>
                    </w:rPr>
                    <w:t xml:space="preserve"> </w:t>
                  </w:r>
                  <w:r w:rsidR="00C103C7" w:rsidRPr="004D6849">
                    <w:rPr>
                      <w:rFonts w:ascii="Arial" w:hAnsi="Arial" w:cs="Arial"/>
                      <w:sz w:val="24"/>
                      <w:szCs w:val="24"/>
                    </w:rPr>
                    <w:t>4.40(Starbucks)</w:t>
                  </w:r>
                  <w:r w:rsidR="000B0F04" w:rsidRPr="004D6849">
                    <w:rPr>
                      <w:rFonts w:ascii="Arial" w:hAnsi="Arial" w:cs="Arial"/>
                      <w:sz w:val="24"/>
                      <w:szCs w:val="24"/>
                      <w:shd w:val="clear" w:color="auto" w:fill="FFFFFF"/>
                    </w:rPr>
                    <w:t>(Summerlin, 2023)</w:t>
                  </w:r>
                  <w:r w:rsidR="00C103C7" w:rsidRPr="004D6849">
                    <w:rPr>
                      <w:rFonts w:ascii="Arial" w:hAnsi="Arial" w:cs="Arial"/>
                      <w:sz w:val="24"/>
                      <w:szCs w:val="24"/>
                    </w:rPr>
                    <w:t xml:space="preserve"> 2.50 (Local shops)</w:t>
                  </w:r>
                </w:p>
              </w:tc>
            </w:tr>
            <w:tr w:rsidR="004D6849" w:rsidRPr="004D6849" w14:paraId="2E1EF05B"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hideMark/>
                </w:tcPr>
                <w:p w14:paraId="2E37232F" w14:textId="0F57FF53" w:rsidR="00AD5931" w:rsidRPr="004D6849" w:rsidRDefault="00C103C7" w:rsidP="00DC5797">
                  <w:pPr>
                    <w:pStyle w:val="NoSpacing"/>
                    <w:spacing w:line="360" w:lineRule="auto"/>
                    <w:rPr>
                      <w:rFonts w:ascii="Arial" w:hAnsi="Arial" w:cs="Arial"/>
                      <w:sz w:val="24"/>
                      <w:szCs w:val="24"/>
                    </w:rPr>
                  </w:pPr>
                  <w:r w:rsidRPr="004D6849">
                    <w:rPr>
                      <w:rFonts w:ascii="Arial" w:hAnsi="Arial" w:cs="Arial"/>
                      <w:sz w:val="24"/>
                      <w:szCs w:val="24"/>
                    </w:rPr>
                    <w:t xml:space="preserve">Frappe </w:t>
                  </w:r>
                </w:p>
              </w:tc>
              <w:tc>
                <w:tcPr>
                  <w:tcW w:w="2238" w:type="dxa"/>
                  <w:tcBorders>
                    <w:top w:val="single" w:sz="6" w:space="0" w:color="A6A6A6"/>
                    <w:left w:val="single" w:sz="6" w:space="0" w:color="A6A6A6"/>
                    <w:bottom w:val="single" w:sz="6" w:space="0" w:color="A6A6A6"/>
                    <w:right w:val="single" w:sz="6" w:space="0" w:color="A6A6A6"/>
                  </w:tcBorders>
                  <w:hideMark/>
                </w:tcPr>
                <w:p w14:paraId="144D8836" w14:textId="0620FAED"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C103C7" w:rsidRPr="004D6849">
                    <w:rPr>
                      <w:rFonts w:ascii="Arial" w:hAnsi="Arial" w:cs="Arial"/>
                      <w:sz w:val="24"/>
                      <w:szCs w:val="24"/>
                    </w:rPr>
                    <w:t>4.00</w:t>
                  </w:r>
                </w:p>
              </w:tc>
              <w:tc>
                <w:tcPr>
                  <w:tcW w:w="2525" w:type="dxa"/>
                  <w:tcBorders>
                    <w:top w:val="single" w:sz="6" w:space="0" w:color="A6A6A6"/>
                    <w:left w:val="single" w:sz="6" w:space="0" w:color="A6A6A6"/>
                    <w:bottom w:val="single" w:sz="6" w:space="0" w:color="A6A6A6"/>
                    <w:right w:val="single" w:sz="6" w:space="0" w:color="A6A6A6"/>
                  </w:tcBorders>
                  <w:hideMark/>
                </w:tcPr>
                <w:p w14:paraId="7D6F33B0" w14:textId="125BB248"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C103C7" w:rsidRPr="004D6849">
                    <w:rPr>
                      <w:rFonts w:ascii="Arial" w:hAnsi="Arial" w:cs="Arial"/>
                      <w:sz w:val="24"/>
                      <w:szCs w:val="24"/>
                    </w:rPr>
                    <w:t>4.30(</w:t>
                  </w:r>
                  <w:proofErr w:type="spellStart"/>
                  <w:r w:rsidR="00C103C7" w:rsidRPr="004D6849">
                    <w:rPr>
                      <w:rFonts w:ascii="Arial" w:hAnsi="Arial" w:cs="Arial"/>
                      <w:sz w:val="24"/>
                      <w:szCs w:val="24"/>
                    </w:rPr>
                    <w:t>Costacoffe</w:t>
                  </w:r>
                  <w:proofErr w:type="spellEnd"/>
                  <w:r w:rsidR="00C103C7" w:rsidRPr="004D6849">
                    <w:rPr>
                      <w:rFonts w:ascii="Arial" w:hAnsi="Arial" w:cs="Arial"/>
                      <w:sz w:val="24"/>
                      <w:szCs w:val="24"/>
                    </w:rPr>
                    <w:t>)5.40(Starbucks)2.49(McDonald’s)3.50</w:t>
                  </w:r>
                  <w:r w:rsidR="000B0F04" w:rsidRPr="004D6849">
                    <w:rPr>
                      <w:rFonts w:ascii="Arial" w:hAnsi="Arial" w:cs="Arial"/>
                      <w:sz w:val="24"/>
                      <w:szCs w:val="24"/>
                      <w:shd w:val="clear" w:color="auto" w:fill="FFFFFF"/>
                    </w:rPr>
                    <w:t xml:space="preserve"> </w:t>
                  </w:r>
                  <w:r w:rsidR="000B0F04" w:rsidRPr="004D6849">
                    <w:rPr>
                      <w:rFonts w:ascii="Arial" w:hAnsi="Arial" w:cs="Arial"/>
                      <w:sz w:val="24"/>
                      <w:szCs w:val="24"/>
                    </w:rPr>
                    <w:t xml:space="preserve">(Summerlin, 2023) </w:t>
                  </w:r>
                  <w:r w:rsidR="00C103C7" w:rsidRPr="004D6849">
                    <w:rPr>
                      <w:rFonts w:ascii="Arial" w:hAnsi="Arial" w:cs="Arial"/>
                      <w:sz w:val="24"/>
                      <w:szCs w:val="24"/>
                    </w:rPr>
                    <w:t>(Local shops)</w:t>
                  </w:r>
                </w:p>
              </w:tc>
            </w:tr>
            <w:tr w:rsidR="004D6849" w:rsidRPr="004D6849" w14:paraId="42F459A0"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hideMark/>
                </w:tcPr>
                <w:p w14:paraId="73F7B1FD" w14:textId="56AFFE92" w:rsidR="00AD5931" w:rsidRPr="004D6849" w:rsidRDefault="002132DC" w:rsidP="00DC5797">
                  <w:pPr>
                    <w:pStyle w:val="NoSpacing"/>
                    <w:spacing w:line="360" w:lineRule="auto"/>
                    <w:rPr>
                      <w:rFonts w:ascii="Arial" w:hAnsi="Arial" w:cs="Arial"/>
                      <w:sz w:val="24"/>
                      <w:szCs w:val="24"/>
                    </w:rPr>
                  </w:pPr>
                  <w:r w:rsidRPr="004D6849">
                    <w:rPr>
                      <w:rFonts w:ascii="Arial" w:hAnsi="Arial" w:cs="Arial"/>
                      <w:sz w:val="24"/>
                      <w:szCs w:val="24"/>
                    </w:rPr>
                    <w:t xml:space="preserve">Milkshake </w:t>
                  </w:r>
                </w:p>
              </w:tc>
              <w:tc>
                <w:tcPr>
                  <w:tcW w:w="2238" w:type="dxa"/>
                  <w:tcBorders>
                    <w:top w:val="single" w:sz="6" w:space="0" w:color="A6A6A6"/>
                    <w:left w:val="single" w:sz="6" w:space="0" w:color="A6A6A6"/>
                    <w:bottom w:val="single" w:sz="6" w:space="0" w:color="A6A6A6"/>
                    <w:right w:val="single" w:sz="6" w:space="0" w:color="A6A6A6"/>
                  </w:tcBorders>
                  <w:hideMark/>
                </w:tcPr>
                <w:p w14:paraId="00743C70" w14:textId="2FC4921F"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132DC" w:rsidRPr="004D6849">
                    <w:rPr>
                      <w:rFonts w:ascii="Arial" w:hAnsi="Arial" w:cs="Arial"/>
                      <w:sz w:val="24"/>
                      <w:szCs w:val="24"/>
                    </w:rPr>
                    <w:t>4.00</w:t>
                  </w:r>
                </w:p>
              </w:tc>
              <w:tc>
                <w:tcPr>
                  <w:tcW w:w="2525" w:type="dxa"/>
                  <w:tcBorders>
                    <w:top w:val="single" w:sz="6" w:space="0" w:color="A6A6A6"/>
                    <w:left w:val="single" w:sz="6" w:space="0" w:color="A6A6A6"/>
                    <w:bottom w:val="single" w:sz="6" w:space="0" w:color="A6A6A6"/>
                    <w:right w:val="single" w:sz="6" w:space="0" w:color="A6A6A6"/>
                  </w:tcBorders>
                  <w:hideMark/>
                </w:tcPr>
                <w:p w14:paraId="063F3C2E" w14:textId="04801A60"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132DC" w:rsidRPr="004D6849">
                    <w:rPr>
                      <w:rFonts w:ascii="Arial" w:hAnsi="Arial" w:cs="Arial"/>
                      <w:sz w:val="24"/>
                      <w:szCs w:val="24"/>
                    </w:rPr>
                    <w:t>4.60(</w:t>
                  </w:r>
                  <w:proofErr w:type="spellStart"/>
                  <w:r w:rsidR="002132DC" w:rsidRPr="004D6849">
                    <w:rPr>
                      <w:rFonts w:ascii="Arial" w:hAnsi="Arial" w:cs="Arial"/>
                      <w:sz w:val="24"/>
                      <w:szCs w:val="24"/>
                    </w:rPr>
                    <w:t>Costacoffe</w:t>
                  </w:r>
                  <w:proofErr w:type="spellEnd"/>
                  <w:r w:rsidR="002132DC" w:rsidRPr="004D6849">
                    <w:rPr>
                      <w:rFonts w:ascii="Arial" w:hAnsi="Arial" w:cs="Arial"/>
                      <w:sz w:val="24"/>
                      <w:szCs w:val="24"/>
                    </w:rPr>
                    <w:t>)5.15(Starbucks)1.79(McDonald’s)</w:t>
                  </w:r>
                  <w:r w:rsidR="000B0F04" w:rsidRPr="004D6849">
                    <w:rPr>
                      <w:rFonts w:ascii="Arial" w:hAnsi="Arial" w:cs="Arial"/>
                      <w:sz w:val="24"/>
                      <w:szCs w:val="24"/>
                      <w:shd w:val="clear" w:color="auto" w:fill="FFFFFF"/>
                    </w:rPr>
                    <w:t xml:space="preserve"> (Summerlin, 2023)</w:t>
                  </w:r>
                  <w:r w:rsidR="002132DC" w:rsidRPr="004D6849">
                    <w:rPr>
                      <w:rFonts w:ascii="Arial" w:hAnsi="Arial" w:cs="Arial"/>
                      <w:sz w:val="24"/>
                      <w:szCs w:val="24"/>
                    </w:rPr>
                    <w:t>2.50(Local shops)</w:t>
                  </w:r>
                </w:p>
              </w:tc>
            </w:tr>
            <w:tr w:rsidR="004D6849" w:rsidRPr="004D6849" w14:paraId="53C5F9B5"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tcPr>
                <w:p w14:paraId="7E2B78EC" w14:textId="174771B7" w:rsidR="001D6CB3" w:rsidRPr="004D6849" w:rsidRDefault="001D6CB3" w:rsidP="00DC5797">
                  <w:pPr>
                    <w:pStyle w:val="NoSpacing"/>
                    <w:spacing w:line="360" w:lineRule="auto"/>
                    <w:rPr>
                      <w:rFonts w:ascii="Arial"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flavours </w:t>
                  </w:r>
                </w:p>
              </w:tc>
              <w:tc>
                <w:tcPr>
                  <w:tcW w:w="2238" w:type="dxa"/>
                  <w:tcBorders>
                    <w:top w:val="single" w:sz="6" w:space="0" w:color="A6A6A6"/>
                    <w:left w:val="single" w:sz="6" w:space="0" w:color="A6A6A6"/>
                    <w:bottom w:val="single" w:sz="6" w:space="0" w:color="A6A6A6"/>
                    <w:right w:val="single" w:sz="6" w:space="0" w:color="A6A6A6"/>
                  </w:tcBorders>
                </w:tcPr>
                <w:p w14:paraId="64CAEB4C" w14:textId="5E0F12F2" w:rsidR="001D6CB3" w:rsidRPr="004D6849" w:rsidRDefault="001D6CB3" w:rsidP="00DC5797">
                  <w:pPr>
                    <w:pStyle w:val="NoSpacing"/>
                    <w:spacing w:line="360" w:lineRule="auto"/>
                    <w:rPr>
                      <w:rFonts w:ascii="Arial" w:hAnsi="Arial" w:cs="Arial"/>
                      <w:sz w:val="24"/>
                      <w:szCs w:val="24"/>
                    </w:rPr>
                  </w:pPr>
                  <w:r w:rsidRPr="004D6849">
                    <w:rPr>
                      <w:rFonts w:ascii="Arial" w:hAnsi="Arial" w:cs="Arial"/>
                      <w:sz w:val="24"/>
                      <w:szCs w:val="24"/>
                    </w:rPr>
                    <w:t>£4.50</w:t>
                  </w:r>
                </w:p>
              </w:tc>
              <w:tc>
                <w:tcPr>
                  <w:tcW w:w="2525" w:type="dxa"/>
                  <w:tcBorders>
                    <w:top w:val="single" w:sz="6" w:space="0" w:color="A6A6A6"/>
                    <w:left w:val="single" w:sz="6" w:space="0" w:color="A6A6A6"/>
                    <w:bottom w:val="single" w:sz="6" w:space="0" w:color="A6A6A6"/>
                    <w:right w:val="single" w:sz="6" w:space="0" w:color="A6A6A6"/>
                  </w:tcBorders>
                </w:tcPr>
                <w:p w14:paraId="5014E77C" w14:textId="23AA241C" w:rsidR="001D6CB3" w:rsidRPr="004D6849" w:rsidRDefault="001D6CB3" w:rsidP="00DC5797">
                  <w:pPr>
                    <w:pStyle w:val="NoSpacing"/>
                    <w:spacing w:line="360" w:lineRule="auto"/>
                    <w:rPr>
                      <w:rFonts w:ascii="Arial" w:hAnsi="Arial" w:cs="Arial"/>
                      <w:sz w:val="24"/>
                      <w:szCs w:val="24"/>
                    </w:rPr>
                  </w:pPr>
                  <w:r w:rsidRPr="004D6849">
                    <w:rPr>
                      <w:rFonts w:ascii="Arial" w:hAnsi="Arial" w:cs="Arial"/>
                      <w:sz w:val="24"/>
                      <w:szCs w:val="24"/>
                    </w:rPr>
                    <w:t xml:space="preserve">£5.00(Costa </w:t>
                  </w:r>
                  <w:proofErr w:type="gramStart"/>
                  <w:r w:rsidRPr="004D6849">
                    <w:rPr>
                      <w:rFonts w:ascii="Arial" w:hAnsi="Arial" w:cs="Arial"/>
                      <w:sz w:val="24"/>
                      <w:szCs w:val="24"/>
                    </w:rPr>
                    <w:t>coffee )</w:t>
                  </w:r>
                  <w:proofErr w:type="gramEnd"/>
                  <w:r w:rsidRPr="004D6849">
                    <w:rPr>
                      <w:rFonts w:ascii="Arial" w:hAnsi="Arial" w:cs="Arial"/>
                      <w:sz w:val="24"/>
                      <w:szCs w:val="24"/>
                    </w:rPr>
                    <w:t>£5.15(Starbucks)3.15(McDonald’s)</w:t>
                  </w:r>
                  <w:r w:rsidR="00D83AB4" w:rsidRPr="004D6849">
                    <w:rPr>
                      <w:rFonts w:ascii="Arial" w:hAnsi="Arial" w:cs="Arial"/>
                      <w:sz w:val="24"/>
                      <w:szCs w:val="24"/>
                      <w:shd w:val="clear" w:color="auto" w:fill="FFFFFF"/>
                    </w:rPr>
                    <w:t xml:space="preserve"> (Summerlin, 2023)</w:t>
                  </w:r>
                </w:p>
                <w:p w14:paraId="57B19C4C" w14:textId="396D29D2" w:rsidR="001D6CB3" w:rsidRPr="004D6849" w:rsidRDefault="001D6CB3" w:rsidP="00DC5797">
                  <w:pPr>
                    <w:pStyle w:val="NoSpacing"/>
                    <w:spacing w:line="360" w:lineRule="auto"/>
                    <w:rPr>
                      <w:rFonts w:ascii="Arial" w:hAnsi="Arial" w:cs="Arial"/>
                      <w:sz w:val="24"/>
                      <w:szCs w:val="24"/>
                    </w:rPr>
                  </w:pPr>
                  <w:r w:rsidRPr="004D6849">
                    <w:rPr>
                      <w:rFonts w:ascii="Arial" w:hAnsi="Arial" w:cs="Arial"/>
                      <w:sz w:val="24"/>
                      <w:szCs w:val="24"/>
                    </w:rPr>
                    <w:t>£3.5(Local Shops)</w:t>
                  </w:r>
                </w:p>
              </w:tc>
            </w:tr>
            <w:tr w:rsidR="004D6849" w:rsidRPr="004D6849" w14:paraId="4C081B7F"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tcPr>
                <w:p w14:paraId="5E3924CD" w14:textId="146C5199" w:rsidR="001D6CB3" w:rsidRPr="004D6849" w:rsidRDefault="001D6CB3" w:rsidP="00DC5797">
                  <w:pPr>
                    <w:pStyle w:val="NoSpacing"/>
                    <w:spacing w:line="360" w:lineRule="auto"/>
                    <w:rPr>
                      <w:rFonts w:ascii="Arial" w:hAnsi="Arial" w:cs="Arial"/>
                      <w:sz w:val="24"/>
                      <w:szCs w:val="24"/>
                    </w:rPr>
                  </w:pPr>
                  <w:r w:rsidRPr="004D6849">
                    <w:rPr>
                      <w:rFonts w:ascii="Arial" w:hAnsi="Arial" w:cs="Arial"/>
                      <w:sz w:val="24"/>
                      <w:szCs w:val="24"/>
                    </w:rPr>
                    <w:t xml:space="preserve">Hot Chocolate flavours </w:t>
                  </w:r>
                </w:p>
              </w:tc>
              <w:tc>
                <w:tcPr>
                  <w:tcW w:w="2238" w:type="dxa"/>
                  <w:tcBorders>
                    <w:top w:val="single" w:sz="6" w:space="0" w:color="A6A6A6"/>
                    <w:left w:val="single" w:sz="6" w:space="0" w:color="A6A6A6"/>
                    <w:bottom w:val="single" w:sz="6" w:space="0" w:color="A6A6A6"/>
                    <w:right w:val="single" w:sz="6" w:space="0" w:color="A6A6A6"/>
                  </w:tcBorders>
                </w:tcPr>
                <w:p w14:paraId="5145BF1D" w14:textId="17A94ABA" w:rsidR="001D6CB3" w:rsidRPr="004D6849" w:rsidRDefault="001D6CB3" w:rsidP="00DC5797">
                  <w:pPr>
                    <w:pStyle w:val="NoSpacing"/>
                    <w:spacing w:line="360" w:lineRule="auto"/>
                    <w:rPr>
                      <w:rFonts w:ascii="Arial" w:hAnsi="Arial" w:cs="Arial"/>
                      <w:sz w:val="24"/>
                      <w:szCs w:val="24"/>
                    </w:rPr>
                  </w:pPr>
                  <w:r w:rsidRPr="004D6849">
                    <w:rPr>
                      <w:rFonts w:ascii="Arial" w:hAnsi="Arial" w:cs="Arial"/>
                      <w:sz w:val="24"/>
                      <w:szCs w:val="24"/>
                    </w:rPr>
                    <w:t>£4.0</w:t>
                  </w:r>
                </w:p>
              </w:tc>
              <w:tc>
                <w:tcPr>
                  <w:tcW w:w="2525" w:type="dxa"/>
                  <w:tcBorders>
                    <w:top w:val="single" w:sz="6" w:space="0" w:color="A6A6A6"/>
                    <w:left w:val="single" w:sz="6" w:space="0" w:color="A6A6A6"/>
                    <w:bottom w:val="single" w:sz="6" w:space="0" w:color="A6A6A6"/>
                    <w:right w:val="single" w:sz="6" w:space="0" w:color="A6A6A6"/>
                  </w:tcBorders>
                </w:tcPr>
                <w:p w14:paraId="7BC191ED" w14:textId="3E235493" w:rsidR="001D6CB3" w:rsidRPr="004D6849" w:rsidRDefault="00D83AB4" w:rsidP="00DC5797">
                  <w:pPr>
                    <w:pStyle w:val="NoSpacing"/>
                    <w:spacing w:line="360" w:lineRule="auto"/>
                    <w:rPr>
                      <w:rFonts w:ascii="Arial" w:hAnsi="Arial" w:cs="Arial"/>
                      <w:sz w:val="24"/>
                      <w:szCs w:val="24"/>
                    </w:rPr>
                  </w:pPr>
                  <w:r w:rsidRPr="004D6849">
                    <w:rPr>
                      <w:rFonts w:ascii="Arial" w:hAnsi="Arial" w:cs="Arial"/>
                      <w:sz w:val="24"/>
                      <w:szCs w:val="24"/>
                    </w:rPr>
                    <w:t>£4.45(Costa coffee)5.15(Starbucks)</w:t>
                  </w:r>
                  <w:r w:rsidRPr="004D6849">
                    <w:rPr>
                      <w:rFonts w:ascii="Arial" w:hAnsi="Arial" w:cs="Arial"/>
                      <w:sz w:val="24"/>
                      <w:szCs w:val="24"/>
                      <w:shd w:val="clear" w:color="auto" w:fill="FFFFFF"/>
                    </w:rPr>
                    <w:t xml:space="preserve"> (Summerlin, 2023)</w:t>
                  </w:r>
                  <w:r w:rsidRPr="004D6849">
                    <w:rPr>
                      <w:rFonts w:ascii="Arial" w:hAnsi="Arial" w:cs="Arial"/>
                      <w:sz w:val="24"/>
                      <w:szCs w:val="24"/>
                    </w:rPr>
                    <w:t>3.0(Local shops)</w:t>
                  </w:r>
                </w:p>
              </w:tc>
            </w:tr>
            <w:tr w:rsidR="004D6849" w:rsidRPr="004D6849" w14:paraId="0A161E10" w14:textId="77777777">
              <w:trPr>
                <w:trHeight w:val="312"/>
                <w:jc w:val="center"/>
              </w:trPr>
              <w:tc>
                <w:tcPr>
                  <w:tcW w:w="2238" w:type="dxa"/>
                  <w:tcBorders>
                    <w:top w:val="single" w:sz="6" w:space="0" w:color="A6A6A6"/>
                    <w:left w:val="single" w:sz="6" w:space="0" w:color="A6A6A6"/>
                    <w:bottom w:val="single" w:sz="6" w:space="0" w:color="A6A6A6"/>
                    <w:right w:val="single" w:sz="6" w:space="0" w:color="A6A6A6"/>
                  </w:tcBorders>
                  <w:hideMark/>
                </w:tcPr>
                <w:p w14:paraId="331F14D8" w14:textId="0D7C2270" w:rsidR="00AD5931" w:rsidRPr="004D6849" w:rsidRDefault="002132DC" w:rsidP="00DC5797">
                  <w:pPr>
                    <w:pStyle w:val="NoSpacing"/>
                    <w:spacing w:line="360" w:lineRule="auto"/>
                    <w:rPr>
                      <w:rFonts w:ascii="Arial" w:hAnsi="Arial" w:cs="Arial"/>
                      <w:sz w:val="24"/>
                      <w:szCs w:val="24"/>
                    </w:rPr>
                  </w:pPr>
                  <w:r w:rsidRPr="004D6849">
                    <w:rPr>
                      <w:rFonts w:ascii="Arial" w:hAnsi="Arial" w:cs="Arial"/>
                      <w:sz w:val="24"/>
                      <w:szCs w:val="24"/>
                    </w:rPr>
                    <w:t xml:space="preserve">Tea </w:t>
                  </w:r>
                </w:p>
              </w:tc>
              <w:tc>
                <w:tcPr>
                  <w:tcW w:w="2238" w:type="dxa"/>
                  <w:tcBorders>
                    <w:top w:val="single" w:sz="6" w:space="0" w:color="A6A6A6"/>
                    <w:left w:val="single" w:sz="6" w:space="0" w:color="A6A6A6"/>
                    <w:bottom w:val="single" w:sz="6" w:space="0" w:color="A6A6A6"/>
                    <w:right w:val="single" w:sz="6" w:space="0" w:color="A6A6A6"/>
                  </w:tcBorders>
                  <w:hideMark/>
                </w:tcPr>
                <w:p w14:paraId="4A6F6228" w14:textId="090FD123"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132DC" w:rsidRPr="004D6849">
                    <w:rPr>
                      <w:rFonts w:ascii="Arial" w:hAnsi="Arial" w:cs="Arial"/>
                      <w:sz w:val="24"/>
                      <w:szCs w:val="24"/>
                    </w:rPr>
                    <w:t>2.50</w:t>
                  </w:r>
                </w:p>
              </w:tc>
              <w:tc>
                <w:tcPr>
                  <w:tcW w:w="2525" w:type="dxa"/>
                  <w:tcBorders>
                    <w:top w:val="single" w:sz="6" w:space="0" w:color="A6A6A6"/>
                    <w:left w:val="single" w:sz="6" w:space="0" w:color="A6A6A6"/>
                    <w:bottom w:val="single" w:sz="6" w:space="0" w:color="A6A6A6"/>
                    <w:right w:val="single" w:sz="6" w:space="0" w:color="A6A6A6"/>
                  </w:tcBorders>
                  <w:hideMark/>
                </w:tcPr>
                <w:p w14:paraId="471CBE01" w14:textId="21D0043A"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132DC" w:rsidRPr="004D6849">
                    <w:rPr>
                      <w:rFonts w:ascii="Arial" w:hAnsi="Arial" w:cs="Arial"/>
                      <w:sz w:val="24"/>
                      <w:szCs w:val="24"/>
                    </w:rPr>
                    <w:t xml:space="preserve">2.80 (Costa </w:t>
                  </w:r>
                  <w:proofErr w:type="spellStart"/>
                  <w:proofErr w:type="gramStart"/>
                  <w:r w:rsidR="002132DC" w:rsidRPr="004D6849">
                    <w:rPr>
                      <w:rFonts w:ascii="Arial" w:hAnsi="Arial" w:cs="Arial"/>
                      <w:sz w:val="24"/>
                      <w:szCs w:val="24"/>
                    </w:rPr>
                    <w:t>coffe</w:t>
                  </w:r>
                  <w:proofErr w:type="spellEnd"/>
                  <w:r w:rsidR="002132DC" w:rsidRPr="004D6849">
                    <w:rPr>
                      <w:rFonts w:ascii="Arial" w:hAnsi="Arial" w:cs="Arial"/>
                      <w:sz w:val="24"/>
                      <w:szCs w:val="24"/>
                    </w:rPr>
                    <w:t xml:space="preserve"> )</w:t>
                  </w:r>
                  <w:proofErr w:type="gramEnd"/>
                  <w:r w:rsidR="002132DC" w:rsidRPr="004D6849">
                    <w:rPr>
                      <w:rFonts w:ascii="Arial" w:hAnsi="Arial" w:cs="Arial"/>
                      <w:sz w:val="24"/>
                      <w:szCs w:val="24"/>
                    </w:rPr>
                    <w:t xml:space="preserve"> 3.90(Starbucks)</w:t>
                  </w:r>
                  <w:r w:rsidR="000B0F04" w:rsidRPr="004D6849">
                    <w:rPr>
                      <w:rFonts w:ascii="Arial" w:hAnsi="Arial" w:cs="Arial"/>
                      <w:sz w:val="24"/>
                      <w:szCs w:val="24"/>
                    </w:rPr>
                    <w:t xml:space="preserve">99p(McDonald’s) </w:t>
                  </w:r>
                  <w:r w:rsidR="000B0F04" w:rsidRPr="004D6849">
                    <w:rPr>
                      <w:rFonts w:ascii="Arial" w:hAnsi="Arial" w:cs="Arial"/>
                      <w:sz w:val="24"/>
                      <w:szCs w:val="24"/>
                      <w:shd w:val="clear" w:color="auto" w:fill="FFFFFF"/>
                    </w:rPr>
                    <w:t>(Summerlin, 2023)</w:t>
                  </w:r>
                  <w:r w:rsidR="000B0F04" w:rsidRPr="004D6849">
                    <w:rPr>
                      <w:rFonts w:ascii="Arial" w:hAnsi="Arial" w:cs="Arial"/>
                      <w:sz w:val="24"/>
                      <w:szCs w:val="24"/>
                    </w:rPr>
                    <w:t xml:space="preserve">  </w:t>
                  </w:r>
                  <w:r w:rsidR="002132DC" w:rsidRPr="004D6849">
                    <w:rPr>
                      <w:rFonts w:ascii="Arial" w:hAnsi="Arial" w:cs="Arial"/>
                      <w:sz w:val="24"/>
                      <w:szCs w:val="24"/>
                    </w:rPr>
                    <w:t xml:space="preserve"> 1.50(Local shops)</w:t>
                  </w:r>
                </w:p>
                <w:p w14:paraId="2E158182" w14:textId="49355360" w:rsidR="002132DC" w:rsidRPr="004D6849" w:rsidRDefault="002132DC" w:rsidP="00DC5797">
                  <w:pPr>
                    <w:pStyle w:val="NoSpacing"/>
                    <w:spacing w:line="360" w:lineRule="auto"/>
                    <w:rPr>
                      <w:rFonts w:ascii="Arial" w:hAnsi="Arial" w:cs="Arial"/>
                      <w:sz w:val="24"/>
                      <w:szCs w:val="24"/>
                    </w:rPr>
                  </w:pPr>
                </w:p>
              </w:tc>
            </w:tr>
          </w:tbl>
          <w:p w14:paraId="3E73CCAD" w14:textId="10680334" w:rsidR="00FF33CD" w:rsidRPr="004D6849" w:rsidRDefault="00FF33CD" w:rsidP="00DC5797">
            <w:pPr>
              <w:pStyle w:val="NoSpacing"/>
              <w:spacing w:line="360" w:lineRule="auto"/>
              <w:rPr>
                <w:rFonts w:ascii="Arial" w:hAnsi="Arial" w:cs="Arial"/>
                <w:sz w:val="24"/>
                <w:szCs w:val="24"/>
              </w:rPr>
            </w:pPr>
            <w:bookmarkStart w:id="90" w:name="_Hlk159719357"/>
          </w:p>
          <w:p w14:paraId="3DB9F014" w14:textId="77777777" w:rsidR="00FF33CD" w:rsidRPr="004D6849" w:rsidRDefault="00FF33CD" w:rsidP="00DC5797">
            <w:pPr>
              <w:pStyle w:val="NoSpacing"/>
              <w:spacing w:line="360" w:lineRule="auto"/>
              <w:rPr>
                <w:rFonts w:ascii="Arial" w:hAnsi="Arial" w:cs="Arial"/>
                <w:sz w:val="24"/>
                <w:szCs w:val="24"/>
              </w:rPr>
            </w:pPr>
          </w:p>
          <w:bookmarkEnd w:id="90"/>
          <w:p w14:paraId="5076F86A" w14:textId="77777777" w:rsidR="00AD5931" w:rsidRPr="004D6849" w:rsidRDefault="00AD5931" w:rsidP="00DC5797">
            <w:pPr>
              <w:pStyle w:val="NoSpacing"/>
              <w:spacing w:line="360" w:lineRule="auto"/>
              <w:rPr>
                <w:rFonts w:ascii="Arial" w:hAnsi="Arial" w:cs="Arial"/>
                <w:sz w:val="24"/>
                <w:szCs w:val="24"/>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F24D7CA"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5EEB9C0A" w14:textId="77777777" w:rsidTr="00AD5931">
        <w:trPr>
          <w:trHeight w:val="2552"/>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569302B9" w14:textId="77777777" w:rsidR="00AD5931" w:rsidRPr="004D6849" w:rsidRDefault="00AD5931" w:rsidP="00DC5797">
            <w:pPr>
              <w:spacing w:after="0" w:line="360" w:lineRule="auto"/>
              <w:rPr>
                <w:rFonts w:ascii="Arial" w:hAnsi="Arial" w:cs="Arial"/>
                <w:sz w:val="24"/>
                <w:szCs w:val="24"/>
              </w:rPr>
            </w:pPr>
          </w:p>
        </w:tc>
        <w:tc>
          <w:tcPr>
            <w:tcW w:w="4478" w:type="pct"/>
            <w:tcBorders>
              <w:top w:val="nil"/>
              <w:left w:val="single" w:sz="4" w:space="0" w:color="DBE5F1"/>
              <w:bottom w:val="single" w:sz="4" w:space="0" w:color="DBE5F1"/>
              <w:right w:val="single" w:sz="4" w:space="0" w:color="DBE5F1"/>
            </w:tcBorders>
            <w:hideMark/>
          </w:tcPr>
          <w:p w14:paraId="60DC52AA" w14:textId="77777777" w:rsidR="00AD5931" w:rsidRPr="004D6849" w:rsidRDefault="00AD5931" w:rsidP="00DC5797">
            <w:pPr>
              <w:pStyle w:val="Heading2"/>
              <w:spacing w:line="360" w:lineRule="auto"/>
              <w:rPr>
                <w:rFonts w:ascii="Arial" w:eastAsia="Calibri" w:hAnsi="Arial" w:cs="Arial"/>
                <w:sz w:val="24"/>
                <w:szCs w:val="24"/>
              </w:rPr>
            </w:pPr>
            <w:bookmarkStart w:id="91" w:name="_Toc287535450"/>
            <w:r w:rsidRPr="004D6849">
              <w:rPr>
                <w:rFonts w:ascii="Arial" w:eastAsia="Calibri" w:hAnsi="Arial" w:cs="Arial"/>
                <w:sz w:val="24"/>
                <w:szCs w:val="24"/>
              </w:rPr>
              <w:t>Reasons for the difference between your price(s) and your competitors’ price(s):</w:t>
            </w:r>
            <w:bookmarkEnd w:id="91"/>
          </w:p>
          <w:p w14:paraId="0E32B2BC" w14:textId="77777777" w:rsidR="00EF7C4A" w:rsidRPr="004D6849" w:rsidRDefault="00EF7C4A" w:rsidP="00DC5797">
            <w:pPr>
              <w:pStyle w:val="Heading2"/>
              <w:spacing w:line="360" w:lineRule="auto"/>
              <w:rPr>
                <w:rFonts w:ascii="Arial" w:eastAsia="Calibri" w:hAnsi="Arial" w:cs="Arial"/>
                <w:sz w:val="24"/>
                <w:szCs w:val="24"/>
              </w:rPr>
            </w:pPr>
            <w:r w:rsidRPr="004D6849">
              <w:rPr>
                <w:rFonts w:ascii="Arial" w:hAnsi="Arial" w:cs="Arial"/>
                <w:sz w:val="24"/>
                <w:szCs w:val="24"/>
              </w:rPr>
              <w:t>The only reason that creates difference in between price of competitor and CHOCO CAFE are:</w:t>
            </w:r>
          </w:p>
          <w:p w14:paraId="1404672C" w14:textId="1DC968C7" w:rsidR="00FF35E7" w:rsidRPr="004D6849" w:rsidRDefault="00EF7C4A" w:rsidP="00296D94">
            <w:pPr>
              <w:pStyle w:val="Standard"/>
              <w:spacing w:line="360" w:lineRule="auto"/>
              <w:rPr>
                <w:rFonts w:ascii="Arial" w:hAnsi="Arial" w:cs="Arial"/>
                <w:sz w:val="24"/>
                <w:szCs w:val="24"/>
              </w:rPr>
            </w:pPr>
            <w:r w:rsidRPr="004D6849">
              <w:rPr>
                <w:rFonts w:ascii="Arial" w:hAnsi="Arial" w:cs="Arial"/>
                <w:sz w:val="24"/>
                <w:szCs w:val="24"/>
              </w:rPr>
              <w:t xml:space="preserve">CHOCO CAFE is newly established business that has to keep </w:t>
            </w:r>
            <w:r w:rsidR="00296D94" w:rsidRPr="004D6849">
              <w:rPr>
                <w:rFonts w:ascii="Arial" w:hAnsi="Arial" w:cs="Arial"/>
                <w:sz w:val="24"/>
                <w:szCs w:val="24"/>
              </w:rPr>
              <w:t>h</w:t>
            </w:r>
            <w:r w:rsidR="00B35D6E" w:rsidRPr="004D6849">
              <w:rPr>
                <w:rFonts w:ascii="Arial" w:hAnsi="Arial" w:cs="Arial"/>
                <w:sz w:val="24"/>
                <w:szCs w:val="24"/>
              </w:rPr>
              <w:t>igh quality of products at reasonable prices.</w:t>
            </w:r>
          </w:p>
          <w:p w14:paraId="0A791294" w14:textId="46AA8838" w:rsidR="00FF35E7" w:rsidRPr="004D6849" w:rsidRDefault="00FF35E7" w:rsidP="00FF52E9">
            <w:pPr>
              <w:pStyle w:val="Standard"/>
              <w:spacing w:line="360" w:lineRule="auto"/>
              <w:rPr>
                <w:rFonts w:ascii="Arial" w:hAnsi="Arial" w:cs="Arial"/>
                <w:sz w:val="24"/>
                <w:szCs w:val="24"/>
              </w:rPr>
            </w:pPr>
            <w:r w:rsidRPr="004D6849">
              <w:rPr>
                <w:rFonts w:ascii="Arial" w:hAnsi="Arial" w:cs="Arial"/>
                <w:sz w:val="24"/>
                <w:szCs w:val="24"/>
              </w:rPr>
              <w:t xml:space="preserve"> According to </w:t>
            </w:r>
            <w:r w:rsidR="00FF52E9" w:rsidRPr="004D6849">
              <w:rPr>
                <w:rFonts w:ascii="Arial" w:hAnsi="Arial" w:cs="Arial"/>
                <w:sz w:val="24"/>
                <w:szCs w:val="24"/>
              </w:rPr>
              <w:t>HB International m</w:t>
            </w:r>
            <w:r w:rsidRPr="004D6849">
              <w:rPr>
                <w:rFonts w:ascii="Arial" w:hAnsi="Arial" w:cs="Arial"/>
                <w:sz w:val="24"/>
                <w:szCs w:val="24"/>
              </w:rPr>
              <w:t xml:space="preserve">any aspects control production costs. Ultimately a positive working relationship with our supplier is a great way to start. Here are several </w:t>
            </w:r>
            <w:proofErr w:type="gramStart"/>
            <w:r w:rsidRPr="004D6849">
              <w:rPr>
                <w:rFonts w:ascii="Arial" w:hAnsi="Arial" w:cs="Arial"/>
                <w:sz w:val="24"/>
                <w:szCs w:val="24"/>
              </w:rPr>
              <w:t>suggestions :</w:t>
            </w:r>
            <w:proofErr w:type="gramEnd"/>
          </w:p>
          <w:p w14:paraId="61CA6E16" w14:textId="77777777" w:rsidR="00FF35E7" w:rsidRPr="004D6849" w:rsidRDefault="00FF35E7" w:rsidP="00FF35E7">
            <w:pPr>
              <w:pStyle w:val="Standard"/>
              <w:numPr>
                <w:ilvl w:val="0"/>
                <w:numId w:val="7"/>
              </w:numPr>
              <w:spacing w:line="360" w:lineRule="auto"/>
              <w:rPr>
                <w:rFonts w:ascii="Arial" w:hAnsi="Arial" w:cs="Arial"/>
                <w:sz w:val="24"/>
                <w:szCs w:val="24"/>
              </w:rPr>
            </w:pPr>
            <w:r w:rsidRPr="004D6849">
              <w:rPr>
                <w:rFonts w:ascii="Arial" w:hAnsi="Arial" w:cs="Arial"/>
                <w:sz w:val="24"/>
                <w:szCs w:val="24"/>
              </w:rPr>
              <w:t>Larger orders of material often lower the cost per unit and entice suppliers to provide discounts.</w:t>
            </w:r>
          </w:p>
          <w:p w14:paraId="2DEE3648" w14:textId="77777777" w:rsidR="00FF35E7" w:rsidRPr="004D6849" w:rsidRDefault="00FF35E7" w:rsidP="00FF35E7">
            <w:pPr>
              <w:pStyle w:val="Standard"/>
              <w:numPr>
                <w:ilvl w:val="0"/>
                <w:numId w:val="7"/>
              </w:numPr>
              <w:spacing w:line="360" w:lineRule="auto"/>
              <w:rPr>
                <w:rFonts w:ascii="Arial" w:hAnsi="Arial" w:cs="Arial"/>
                <w:sz w:val="24"/>
                <w:szCs w:val="24"/>
              </w:rPr>
            </w:pPr>
            <w:r w:rsidRPr="004D6849">
              <w:rPr>
                <w:rFonts w:ascii="Arial" w:hAnsi="Arial" w:cs="Arial"/>
                <w:sz w:val="24"/>
                <w:szCs w:val="24"/>
              </w:rPr>
              <w:lastRenderedPageBreak/>
              <w:t>Good negotiations can contribute to better cohesive relationships and the opportunity to control costs.</w:t>
            </w:r>
          </w:p>
          <w:p w14:paraId="26A53E67" w14:textId="77777777" w:rsidR="00FF35E7" w:rsidRPr="004D6849" w:rsidRDefault="00FF35E7" w:rsidP="00FF35E7">
            <w:pPr>
              <w:pStyle w:val="Standard"/>
              <w:numPr>
                <w:ilvl w:val="0"/>
                <w:numId w:val="7"/>
              </w:numPr>
              <w:spacing w:line="360" w:lineRule="auto"/>
              <w:rPr>
                <w:rFonts w:ascii="Arial" w:hAnsi="Arial" w:cs="Arial"/>
                <w:sz w:val="24"/>
                <w:szCs w:val="24"/>
              </w:rPr>
            </w:pPr>
            <w:r w:rsidRPr="004D6849">
              <w:rPr>
                <w:rFonts w:ascii="Arial" w:hAnsi="Arial" w:cs="Arial"/>
                <w:sz w:val="24"/>
                <w:szCs w:val="24"/>
              </w:rPr>
              <w:t>Avoid spending money on what was popular and keep up with the current trends.</w:t>
            </w:r>
          </w:p>
          <w:p w14:paraId="34339176" w14:textId="375C76FB" w:rsidR="00AD5931" w:rsidRPr="004D6849" w:rsidRDefault="00FF35E7" w:rsidP="00FF35E7">
            <w:pPr>
              <w:pStyle w:val="Standard"/>
              <w:numPr>
                <w:ilvl w:val="0"/>
                <w:numId w:val="7"/>
              </w:numPr>
              <w:spacing w:line="360" w:lineRule="auto"/>
              <w:rPr>
                <w:rFonts w:ascii="Arial" w:hAnsi="Arial" w:cs="Arial"/>
                <w:sz w:val="24"/>
                <w:szCs w:val="24"/>
              </w:rPr>
            </w:pPr>
            <w:r w:rsidRPr="004D6849">
              <w:rPr>
                <w:rFonts w:ascii="Arial" w:hAnsi="Arial" w:cs="Arial"/>
                <w:sz w:val="24"/>
                <w:szCs w:val="24"/>
              </w:rPr>
              <w:t>If we eliminate the extra costs for quality issues, this may, in turn, eradicate additional costs elsewhere, providing us and our customer an ensured high-quality product for less price</w:t>
            </w:r>
            <w:r w:rsidR="00550148" w:rsidRPr="004D6849">
              <w:rPr>
                <w:rFonts w:ascii="Arial" w:hAnsi="Arial" w:cs="Arial"/>
                <w:sz w:val="24"/>
                <w:szCs w:val="24"/>
              </w:rPr>
              <w:t xml:space="preserve"> </w:t>
            </w:r>
            <w:r w:rsidR="00550148" w:rsidRPr="004D6849">
              <w:rPr>
                <w:rFonts w:ascii="Arial" w:hAnsi="Arial" w:cs="Arial"/>
                <w:sz w:val="24"/>
                <w:szCs w:val="24"/>
                <w:shd w:val="clear" w:color="auto" w:fill="FFFFFF"/>
              </w:rPr>
              <w:t>(International, 2021)</w:t>
            </w:r>
          </w:p>
          <w:p w14:paraId="7F5C2D54" w14:textId="6683F686" w:rsidR="00851AA7" w:rsidRPr="004D6849" w:rsidRDefault="00851AA7" w:rsidP="00FF52E9">
            <w:pPr>
              <w:pStyle w:val="NoSpacing"/>
              <w:spacing w:line="360" w:lineRule="auto"/>
              <w:ind w:left="360"/>
              <w:rPr>
                <w:rFonts w:ascii="Arial" w:hAnsi="Arial" w:cs="Arial"/>
                <w:sz w:val="24"/>
                <w:szCs w:val="24"/>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0E43ED19" w14:textId="77777777" w:rsidR="00AD5931" w:rsidRPr="004D6849" w:rsidRDefault="00AD5931" w:rsidP="00DC5797">
            <w:pPr>
              <w:spacing w:after="0" w:line="360" w:lineRule="auto"/>
              <w:rPr>
                <w:rFonts w:ascii="Arial" w:hAnsi="Arial" w:cs="Arial"/>
                <w:sz w:val="24"/>
                <w:szCs w:val="24"/>
              </w:rPr>
            </w:pPr>
          </w:p>
        </w:tc>
      </w:tr>
      <w:tr w:rsidR="004D6849" w:rsidRPr="004D6849" w14:paraId="3760DCA0" w14:textId="77777777" w:rsidTr="00AD5931">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0FCE222C" w14:textId="77777777" w:rsidR="00AD5931" w:rsidRPr="004D6849" w:rsidRDefault="00AD5931" w:rsidP="00DC5797">
            <w:pPr>
              <w:pStyle w:val="NoSpacing"/>
              <w:spacing w:line="360" w:lineRule="auto"/>
              <w:rPr>
                <w:rFonts w:ascii="Arial" w:hAnsi="Arial" w:cs="Arial"/>
                <w:sz w:val="24"/>
                <w:szCs w:val="24"/>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7201B318" w14:textId="77777777" w:rsidR="00AD5931" w:rsidRPr="004D6849" w:rsidRDefault="00AD5931" w:rsidP="00DC5797">
            <w:pPr>
              <w:pStyle w:val="NoSpacing"/>
              <w:spacing w:line="360" w:lineRule="auto"/>
              <w:rPr>
                <w:rFonts w:ascii="Arial" w:hAnsi="Arial" w:cs="Arial"/>
                <w:sz w:val="24"/>
                <w:szCs w:val="24"/>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46409A00" w14:textId="77777777" w:rsidR="00AD5931" w:rsidRPr="004D6849" w:rsidRDefault="00AD5931" w:rsidP="00DC5797">
            <w:pPr>
              <w:pStyle w:val="NoSpacing"/>
              <w:spacing w:line="360" w:lineRule="auto"/>
              <w:rPr>
                <w:rFonts w:ascii="Arial" w:hAnsi="Arial" w:cs="Arial"/>
                <w:sz w:val="24"/>
                <w:szCs w:val="24"/>
              </w:rPr>
            </w:pPr>
          </w:p>
        </w:tc>
      </w:tr>
    </w:tbl>
    <w:p w14:paraId="19FCABD0" w14:textId="77777777" w:rsidR="00AD5931" w:rsidRPr="004D6849" w:rsidRDefault="00AD5931" w:rsidP="00DC5797">
      <w:pPr>
        <w:spacing w:line="360" w:lineRule="auto"/>
        <w:rPr>
          <w:rFonts w:ascii="Arial" w:hAnsi="Arial" w:cs="Arial"/>
          <w:sz w:val="24"/>
          <w:szCs w:val="24"/>
        </w:rPr>
      </w:pPr>
    </w:p>
    <w:bookmarkEnd w:id="39"/>
    <w:p w14:paraId="20C76209" w14:textId="77777777" w:rsidR="00AD5931" w:rsidRPr="004D6849" w:rsidRDefault="00AD5931" w:rsidP="00DC5797">
      <w:pPr>
        <w:spacing w:after="0" w:line="360" w:lineRule="auto"/>
        <w:rPr>
          <w:rFonts w:ascii="Arial" w:hAnsi="Arial" w:cs="Arial"/>
          <w:sz w:val="24"/>
          <w:szCs w:val="24"/>
        </w:rPr>
        <w:sectPr w:rsidR="00AD5931" w:rsidRPr="004D6849" w:rsidSect="00CB00B6">
          <w:pgSz w:w="11906" w:h="16838"/>
          <w:pgMar w:top="720" w:right="720" w:bottom="539" w:left="720" w:header="708" w:footer="708" w:gutter="0"/>
          <w:cols w:space="708"/>
        </w:sectPr>
      </w:pPr>
    </w:p>
    <w:p w14:paraId="1C08BE93" w14:textId="77777777" w:rsidR="00AD5931" w:rsidRPr="004D6849" w:rsidRDefault="00AD5931" w:rsidP="00DC5797">
      <w:pPr>
        <w:pStyle w:val="Heading1"/>
        <w:spacing w:line="360" w:lineRule="auto"/>
        <w:rPr>
          <w:rFonts w:ascii="Arial" w:eastAsia="Calibri" w:hAnsi="Arial" w:cs="Arial"/>
          <w:sz w:val="24"/>
          <w:szCs w:val="24"/>
        </w:rPr>
      </w:pPr>
      <w:bookmarkStart w:id="92" w:name="_Toc287535453"/>
      <w:bookmarkStart w:id="93" w:name="_Toc287535906"/>
      <w:bookmarkStart w:id="94" w:name="_Hlk159878921"/>
      <w:r w:rsidRPr="004D6849">
        <w:rPr>
          <w:rFonts w:ascii="Arial" w:eastAsia="Calibri" w:hAnsi="Arial" w:cs="Arial"/>
          <w:sz w:val="24"/>
          <w:szCs w:val="24"/>
        </w:rPr>
        <w:lastRenderedPageBreak/>
        <w:t>Running the business</w:t>
      </w:r>
      <w:bookmarkEnd w:id="92"/>
      <w:bookmarkEnd w:id="93"/>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11441"/>
        <w:gridCol w:w="222"/>
      </w:tblGrid>
      <w:tr w:rsidR="004D6849" w:rsidRPr="004D6849" w14:paraId="6FABB413" w14:textId="77777777" w:rsidTr="00AD5931">
        <w:trPr>
          <w:trHeight w:val="189"/>
        </w:trPr>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683D5F0" w14:textId="77777777" w:rsidR="00AD5931" w:rsidRPr="004D6849" w:rsidRDefault="00AD5931" w:rsidP="00DC5797">
            <w:pPr>
              <w:pStyle w:val="NoSpacing"/>
              <w:spacing w:line="360" w:lineRule="auto"/>
              <w:rPr>
                <w:rFonts w:ascii="Arial" w:hAnsi="Arial" w:cs="Arial"/>
                <w:sz w:val="24"/>
                <w:szCs w:val="24"/>
              </w:rPr>
            </w:pPr>
          </w:p>
          <w:p w14:paraId="5AB30511" w14:textId="77777777" w:rsidR="00AD5931" w:rsidRPr="004D6849" w:rsidRDefault="00AD5931" w:rsidP="00DC5797">
            <w:pPr>
              <w:pStyle w:val="NoSpacing"/>
              <w:spacing w:line="360" w:lineRule="auto"/>
              <w:rPr>
                <w:rFonts w:ascii="Arial" w:hAnsi="Arial" w:cs="Arial"/>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20D655D0" w14:textId="77777777" w:rsidR="00AD5931" w:rsidRPr="004D6849" w:rsidRDefault="00AD5931" w:rsidP="00DC5797">
            <w:pPr>
              <w:pStyle w:val="NoSpacing"/>
              <w:spacing w:line="360" w:lineRule="auto"/>
              <w:rPr>
                <w:rFonts w:ascii="Arial" w:hAnsi="Arial" w:cs="Arial"/>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9A6D0F9"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13588438" w14:textId="77777777" w:rsidTr="00AD5931">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29283204" w14:textId="77777777" w:rsidR="00AD5931" w:rsidRPr="004D6849" w:rsidRDefault="00AD5931" w:rsidP="00DC5797">
            <w:pPr>
              <w:spacing w:after="0" w:line="360" w:lineRule="auto"/>
              <w:rPr>
                <w:rFonts w:ascii="Arial" w:hAnsi="Arial" w:cs="Arial"/>
                <w:sz w:val="24"/>
                <w:szCs w:val="24"/>
              </w:rPr>
            </w:pPr>
            <w:bookmarkStart w:id="95" w:name="_Hlk159879699"/>
          </w:p>
        </w:tc>
        <w:tc>
          <w:tcPr>
            <w:tcW w:w="4465" w:type="pct"/>
            <w:tcBorders>
              <w:top w:val="single" w:sz="4" w:space="0" w:color="DBE5F1"/>
              <w:left w:val="single" w:sz="4" w:space="0" w:color="DBE5F1"/>
              <w:bottom w:val="nil"/>
              <w:right w:val="single" w:sz="4" w:space="0" w:color="DBE5F1"/>
            </w:tcBorders>
          </w:tcPr>
          <w:p w14:paraId="061399B3" w14:textId="77777777" w:rsidR="00AD5931" w:rsidRPr="004D6849" w:rsidRDefault="00AD5931" w:rsidP="00DC5797">
            <w:pPr>
              <w:pStyle w:val="Heading1"/>
              <w:spacing w:line="360" w:lineRule="auto"/>
              <w:rPr>
                <w:rFonts w:ascii="Arial" w:eastAsia="Calibri" w:hAnsi="Arial" w:cs="Arial"/>
                <w:sz w:val="24"/>
                <w:szCs w:val="24"/>
              </w:rPr>
            </w:pPr>
            <w:bookmarkStart w:id="96" w:name="_Toc287535907"/>
            <w:bookmarkStart w:id="97" w:name="_Toc287535454"/>
            <w:r w:rsidRPr="004D6849">
              <w:rPr>
                <w:rFonts w:ascii="Arial" w:eastAsia="Calibri" w:hAnsi="Arial" w:cs="Arial"/>
                <w:sz w:val="24"/>
                <w:szCs w:val="24"/>
              </w:rPr>
              <w:t>15 Staff</w:t>
            </w:r>
            <w:bookmarkEnd w:id="96"/>
            <w:bookmarkEnd w:id="97"/>
          </w:p>
          <w:p w14:paraId="426CA456" w14:textId="77777777" w:rsidR="00D85314" w:rsidRPr="004D6849" w:rsidRDefault="00D85314" w:rsidP="00DC5797">
            <w:pPr>
              <w:spacing w:line="360" w:lineRule="auto"/>
              <w:rPr>
                <w:rFonts w:ascii="Arial" w:hAnsi="Arial" w:cs="Arial"/>
                <w:sz w:val="24"/>
                <w:szCs w:val="24"/>
              </w:rPr>
            </w:pPr>
          </w:p>
          <w:p w14:paraId="38FC1E20" w14:textId="77777777" w:rsidR="00AD5931" w:rsidRPr="004D6849" w:rsidRDefault="00AD5931" w:rsidP="00DC5797">
            <w:pPr>
              <w:pStyle w:val="NoSpacing"/>
              <w:spacing w:line="360" w:lineRule="auto"/>
              <w:rPr>
                <w:rFonts w:ascii="Arial" w:hAnsi="Arial" w:cs="Arial"/>
                <w:b/>
                <w:sz w:val="24"/>
                <w:szCs w:val="24"/>
              </w:rPr>
            </w:pPr>
          </w:p>
          <w:p w14:paraId="3B1C9102" w14:textId="77777777" w:rsidR="00AD5931" w:rsidRPr="004D6849" w:rsidRDefault="00AD5931" w:rsidP="00DC5797">
            <w:pPr>
              <w:pStyle w:val="NoSpacing"/>
              <w:spacing w:line="360" w:lineRule="auto"/>
              <w:rPr>
                <w:rFonts w:ascii="Arial" w:hAnsi="Arial" w:cs="Arial"/>
                <w:b/>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1F3DC55"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63AF6BAF" w14:textId="77777777" w:rsidTr="00AD5931">
        <w:trPr>
          <w:trHeight w:val="1291"/>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45D51BEE" w14:textId="77777777" w:rsidR="00AD5931" w:rsidRPr="004D6849" w:rsidRDefault="00AD5931" w:rsidP="00DC5797">
            <w:pPr>
              <w:spacing w:after="0" w:line="360" w:lineRule="auto"/>
              <w:rPr>
                <w:rFonts w:ascii="Arial" w:hAnsi="Arial" w:cs="Arial"/>
                <w:sz w:val="24"/>
                <w:szCs w:val="24"/>
              </w:rPr>
            </w:pPr>
          </w:p>
        </w:tc>
        <w:tc>
          <w:tcPr>
            <w:tcW w:w="4465" w:type="pct"/>
            <w:tcBorders>
              <w:top w:val="nil"/>
              <w:left w:val="single" w:sz="4" w:space="0" w:color="DBE5F1"/>
              <w:bottom w:val="nil"/>
              <w:right w:val="single" w:sz="4" w:space="0" w:color="DBE5F1"/>
            </w:tcBorders>
            <w:hideMark/>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3192"/>
              <w:gridCol w:w="1051"/>
              <w:gridCol w:w="1870"/>
              <w:gridCol w:w="5096"/>
            </w:tblGrid>
            <w:tr w:rsidR="004D6849" w:rsidRPr="004D6849" w14:paraId="20E72F40" w14:textId="77777777" w:rsidTr="001C297F">
              <w:trPr>
                <w:jc w:val="center"/>
              </w:trPr>
              <w:tc>
                <w:tcPr>
                  <w:tcW w:w="2701" w:type="dxa"/>
                  <w:tcBorders>
                    <w:top w:val="single" w:sz="8" w:space="0" w:color="A6A6A6"/>
                    <w:left w:val="single" w:sz="6" w:space="0" w:color="A6A6A6"/>
                    <w:bottom w:val="single" w:sz="6" w:space="0" w:color="A6A6A6"/>
                    <w:right w:val="single" w:sz="6" w:space="0" w:color="A6A6A6"/>
                  </w:tcBorders>
                  <w:hideMark/>
                </w:tcPr>
                <w:p w14:paraId="1B9D4D29" w14:textId="77777777"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Role</w:t>
                  </w:r>
                </w:p>
              </w:tc>
              <w:tc>
                <w:tcPr>
                  <w:tcW w:w="1051" w:type="dxa"/>
                  <w:tcBorders>
                    <w:top w:val="single" w:sz="8" w:space="0" w:color="A6A6A6"/>
                    <w:left w:val="single" w:sz="6" w:space="0" w:color="A6A6A6"/>
                    <w:bottom w:val="single" w:sz="6" w:space="0" w:color="A6A6A6"/>
                    <w:right w:val="single" w:sz="6" w:space="0" w:color="A6A6A6"/>
                  </w:tcBorders>
                  <w:hideMark/>
                </w:tcPr>
                <w:p w14:paraId="7CA5CD3F" w14:textId="77777777"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Total cost</w:t>
                  </w:r>
                </w:p>
              </w:tc>
              <w:tc>
                <w:tcPr>
                  <w:tcW w:w="1870" w:type="dxa"/>
                  <w:tcBorders>
                    <w:top w:val="single" w:sz="8" w:space="0" w:color="A6A6A6"/>
                    <w:left w:val="single" w:sz="6" w:space="0" w:color="A6A6A6"/>
                    <w:bottom w:val="single" w:sz="6" w:space="0" w:color="A6A6A6"/>
                    <w:right w:val="single" w:sz="6" w:space="0" w:color="A6A6A6"/>
                  </w:tcBorders>
                  <w:hideMark/>
                </w:tcPr>
                <w:p w14:paraId="7FBFE24B" w14:textId="77777777"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Necessary experience</w:t>
                  </w:r>
                </w:p>
              </w:tc>
              <w:tc>
                <w:tcPr>
                  <w:tcW w:w="5096" w:type="dxa"/>
                  <w:tcBorders>
                    <w:top w:val="single" w:sz="8" w:space="0" w:color="A6A6A6"/>
                    <w:left w:val="single" w:sz="6" w:space="0" w:color="A6A6A6"/>
                    <w:bottom w:val="single" w:sz="6" w:space="0" w:color="A6A6A6"/>
                    <w:right w:val="single" w:sz="6" w:space="0" w:color="A6A6A6"/>
                  </w:tcBorders>
                  <w:hideMark/>
                </w:tcPr>
                <w:p w14:paraId="7F59538C" w14:textId="77777777"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Specialist skills and/or qualifications</w:t>
                  </w:r>
                </w:p>
              </w:tc>
            </w:tr>
            <w:tr w:rsidR="004D6849" w:rsidRPr="004D6849" w14:paraId="142914B9" w14:textId="77777777" w:rsidTr="001C297F">
              <w:trPr>
                <w:trHeight w:val="2216"/>
                <w:jc w:val="center"/>
              </w:trPr>
              <w:tc>
                <w:tcPr>
                  <w:tcW w:w="2701" w:type="dxa"/>
                  <w:tcBorders>
                    <w:top w:val="single" w:sz="6" w:space="0" w:color="A6A6A6"/>
                    <w:left w:val="single" w:sz="6" w:space="0" w:color="A6A6A6"/>
                    <w:bottom w:val="single" w:sz="6" w:space="0" w:color="A6A6A6"/>
                    <w:right w:val="single" w:sz="6" w:space="0" w:color="A6A6A6"/>
                  </w:tcBorders>
                  <w:hideMark/>
                </w:tcPr>
                <w:p w14:paraId="600C7ACC" w14:textId="7E05DBB2" w:rsidR="00AD5931"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Manager/Bartender</w:t>
                  </w:r>
                </w:p>
              </w:tc>
              <w:tc>
                <w:tcPr>
                  <w:tcW w:w="1051" w:type="dxa"/>
                  <w:tcBorders>
                    <w:top w:val="single" w:sz="6" w:space="0" w:color="A6A6A6"/>
                    <w:left w:val="single" w:sz="6" w:space="0" w:color="A6A6A6"/>
                    <w:bottom w:val="single" w:sz="6" w:space="0" w:color="A6A6A6"/>
                    <w:right w:val="single" w:sz="6" w:space="0" w:color="A6A6A6"/>
                  </w:tcBorders>
                  <w:hideMark/>
                </w:tcPr>
                <w:p w14:paraId="59CFC810" w14:textId="7A3B048F"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w:t>
                  </w:r>
                  <w:r w:rsidR="0018714A" w:rsidRPr="004D6849">
                    <w:rPr>
                      <w:rFonts w:ascii="Arial" w:hAnsi="Arial" w:cs="Arial"/>
                      <w:bCs/>
                      <w:sz w:val="24"/>
                      <w:szCs w:val="24"/>
                    </w:rPr>
                    <w:t>25000</w:t>
                  </w:r>
                </w:p>
              </w:tc>
              <w:tc>
                <w:tcPr>
                  <w:tcW w:w="1870" w:type="dxa"/>
                  <w:tcBorders>
                    <w:top w:val="single" w:sz="6" w:space="0" w:color="A6A6A6"/>
                    <w:left w:val="single" w:sz="6" w:space="0" w:color="A6A6A6"/>
                    <w:bottom w:val="single" w:sz="6" w:space="0" w:color="A6A6A6"/>
                    <w:right w:val="single" w:sz="6" w:space="0" w:color="A6A6A6"/>
                  </w:tcBorders>
                  <w:hideMark/>
                </w:tcPr>
                <w:p w14:paraId="133AF37E" w14:textId="60E968D4" w:rsidR="00AD5931" w:rsidRPr="004D6849" w:rsidRDefault="001C297F" w:rsidP="00DB3E68">
                  <w:pPr>
                    <w:pStyle w:val="NoSpacing"/>
                    <w:spacing w:line="360" w:lineRule="auto"/>
                    <w:rPr>
                      <w:rFonts w:ascii="Arial" w:hAnsi="Arial" w:cs="Arial"/>
                      <w:bCs/>
                      <w:sz w:val="24"/>
                      <w:szCs w:val="24"/>
                    </w:rPr>
                  </w:pPr>
                  <w:r w:rsidRPr="004D6849">
                    <w:rPr>
                      <w:rFonts w:ascii="Arial" w:hAnsi="Arial" w:cs="Arial"/>
                      <w:bCs/>
                      <w:sz w:val="24"/>
                      <w:szCs w:val="24"/>
                    </w:rPr>
                    <w:t>business management and marketing</w:t>
                  </w:r>
                </w:p>
              </w:tc>
              <w:tc>
                <w:tcPr>
                  <w:tcW w:w="5096" w:type="dxa"/>
                  <w:tcBorders>
                    <w:top w:val="single" w:sz="6" w:space="0" w:color="A6A6A6"/>
                    <w:left w:val="single" w:sz="6" w:space="0" w:color="A6A6A6"/>
                    <w:bottom w:val="single" w:sz="6" w:space="0" w:color="A6A6A6"/>
                    <w:right w:val="single" w:sz="6" w:space="0" w:color="A6A6A6"/>
                  </w:tcBorders>
                  <w:hideMark/>
                </w:tcPr>
                <w:p w14:paraId="579BEEE8" w14:textId="708E5CB8" w:rsidR="00AD5931"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Manager /</w:t>
                  </w:r>
                  <w:r w:rsidRPr="004D6849">
                    <w:rPr>
                      <w:rFonts w:ascii="Arial" w:hAnsi="Arial" w:cs="Arial"/>
                      <w:bCs/>
                      <w:sz w:val="24"/>
                      <w:szCs w:val="24"/>
                      <w:shd w:val="clear" w:color="auto" w:fill="FFFFFF"/>
                    </w:rPr>
                    <w:t xml:space="preserve">Coordinate the operation of the restaurant ensuring that kitchen, bar and waiting staff are working as a </w:t>
                  </w:r>
                  <w:proofErr w:type="gramStart"/>
                  <w:r w:rsidRPr="004D6849">
                    <w:rPr>
                      <w:rFonts w:ascii="Arial" w:hAnsi="Arial" w:cs="Arial"/>
                      <w:bCs/>
                      <w:sz w:val="24"/>
                      <w:szCs w:val="24"/>
                      <w:shd w:val="clear" w:color="auto" w:fill="FFFFFF"/>
                    </w:rPr>
                    <w:t>team ,</w:t>
                  </w:r>
                  <w:proofErr w:type="gramEnd"/>
                  <w:r w:rsidRPr="004D6849">
                    <w:rPr>
                      <w:rFonts w:ascii="Arial" w:hAnsi="Arial" w:cs="Arial"/>
                      <w:bCs/>
                      <w:sz w:val="24"/>
                      <w:szCs w:val="24"/>
                      <w:shd w:val="clear" w:color="auto" w:fill="FFFFFF"/>
                    </w:rPr>
                    <w:t xml:space="preserve"> recruitment, training , managing , monitoring and motivate the staff.</w:t>
                  </w:r>
                </w:p>
              </w:tc>
            </w:tr>
            <w:tr w:rsidR="004D6849" w:rsidRPr="004D6849" w14:paraId="016E7109" w14:textId="77777777" w:rsidTr="001C297F">
              <w:trPr>
                <w:trHeight w:val="284"/>
                <w:jc w:val="center"/>
              </w:trPr>
              <w:tc>
                <w:tcPr>
                  <w:tcW w:w="2701" w:type="dxa"/>
                  <w:tcBorders>
                    <w:top w:val="single" w:sz="6" w:space="0" w:color="A6A6A6"/>
                    <w:left w:val="single" w:sz="6" w:space="0" w:color="A6A6A6"/>
                    <w:bottom w:val="single" w:sz="6" w:space="0" w:color="A6A6A6"/>
                    <w:right w:val="single" w:sz="6" w:space="0" w:color="A6A6A6"/>
                  </w:tcBorders>
                  <w:hideMark/>
                </w:tcPr>
                <w:p w14:paraId="070CB9E7" w14:textId="68ECA6DE" w:rsidR="00AD5931"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Assistant manager /Hostess/Waiter</w:t>
                  </w:r>
                </w:p>
              </w:tc>
              <w:tc>
                <w:tcPr>
                  <w:tcW w:w="1051" w:type="dxa"/>
                  <w:tcBorders>
                    <w:top w:val="single" w:sz="6" w:space="0" w:color="A6A6A6"/>
                    <w:left w:val="single" w:sz="6" w:space="0" w:color="A6A6A6"/>
                    <w:bottom w:val="single" w:sz="6" w:space="0" w:color="A6A6A6"/>
                    <w:right w:val="single" w:sz="6" w:space="0" w:color="A6A6A6"/>
                  </w:tcBorders>
                  <w:hideMark/>
                </w:tcPr>
                <w:p w14:paraId="0E448B58" w14:textId="47AC0D0D"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w:t>
                  </w:r>
                  <w:r w:rsidR="0018714A" w:rsidRPr="004D6849">
                    <w:rPr>
                      <w:rFonts w:ascii="Arial" w:hAnsi="Arial" w:cs="Arial"/>
                      <w:bCs/>
                      <w:sz w:val="24"/>
                      <w:szCs w:val="24"/>
                    </w:rPr>
                    <w:t>25000</w:t>
                  </w:r>
                </w:p>
              </w:tc>
              <w:tc>
                <w:tcPr>
                  <w:tcW w:w="1870" w:type="dxa"/>
                  <w:tcBorders>
                    <w:top w:val="single" w:sz="6" w:space="0" w:color="A6A6A6"/>
                    <w:left w:val="single" w:sz="6" w:space="0" w:color="A6A6A6"/>
                    <w:bottom w:val="single" w:sz="6" w:space="0" w:color="A6A6A6"/>
                    <w:right w:val="single" w:sz="6" w:space="0" w:color="A6A6A6"/>
                  </w:tcBorders>
                  <w:hideMark/>
                </w:tcPr>
                <w:p w14:paraId="76A259D3" w14:textId="32C109D9" w:rsidR="00AD5931" w:rsidRPr="004D6849" w:rsidRDefault="001C297F" w:rsidP="00DB3E68">
                  <w:pPr>
                    <w:pStyle w:val="NoSpacing"/>
                    <w:spacing w:line="360" w:lineRule="auto"/>
                    <w:rPr>
                      <w:rFonts w:ascii="Arial" w:hAnsi="Arial" w:cs="Arial"/>
                      <w:bCs/>
                      <w:sz w:val="24"/>
                      <w:szCs w:val="24"/>
                    </w:rPr>
                  </w:pPr>
                  <w:r w:rsidRPr="004D6849">
                    <w:rPr>
                      <w:rFonts w:ascii="Arial" w:hAnsi="Arial" w:cs="Arial"/>
                      <w:bCs/>
                      <w:sz w:val="24"/>
                      <w:szCs w:val="24"/>
                    </w:rPr>
                    <w:t>experience in a supervisory or management role within the restaurant industry</w:t>
                  </w:r>
                </w:p>
              </w:tc>
              <w:tc>
                <w:tcPr>
                  <w:tcW w:w="5096" w:type="dxa"/>
                  <w:tcBorders>
                    <w:top w:val="single" w:sz="6" w:space="0" w:color="A6A6A6"/>
                    <w:left w:val="single" w:sz="6" w:space="0" w:color="A6A6A6"/>
                    <w:bottom w:val="single" w:sz="6" w:space="0" w:color="A6A6A6"/>
                    <w:right w:val="single" w:sz="6" w:space="0" w:color="A6A6A6"/>
                  </w:tcBorders>
                  <w:hideMark/>
                </w:tcPr>
                <w:p w14:paraId="59B95845" w14:textId="77777777" w:rsidR="00AD5931"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 xml:space="preserve">In charge of making sure that everything runs smoothly at Choco Caffe </w:t>
                  </w:r>
                  <w:proofErr w:type="spellStart"/>
                  <w:r w:rsidRPr="004D6849">
                    <w:rPr>
                      <w:rFonts w:ascii="Arial" w:hAnsi="Arial" w:cs="Arial"/>
                      <w:bCs/>
                      <w:sz w:val="24"/>
                      <w:szCs w:val="24"/>
                    </w:rPr>
                    <w:t>Portsmouth.Responsible</w:t>
                  </w:r>
                  <w:proofErr w:type="spellEnd"/>
                  <w:r w:rsidRPr="004D6849">
                    <w:rPr>
                      <w:rFonts w:ascii="Arial" w:hAnsi="Arial" w:cs="Arial"/>
                      <w:bCs/>
                      <w:sz w:val="24"/>
                      <w:szCs w:val="24"/>
                    </w:rPr>
                    <w:t xml:space="preserve"> for a variety of </w:t>
                  </w:r>
                  <w:proofErr w:type="spellStart"/>
                  <w:proofErr w:type="gramStart"/>
                  <w:r w:rsidRPr="004D6849">
                    <w:rPr>
                      <w:rFonts w:ascii="Arial" w:hAnsi="Arial" w:cs="Arial"/>
                      <w:bCs/>
                      <w:sz w:val="24"/>
                      <w:szCs w:val="24"/>
                    </w:rPr>
                    <w:t>tasks,including</w:t>
                  </w:r>
                  <w:proofErr w:type="spellEnd"/>
                  <w:proofErr w:type="gramEnd"/>
                  <w:r w:rsidRPr="004D6849">
                    <w:rPr>
                      <w:rFonts w:ascii="Arial" w:hAnsi="Arial" w:cs="Arial"/>
                      <w:bCs/>
                      <w:sz w:val="24"/>
                      <w:szCs w:val="24"/>
                    </w:rPr>
                    <w:t xml:space="preserve"> scheduling </w:t>
                  </w:r>
                  <w:proofErr w:type="spellStart"/>
                  <w:r w:rsidRPr="004D6849">
                    <w:rPr>
                      <w:rFonts w:ascii="Arial" w:hAnsi="Arial" w:cs="Arial"/>
                      <w:bCs/>
                      <w:sz w:val="24"/>
                      <w:szCs w:val="24"/>
                    </w:rPr>
                    <w:t>shifts,selecting,developing</w:t>
                  </w:r>
                  <w:proofErr w:type="spellEnd"/>
                  <w:r w:rsidRPr="004D6849">
                    <w:rPr>
                      <w:rFonts w:ascii="Arial" w:hAnsi="Arial" w:cs="Arial"/>
                      <w:bCs/>
                      <w:sz w:val="24"/>
                      <w:szCs w:val="24"/>
                    </w:rPr>
                    <w:t xml:space="preserve"> and managing </w:t>
                  </w:r>
                  <w:proofErr w:type="spellStart"/>
                  <w:r w:rsidRPr="004D6849">
                    <w:rPr>
                      <w:rFonts w:ascii="Arial" w:hAnsi="Arial" w:cs="Arial"/>
                      <w:bCs/>
                      <w:sz w:val="24"/>
                      <w:szCs w:val="24"/>
                    </w:rPr>
                    <w:t>employees,overseeing</w:t>
                  </w:r>
                  <w:proofErr w:type="spellEnd"/>
                  <w:r w:rsidRPr="004D6849">
                    <w:rPr>
                      <w:rFonts w:ascii="Arial" w:hAnsi="Arial" w:cs="Arial"/>
                      <w:bCs/>
                      <w:sz w:val="24"/>
                      <w:szCs w:val="24"/>
                    </w:rPr>
                    <w:t xml:space="preserve"> inventory ordering process to create a maximum of profit.</w:t>
                  </w:r>
                </w:p>
                <w:p w14:paraId="4D5CEFF5" w14:textId="4DB4D7E7" w:rsidR="0018714A"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 xml:space="preserve">Organizational </w:t>
                  </w:r>
                  <w:proofErr w:type="spellStart"/>
                  <w:proofErr w:type="gramStart"/>
                  <w:r w:rsidRPr="004D6849">
                    <w:rPr>
                      <w:rFonts w:ascii="Arial" w:hAnsi="Arial" w:cs="Arial"/>
                      <w:bCs/>
                      <w:sz w:val="24"/>
                      <w:szCs w:val="24"/>
                    </w:rPr>
                    <w:t>skills,customer</w:t>
                  </w:r>
                  <w:proofErr w:type="spellEnd"/>
                  <w:proofErr w:type="gramEnd"/>
                  <w:r w:rsidRPr="004D6849">
                    <w:rPr>
                      <w:rFonts w:ascii="Arial" w:hAnsi="Arial" w:cs="Arial"/>
                      <w:bCs/>
                      <w:sz w:val="24"/>
                      <w:szCs w:val="24"/>
                    </w:rPr>
                    <w:t xml:space="preserve"> </w:t>
                  </w:r>
                  <w:proofErr w:type="spellStart"/>
                  <w:r w:rsidRPr="004D6849">
                    <w:rPr>
                      <w:rFonts w:ascii="Arial" w:hAnsi="Arial" w:cs="Arial"/>
                      <w:bCs/>
                      <w:sz w:val="24"/>
                      <w:szCs w:val="24"/>
                    </w:rPr>
                    <w:t>service,problem</w:t>
                  </w:r>
                  <w:proofErr w:type="spellEnd"/>
                  <w:r w:rsidRPr="004D6849">
                    <w:rPr>
                      <w:rFonts w:ascii="Arial" w:hAnsi="Arial" w:cs="Arial"/>
                      <w:bCs/>
                      <w:sz w:val="24"/>
                      <w:szCs w:val="24"/>
                    </w:rPr>
                    <w:t>-solving skills ,communication skills.</w:t>
                  </w:r>
                </w:p>
              </w:tc>
            </w:tr>
            <w:tr w:rsidR="004D6849" w:rsidRPr="004D6849" w14:paraId="55540110" w14:textId="77777777" w:rsidTr="001C297F">
              <w:trPr>
                <w:trHeight w:val="284"/>
                <w:jc w:val="center"/>
              </w:trPr>
              <w:tc>
                <w:tcPr>
                  <w:tcW w:w="2701" w:type="dxa"/>
                  <w:tcBorders>
                    <w:top w:val="single" w:sz="6" w:space="0" w:color="A6A6A6"/>
                    <w:left w:val="single" w:sz="6" w:space="0" w:color="A6A6A6"/>
                    <w:bottom w:val="single" w:sz="6" w:space="0" w:color="A6A6A6"/>
                    <w:right w:val="single" w:sz="6" w:space="0" w:color="A6A6A6"/>
                  </w:tcBorders>
                  <w:hideMark/>
                </w:tcPr>
                <w:p w14:paraId="04F31062" w14:textId="600C2DFF" w:rsidR="00AD5931"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 xml:space="preserve">Assistant manager /Waiter/Cleaner </w:t>
                  </w:r>
                </w:p>
              </w:tc>
              <w:tc>
                <w:tcPr>
                  <w:tcW w:w="1051" w:type="dxa"/>
                  <w:tcBorders>
                    <w:top w:val="single" w:sz="6" w:space="0" w:color="A6A6A6"/>
                    <w:left w:val="single" w:sz="6" w:space="0" w:color="A6A6A6"/>
                    <w:bottom w:val="single" w:sz="6" w:space="0" w:color="A6A6A6"/>
                    <w:right w:val="single" w:sz="6" w:space="0" w:color="A6A6A6"/>
                  </w:tcBorders>
                  <w:hideMark/>
                </w:tcPr>
                <w:p w14:paraId="7BC83639" w14:textId="79FC91DE"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w:t>
                  </w:r>
                  <w:r w:rsidR="0018714A" w:rsidRPr="004D6849">
                    <w:rPr>
                      <w:rFonts w:ascii="Arial" w:hAnsi="Arial" w:cs="Arial"/>
                      <w:bCs/>
                      <w:sz w:val="24"/>
                      <w:szCs w:val="24"/>
                    </w:rPr>
                    <w:t>25000</w:t>
                  </w:r>
                </w:p>
              </w:tc>
              <w:tc>
                <w:tcPr>
                  <w:tcW w:w="1870" w:type="dxa"/>
                  <w:tcBorders>
                    <w:top w:val="single" w:sz="6" w:space="0" w:color="A6A6A6"/>
                    <w:left w:val="single" w:sz="6" w:space="0" w:color="A6A6A6"/>
                    <w:bottom w:val="single" w:sz="6" w:space="0" w:color="A6A6A6"/>
                    <w:right w:val="single" w:sz="6" w:space="0" w:color="A6A6A6"/>
                  </w:tcBorders>
                  <w:hideMark/>
                </w:tcPr>
                <w:p w14:paraId="4AD51E01" w14:textId="586C69D1" w:rsidR="00AD5931" w:rsidRPr="004D6849" w:rsidRDefault="001C297F" w:rsidP="00DB3E68">
                  <w:pPr>
                    <w:pStyle w:val="NoSpacing"/>
                    <w:spacing w:line="360" w:lineRule="auto"/>
                    <w:rPr>
                      <w:rFonts w:ascii="Arial" w:hAnsi="Arial" w:cs="Arial"/>
                      <w:bCs/>
                      <w:sz w:val="24"/>
                      <w:szCs w:val="24"/>
                    </w:rPr>
                  </w:pPr>
                  <w:r w:rsidRPr="004D6849">
                    <w:rPr>
                      <w:rFonts w:ascii="Arial" w:hAnsi="Arial" w:cs="Arial"/>
                      <w:bCs/>
                      <w:sz w:val="24"/>
                      <w:szCs w:val="24"/>
                    </w:rPr>
                    <w:t>experience in a supervisory or management role within the restaurant industry</w:t>
                  </w:r>
                </w:p>
              </w:tc>
              <w:tc>
                <w:tcPr>
                  <w:tcW w:w="5096" w:type="dxa"/>
                  <w:tcBorders>
                    <w:top w:val="single" w:sz="6" w:space="0" w:color="A6A6A6"/>
                    <w:left w:val="single" w:sz="6" w:space="0" w:color="A6A6A6"/>
                    <w:bottom w:val="single" w:sz="6" w:space="0" w:color="A6A6A6"/>
                    <w:right w:val="single" w:sz="6" w:space="0" w:color="A6A6A6"/>
                  </w:tcBorders>
                  <w:hideMark/>
                </w:tcPr>
                <w:p w14:paraId="755878EC" w14:textId="77777777" w:rsidR="00AD5931"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 xml:space="preserve">Assist the line manager to manage ordering and obtaining </w:t>
                  </w:r>
                  <w:proofErr w:type="spellStart"/>
                  <w:proofErr w:type="gramStart"/>
                  <w:r w:rsidRPr="004D6849">
                    <w:rPr>
                      <w:rFonts w:ascii="Arial" w:hAnsi="Arial" w:cs="Arial"/>
                      <w:bCs/>
                      <w:sz w:val="24"/>
                      <w:szCs w:val="24"/>
                    </w:rPr>
                    <w:t>supplies,smooth</w:t>
                  </w:r>
                  <w:proofErr w:type="spellEnd"/>
                  <w:proofErr w:type="gramEnd"/>
                  <w:r w:rsidRPr="004D6849">
                    <w:rPr>
                      <w:rFonts w:ascii="Arial" w:hAnsi="Arial" w:cs="Arial"/>
                      <w:bCs/>
                      <w:sz w:val="24"/>
                      <w:szCs w:val="24"/>
                    </w:rPr>
                    <w:t xml:space="preserve"> running of the team</w:t>
                  </w:r>
                </w:p>
                <w:p w14:paraId="42D3E621" w14:textId="0FC7DF52" w:rsidR="0018714A" w:rsidRPr="004D6849" w:rsidRDefault="0018714A" w:rsidP="00DB3E68">
                  <w:pPr>
                    <w:pStyle w:val="NoSpacing"/>
                    <w:spacing w:line="360" w:lineRule="auto"/>
                    <w:rPr>
                      <w:rFonts w:ascii="Arial" w:hAnsi="Arial" w:cs="Arial"/>
                      <w:bCs/>
                      <w:sz w:val="24"/>
                      <w:szCs w:val="24"/>
                    </w:rPr>
                  </w:pPr>
                  <w:r w:rsidRPr="004D6849">
                    <w:rPr>
                      <w:rFonts w:ascii="Arial" w:hAnsi="Arial" w:cs="Arial"/>
                      <w:bCs/>
                      <w:sz w:val="24"/>
                      <w:szCs w:val="24"/>
                    </w:rPr>
                    <w:t xml:space="preserve">excellent </w:t>
                  </w:r>
                  <w:proofErr w:type="spellStart"/>
                  <w:proofErr w:type="gramStart"/>
                  <w:r w:rsidR="00CB4D33" w:rsidRPr="004D6849">
                    <w:rPr>
                      <w:rFonts w:ascii="Arial" w:hAnsi="Arial" w:cs="Arial"/>
                      <w:bCs/>
                      <w:sz w:val="24"/>
                      <w:szCs w:val="24"/>
                    </w:rPr>
                    <w:t>A</w:t>
                  </w:r>
                  <w:r w:rsidRPr="004D6849">
                    <w:rPr>
                      <w:rFonts w:ascii="Arial" w:hAnsi="Arial" w:cs="Arial"/>
                      <w:bCs/>
                      <w:sz w:val="24"/>
                      <w:szCs w:val="24"/>
                    </w:rPr>
                    <w:t>nalytical,interpersonal</w:t>
                  </w:r>
                  <w:proofErr w:type="gramEnd"/>
                  <w:r w:rsidRPr="004D6849">
                    <w:rPr>
                      <w:rFonts w:ascii="Arial" w:hAnsi="Arial" w:cs="Arial"/>
                      <w:bCs/>
                      <w:sz w:val="24"/>
                      <w:szCs w:val="24"/>
                    </w:rPr>
                    <w:t>,organizational</w:t>
                  </w:r>
                  <w:proofErr w:type="spellEnd"/>
                  <w:r w:rsidRPr="004D6849">
                    <w:rPr>
                      <w:rFonts w:ascii="Arial" w:hAnsi="Arial" w:cs="Arial"/>
                      <w:bCs/>
                      <w:sz w:val="24"/>
                      <w:szCs w:val="24"/>
                    </w:rPr>
                    <w:t xml:space="preserve"> and communication </w:t>
                  </w:r>
                  <w:proofErr w:type="spellStart"/>
                  <w:r w:rsidRPr="004D6849">
                    <w:rPr>
                      <w:rFonts w:ascii="Arial" w:hAnsi="Arial" w:cs="Arial"/>
                      <w:bCs/>
                      <w:sz w:val="24"/>
                      <w:szCs w:val="24"/>
                    </w:rPr>
                    <w:t>skills,ability</w:t>
                  </w:r>
                  <w:proofErr w:type="spellEnd"/>
                  <w:r w:rsidRPr="004D6849">
                    <w:rPr>
                      <w:rFonts w:ascii="Arial" w:hAnsi="Arial" w:cs="Arial"/>
                      <w:bCs/>
                      <w:sz w:val="24"/>
                      <w:szCs w:val="24"/>
                    </w:rPr>
                    <w:t xml:space="preserve"> to work under pressure, problem solving</w:t>
                  </w:r>
                </w:p>
                <w:p w14:paraId="6CECD92A" w14:textId="27C9393A" w:rsidR="0018714A" w:rsidRPr="004D6849" w:rsidRDefault="0018714A" w:rsidP="00DB3E68">
                  <w:pPr>
                    <w:pStyle w:val="NoSpacing"/>
                    <w:spacing w:line="360" w:lineRule="auto"/>
                    <w:rPr>
                      <w:rFonts w:ascii="Arial" w:hAnsi="Arial" w:cs="Arial"/>
                      <w:bCs/>
                      <w:sz w:val="24"/>
                      <w:szCs w:val="24"/>
                    </w:rPr>
                  </w:pPr>
                </w:p>
              </w:tc>
            </w:tr>
            <w:tr w:rsidR="004D6849" w:rsidRPr="004D6849" w14:paraId="2AEC0852" w14:textId="77777777" w:rsidTr="001C297F">
              <w:trPr>
                <w:trHeight w:val="284"/>
                <w:jc w:val="center"/>
              </w:trPr>
              <w:tc>
                <w:tcPr>
                  <w:tcW w:w="2701" w:type="dxa"/>
                  <w:tcBorders>
                    <w:top w:val="single" w:sz="6" w:space="0" w:color="A6A6A6"/>
                    <w:left w:val="single" w:sz="6" w:space="0" w:color="A6A6A6"/>
                    <w:bottom w:val="single" w:sz="6" w:space="0" w:color="A6A6A6"/>
                    <w:right w:val="single" w:sz="6" w:space="0" w:color="A6A6A6"/>
                  </w:tcBorders>
                  <w:hideMark/>
                </w:tcPr>
                <w:p w14:paraId="12B9B6BB" w14:textId="095A62C0" w:rsidR="00AD5931" w:rsidRPr="004D6849" w:rsidRDefault="00CB4D33" w:rsidP="00DB3E68">
                  <w:pPr>
                    <w:pStyle w:val="NoSpacing"/>
                    <w:spacing w:line="360" w:lineRule="auto"/>
                    <w:rPr>
                      <w:rFonts w:ascii="Arial" w:hAnsi="Arial" w:cs="Arial"/>
                      <w:bCs/>
                      <w:sz w:val="24"/>
                      <w:szCs w:val="24"/>
                    </w:rPr>
                  </w:pPr>
                  <w:r w:rsidRPr="004D6849">
                    <w:rPr>
                      <w:rFonts w:ascii="Arial" w:hAnsi="Arial" w:cs="Arial"/>
                      <w:bCs/>
                      <w:sz w:val="24"/>
                      <w:szCs w:val="24"/>
                    </w:rPr>
                    <w:t>PR and customer support manager/Cleaner/Bartender</w:t>
                  </w:r>
                </w:p>
              </w:tc>
              <w:tc>
                <w:tcPr>
                  <w:tcW w:w="1051" w:type="dxa"/>
                  <w:tcBorders>
                    <w:top w:val="single" w:sz="6" w:space="0" w:color="A6A6A6"/>
                    <w:left w:val="single" w:sz="6" w:space="0" w:color="A6A6A6"/>
                    <w:bottom w:val="single" w:sz="6" w:space="0" w:color="A6A6A6"/>
                    <w:right w:val="single" w:sz="6" w:space="0" w:color="A6A6A6"/>
                  </w:tcBorders>
                  <w:hideMark/>
                </w:tcPr>
                <w:p w14:paraId="79A3D755" w14:textId="0229E999"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w:t>
                  </w:r>
                  <w:r w:rsidR="00CB4D33" w:rsidRPr="004D6849">
                    <w:rPr>
                      <w:rFonts w:ascii="Arial" w:hAnsi="Arial" w:cs="Arial"/>
                      <w:bCs/>
                      <w:sz w:val="24"/>
                      <w:szCs w:val="24"/>
                    </w:rPr>
                    <w:t>2500</w:t>
                  </w:r>
                  <w:r w:rsidR="0048754C" w:rsidRPr="004D6849">
                    <w:rPr>
                      <w:rFonts w:ascii="Arial" w:hAnsi="Arial" w:cs="Arial"/>
                      <w:bCs/>
                      <w:sz w:val="24"/>
                      <w:szCs w:val="24"/>
                    </w:rPr>
                    <w:t>0</w:t>
                  </w:r>
                </w:p>
              </w:tc>
              <w:tc>
                <w:tcPr>
                  <w:tcW w:w="1870" w:type="dxa"/>
                  <w:tcBorders>
                    <w:top w:val="single" w:sz="6" w:space="0" w:color="A6A6A6"/>
                    <w:left w:val="single" w:sz="6" w:space="0" w:color="A6A6A6"/>
                    <w:bottom w:val="single" w:sz="6" w:space="0" w:color="A6A6A6"/>
                    <w:right w:val="single" w:sz="6" w:space="0" w:color="A6A6A6"/>
                  </w:tcBorders>
                  <w:hideMark/>
                </w:tcPr>
                <w:p w14:paraId="1D88C8F3" w14:textId="26E1D1F8" w:rsidR="00AD5931" w:rsidRPr="004D6849" w:rsidRDefault="001C297F" w:rsidP="00DB3E68">
                  <w:pPr>
                    <w:pStyle w:val="NoSpacing"/>
                    <w:spacing w:line="360" w:lineRule="auto"/>
                    <w:rPr>
                      <w:rFonts w:ascii="Arial" w:hAnsi="Arial" w:cs="Arial"/>
                      <w:bCs/>
                      <w:sz w:val="24"/>
                      <w:szCs w:val="24"/>
                    </w:rPr>
                  </w:pPr>
                  <w:r w:rsidRPr="004D6849">
                    <w:rPr>
                      <w:rFonts w:ascii="Arial" w:hAnsi="Arial" w:cs="Arial"/>
                      <w:bCs/>
                      <w:sz w:val="24"/>
                      <w:szCs w:val="24"/>
                    </w:rPr>
                    <w:t>working experience in public relations</w:t>
                  </w:r>
                </w:p>
              </w:tc>
              <w:tc>
                <w:tcPr>
                  <w:tcW w:w="5096" w:type="dxa"/>
                  <w:tcBorders>
                    <w:top w:val="single" w:sz="6" w:space="0" w:color="A6A6A6"/>
                    <w:left w:val="single" w:sz="6" w:space="0" w:color="A6A6A6"/>
                    <w:bottom w:val="single" w:sz="6" w:space="0" w:color="A6A6A6"/>
                    <w:right w:val="single" w:sz="6" w:space="0" w:color="A6A6A6"/>
                  </w:tcBorders>
                  <w:hideMark/>
                </w:tcPr>
                <w:p w14:paraId="5CFAE238" w14:textId="77777777" w:rsidR="00AD5931" w:rsidRPr="004D6849" w:rsidRDefault="00CB4D33" w:rsidP="00DB3E68">
                  <w:pPr>
                    <w:pStyle w:val="NoSpacing"/>
                    <w:spacing w:line="360" w:lineRule="auto"/>
                    <w:rPr>
                      <w:rFonts w:ascii="Arial" w:hAnsi="Arial" w:cs="Arial"/>
                      <w:bCs/>
                      <w:sz w:val="24"/>
                      <w:szCs w:val="24"/>
                    </w:rPr>
                  </w:pPr>
                  <w:r w:rsidRPr="004D6849">
                    <w:rPr>
                      <w:rFonts w:ascii="Arial" w:hAnsi="Arial" w:cs="Arial"/>
                      <w:bCs/>
                      <w:sz w:val="24"/>
                      <w:szCs w:val="24"/>
                    </w:rPr>
                    <w:t xml:space="preserve">Responsible for excellent customer </w:t>
                  </w:r>
                  <w:proofErr w:type="gramStart"/>
                  <w:r w:rsidRPr="004D6849">
                    <w:rPr>
                      <w:rFonts w:ascii="Arial" w:hAnsi="Arial" w:cs="Arial"/>
                      <w:bCs/>
                      <w:sz w:val="24"/>
                      <w:szCs w:val="24"/>
                    </w:rPr>
                    <w:t xml:space="preserve">service  </w:t>
                  </w:r>
                  <w:proofErr w:type="spellStart"/>
                  <w:r w:rsidRPr="004D6849">
                    <w:rPr>
                      <w:rFonts w:ascii="Arial" w:hAnsi="Arial" w:cs="Arial"/>
                      <w:bCs/>
                      <w:sz w:val="24"/>
                      <w:szCs w:val="24"/>
                    </w:rPr>
                    <w:t>protocols</w:t>
                  </w:r>
                  <w:proofErr w:type="gramEnd"/>
                  <w:r w:rsidRPr="004D6849">
                    <w:rPr>
                      <w:rFonts w:ascii="Arial" w:hAnsi="Arial" w:cs="Arial"/>
                      <w:bCs/>
                      <w:sz w:val="24"/>
                      <w:szCs w:val="24"/>
                    </w:rPr>
                    <w:t>,managing</w:t>
                  </w:r>
                  <w:proofErr w:type="spellEnd"/>
                  <w:r w:rsidRPr="004D6849">
                    <w:rPr>
                      <w:rFonts w:ascii="Arial" w:hAnsi="Arial" w:cs="Arial"/>
                      <w:bCs/>
                      <w:sz w:val="24"/>
                      <w:szCs w:val="24"/>
                    </w:rPr>
                    <w:t xml:space="preserve"> the customer service team</w:t>
                  </w:r>
                </w:p>
                <w:p w14:paraId="709A0197" w14:textId="7FE83467" w:rsidR="00CB4D33" w:rsidRPr="004D6849" w:rsidRDefault="00CB4D33" w:rsidP="00DB3E68">
                  <w:pPr>
                    <w:pStyle w:val="NoSpacing"/>
                    <w:spacing w:line="360" w:lineRule="auto"/>
                    <w:rPr>
                      <w:rFonts w:ascii="Arial" w:hAnsi="Arial" w:cs="Arial"/>
                      <w:bCs/>
                      <w:sz w:val="24"/>
                      <w:szCs w:val="24"/>
                    </w:rPr>
                  </w:pPr>
                  <w:r w:rsidRPr="004D6849">
                    <w:rPr>
                      <w:rFonts w:ascii="Arial" w:hAnsi="Arial" w:cs="Arial"/>
                      <w:bCs/>
                      <w:sz w:val="24"/>
                      <w:szCs w:val="24"/>
                    </w:rPr>
                    <w:t xml:space="preserve">Backing </w:t>
                  </w:r>
                  <w:proofErr w:type="spellStart"/>
                  <w:proofErr w:type="gramStart"/>
                  <w:r w:rsidRPr="004D6849">
                    <w:rPr>
                      <w:rFonts w:ascii="Arial" w:hAnsi="Arial" w:cs="Arial"/>
                      <w:bCs/>
                      <w:sz w:val="24"/>
                      <w:szCs w:val="24"/>
                    </w:rPr>
                    <w:t>equipment,design</w:t>
                  </w:r>
                  <w:proofErr w:type="spellEnd"/>
                  <w:proofErr w:type="gramEnd"/>
                  <w:r w:rsidRPr="004D6849">
                    <w:rPr>
                      <w:rFonts w:ascii="Arial" w:hAnsi="Arial" w:cs="Arial"/>
                      <w:bCs/>
                      <w:sz w:val="24"/>
                      <w:szCs w:val="24"/>
                    </w:rPr>
                    <w:t xml:space="preserve"> </w:t>
                  </w:r>
                  <w:proofErr w:type="spellStart"/>
                  <w:r w:rsidRPr="004D6849">
                    <w:rPr>
                      <w:rFonts w:ascii="Arial" w:hAnsi="Arial" w:cs="Arial"/>
                      <w:bCs/>
                      <w:sz w:val="24"/>
                      <w:szCs w:val="24"/>
                    </w:rPr>
                    <w:t>methods,production</w:t>
                  </w:r>
                  <w:proofErr w:type="spellEnd"/>
                  <w:r w:rsidRPr="004D6849">
                    <w:rPr>
                      <w:rFonts w:ascii="Arial" w:hAnsi="Arial" w:cs="Arial"/>
                      <w:bCs/>
                      <w:sz w:val="24"/>
                      <w:szCs w:val="24"/>
                    </w:rPr>
                    <w:t xml:space="preserve"> and </w:t>
                  </w:r>
                  <w:proofErr w:type="spellStart"/>
                  <w:r w:rsidRPr="004D6849">
                    <w:rPr>
                      <w:rFonts w:ascii="Arial" w:hAnsi="Arial" w:cs="Arial"/>
                      <w:bCs/>
                      <w:sz w:val="24"/>
                      <w:szCs w:val="24"/>
                    </w:rPr>
                    <w:t>processing,stock</w:t>
                  </w:r>
                  <w:proofErr w:type="spellEnd"/>
                  <w:r w:rsidRPr="004D6849">
                    <w:rPr>
                      <w:rFonts w:ascii="Arial" w:hAnsi="Arial" w:cs="Arial"/>
                      <w:bCs/>
                      <w:sz w:val="24"/>
                      <w:szCs w:val="24"/>
                    </w:rPr>
                    <w:t xml:space="preserve"> </w:t>
                  </w:r>
                  <w:proofErr w:type="spellStart"/>
                  <w:r w:rsidRPr="004D6849">
                    <w:rPr>
                      <w:rFonts w:ascii="Arial" w:hAnsi="Arial" w:cs="Arial"/>
                      <w:bCs/>
                      <w:sz w:val="24"/>
                      <w:szCs w:val="24"/>
                    </w:rPr>
                    <w:t>management,food</w:t>
                  </w:r>
                  <w:proofErr w:type="spellEnd"/>
                  <w:r w:rsidRPr="004D6849">
                    <w:rPr>
                      <w:rFonts w:ascii="Arial" w:hAnsi="Arial" w:cs="Arial"/>
                      <w:bCs/>
                      <w:sz w:val="24"/>
                      <w:szCs w:val="24"/>
                    </w:rPr>
                    <w:t xml:space="preserve"> trend </w:t>
                  </w:r>
                  <w:proofErr w:type="spellStart"/>
                  <w:r w:rsidRPr="004D6849">
                    <w:rPr>
                      <w:rFonts w:ascii="Arial" w:hAnsi="Arial" w:cs="Arial"/>
                      <w:bCs/>
                      <w:sz w:val="24"/>
                      <w:szCs w:val="24"/>
                    </w:rPr>
                    <w:t>knowledge,ability</w:t>
                  </w:r>
                  <w:proofErr w:type="spellEnd"/>
                  <w:r w:rsidRPr="004D6849">
                    <w:rPr>
                      <w:rFonts w:ascii="Arial" w:hAnsi="Arial" w:cs="Arial"/>
                      <w:bCs/>
                      <w:sz w:val="24"/>
                      <w:szCs w:val="24"/>
                    </w:rPr>
                    <w:t xml:space="preserve"> to </w:t>
                  </w:r>
                  <w:r w:rsidRPr="004D6849">
                    <w:rPr>
                      <w:rFonts w:ascii="Arial" w:hAnsi="Arial" w:cs="Arial"/>
                      <w:bCs/>
                      <w:sz w:val="24"/>
                      <w:szCs w:val="24"/>
                    </w:rPr>
                    <w:lastRenderedPageBreak/>
                    <w:t>work under pressure</w:t>
                  </w:r>
                </w:p>
                <w:p w14:paraId="2391C980" w14:textId="04651418" w:rsidR="00CB4D33" w:rsidRPr="004D6849" w:rsidRDefault="00CB4D33" w:rsidP="00DB3E68">
                  <w:pPr>
                    <w:pStyle w:val="NoSpacing"/>
                    <w:spacing w:line="360" w:lineRule="auto"/>
                    <w:rPr>
                      <w:rFonts w:ascii="Arial" w:hAnsi="Arial" w:cs="Arial"/>
                      <w:bCs/>
                      <w:sz w:val="24"/>
                      <w:szCs w:val="24"/>
                    </w:rPr>
                  </w:pPr>
                </w:p>
              </w:tc>
            </w:tr>
            <w:tr w:rsidR="004D6849" w:rsidRPr="004D6849" w14:paraId="290EAFD1" w14:textId="77777777" w:rsidTr="001C297F">
              <w:trPr>
                <w:trHeight w:val="284"/>
                <w:jc w:val="center"/>
              </w:trPr>
              <w:tc>
                <w:tcPr>
                  <w:tcW w:w="2701" w:type="dxa"/>
                  <w:tcBorders>
                    <w:top w:val="single" w:sz="6" w:space="0" w:color="A6A6A6"/>
                    <w:left w:val="single" w:sz="6" w:space="0" w:color="A6A6A6"/>
                    <w:bottom w:val="single" w:sz="6" w:space="0" w:color="A6A6A6"/>
                    <w:right w:val="single" w:sz="6" w:space="0" w:color="A6A6A6"/>
                  </w:tcBorders>
                  <w:hideMark/>
                </w:tcPr>
                <w:p w14:paraId="3C07FCF1" w14:textId="11D09474" w:rsidR="00AD5931" w:rsidRPr="004D6849" w:rsidRDefault="00CB4D33" w:rsidP="00DB3E68">
                  <w:pPr>
                    <w:pStyle w:val="NoSpacing"/>
                    <w:spacing w:line="360" w:lineRule="auto"/>
                    <w:rPr>
                      <w:rFonts w:ascii="Arial" w:hAnsi="Arial" w:cs="Arial"/>
                      <w:bCs/>
                      <w:sz w:val="24"/>
                      <w:szCs w:val="24"/>
                    </w:rPr>
                  </w:pPr>
                  <w:r w:rsidRPr="004D6849">
                    <w:rPr>
                      <w:rFonts w:ascii="Arial" w:hAnsi="Arial" w:cs="Arial"/>
                      <w:bCs/>
                      <w:sz w:val="24"/>
                      <w:szCs w:val="24"/>
                    </w:rPr>
                    <w:lastRenderedPageBreak/>
                    <w:t xml:space="preserve">Financial manager / Security /Logistics </w:t>
                  </w:r>
                </w:p>
              </w:tc>
              <w:tc>
                <w:tcPr>
                  <w:tcW w:w="1051" w:type="dxa"/>
                  <w:tcBorders>
                    <w:top w:val="single" w:sz="6" w:space="0" w:color="A6A6A6"/>
                    <w:left w:val="single" w:sz="6" w:space="0" w:color="A6A6A6"/>
                    <w:bottom w:val="single" w:sz="6" w:space="0" w:color="A6A6A6"/>
                    <w:right w:val="single" w:sz="6" w:space="0" w:color="A6A6A6"/>
                  </w:tcBorders>
                  <w:hideMark/>
                </w:tcPr>
                <w:p w14:paraId="197F8A83" w14:textId="1554B87A" w:rsidR="00AD5931" w:rsidRPr="004D6849" w:rsidRDefault="00AD5931" w:rsidP="00DB3E68">
                  <w:pPr>
                    <w:pStyle w:val="NoSpacing"/>
                    <w:spacing w:line="360" w:lineRule="auto"/>
                    <w:rPr>
                      <w:rFonts w:ascii="Arial" w:hAnsi="Arial" w:cs="Arial"/>
                      <w:bCs/>
                      <w:sz w:val="24"/>
                      <w:szCs w:val="24"/>
                    </w:rPr>
                  </w:pPr>
                  <w:r w:rsidRPr="004D6849">
                    <w:rPr>
                      <w:rFonts w:ascii="Arial" w:hAnsi="Arial" w:cs="Arial"/>
                      <w:bCs/>
                      <w:sz w:val="24"/>
                      <w:szCs w:val="24"/>
                    </w:rPr>
                    <w:t>£</w:t>
                  </w:r>
                  <w:r w:rsidR="00CB4D33" w:rsidRPr="004D6849">
                    <w:rPr>
                      <w:rFonts w:ascii="Arial" w:hAnsi="Arial" w:cs="Arial"/>
                      <w:bCs/>
                      <w:sz w:val="24"/>
                      <w:szCs w:val="24"/>
                    </w:rPr>
                    <w:t>25000</w:t>
                  </w:r>
                </w:p>
              </w:tc>
              <w:tc>
                <w:tcPr>
                  <w:tcW w:w="1870" w:type="dxa"/>
                  <w:tcBorders>
                    <w:top w:val="single" w:sz="6" w:space="0" w:color="A6A6A6"/>
                    <w:left w:val="single" w:sz="6" w:space="0" w:color="A6A6A6"/>
                    <w:bottom w:val="single" w:sz="6" w:space="0" w:color="A6A6A6"/>
                    <w:right w:val="single" w:sz="6" w:space="0" w:color="A6A6A6"/>
                  </w:tcBorders>
                  <w:hideMark/>
                </w:tcPr>
                <w:p w14:paraId="4CF178B7" w14:textId="6F4AFB1C" w:rsidR="00AD5931" w:rsidRPr="004D6849" w:rsidRDefault="001C297F" w:rsidP="00DB3E68">
                  <w:pPr>
                    <w:pStyle w:val="NoSpacing"/>
                    <w:spacing w:line="360" w:lineRule="auto"/>
                    <w:rPr>
                      <w:rFonts w:ascii="Arial" w:hAnsi="Arial" w:cs="Arial"/>
                      <w:bCs/>
                      <w:sz w:val="24"/>
                      <w:szCs w:val="24"/>
                    </w:rPr>
                  </w:pPr>
                  <w:r w:rsidRPr="004D6849">
                    <w:rPr>
                      <w:rFonts w:ascii="Arial" w:hAnsi="Arial" w:cs="Arial"/>
                      <w:bCs/>
                      <w:sz w:val="24"/>
                      <w:szCs w:val="24"/>
                    </w:rPr>
                    <w:t>accounting and marketing</w:t>
                  </w:r>
                </w:p>
              </w:tc>
              <w:tc>
                <w:tcPr>
                  <w:tcW w:w="5096" w:type="dxa"/>
                  <w:tcBorders>
                    <w:top w:val="single" w:sz="6" w:space="0" w:color="A6A6A6"/>
                    <w:left w:val="single" w:sz="6" w:space="0" w:color="A6A6A6"/>
                    <w:bottom w:val="single" w:sz="6" w:space="0" w:color="A6A6A6"/>
                    <w:right w:val="single" w:sz="6" w:space="0" w:color="A6A6A6"/>
                  </w:tcBorders>
                  <w:hideMark/>
                </w:tcPr>
                <w:p w14:paraId="4DE33EBA" w14:textId="77777777" w:rsidR="005A0BC8" w:rsidRPr="004D6849" w:rsidRDefault="005A0BC8" w:rsidP="00DB3E68">
                  <w:pPr>
                    <w:spacing w:line="360" w:lineRule="auto"/>
                    <w:rPr>
                      <w:rFonts w:ascii="Arial" w:hAnsi="Arial" w:cs="Arial"/>
                      <w:bCs/>
                      <w:sz w:val="24"/>
                      <w:szCs w:val="24"/>
                    </w:rPr>
                  </w:pPr>
                  <w:r w:rsidRPr="004D6849">
                    <w:rPr>
                      <w:rFonts w:ascii="Arial" w:hAnsi="Arial" w:cs="Arial"/>
                      <w:bCs/>
                      <w:sz w:val="24"/>
                      <w:szCs w:val="24"/>
                    </w:rPr>
                    <w:t>Responsible for overseeing the security operations of organisation, ensuring the safety of personnel, assets and information.</w:t>
                  </w:r>
                </w:p>
                <w:p w14:paraId="14B9E6F0" w14:textId="606CED94" w:rsidR="005A0BC8" w:rsidRPr="004D6849" w:rsidRDefault="005A0BC8" w:rsidP="00DB3E68">
                  <w:pPr>
                    <w:spacing w:line="360" w:lineRule="auto"/>
                    <w:rPr>
                      <w:rFonts w:ascii="Arial" w:hAnsi="Arial" w:cs="Arial"/>
                      <w:bCs/>
                      <w:sz w:val="24"/>
                      <w:szCs w:val="24"/>
                    </w:rPr>
                  </w:pPr>
                  <w:r w:rsidRPr="004D6849">
                    <w:rPr>
                      <w:rFonts w:ascii="Arial" w:hAnsi="Arial" w:cs="Arial"/>
                      <w:bCs/>
                      <w:sz w:val="24"/>
                      <w:szCs w:val="24"/>
                    </w:rPr>
                    <w:t xml:space="preserve">Security and operations </w:t>
                  </w:r>
                  <w:proofErr w:type="spellStart"/>
                  <w:r w:rsidRPr="004D6849">
                    <w:rPr>
                      <w:rFonts w:ascii="Arial" w:hAnsi="Arial" w:cs="Arial"/>
                      <w:bCs/>
                      <w:sz w:val="24"/>
                      <w:szCs w:val="24"/>
                    </w:rPr>
                    <w:t>managementStrong</w:t>
                  </w:r>
                  <w:proofErr w:type="spellEnd"/>
                  <w:r w:rsidRPr="004D6849">
                    <w:rPr>
                      <w:rFonts w:ascii="Arial" w:hAnsi="Arial" w:cs="Arial"/>
                      <w:bCs/>
                      <w:sz w:val="24"/>
                      <w:szCs w:val="24"/>
                    </w:rPr>
                    <w:t xml:space="preserve"> leadership and management skills to lead and motivate a team of security professional effectively. Experience recruiting, training and developing security personnel to ensure they have the necessary skills and knowledge to perform their roles effectively</w:t>
                  </w:r>
                </w:p>
                <w:p w14:paraId="66B0D600" w14:textId="7BF22BF8" w:rsidR="00AD5931" w:rsidRPr="004D6849" w:rsidRDefault="00AD5931" w:rsidP="00DB3E68">
                  <w:pPr>
                    <w:pStyle w:val="NoSpacing"/>
                    <w:spacing w:line="360" w:lineRule="auto"/>
                    <w:rPr>
                      <w:rFonts w:ascii="Arial" w:hAnsi="Arial" w:cs="Arial"/>
                      <w:bCs/>
                      <w:sz w:val="24"/>
                      <w:szCs w:val="24"/>
                    </w:rPr>
                  </w:pPr>
                </w:p>
              </w:tc>
            </w:tr>
          </w:tbl>
          <w:p w14:paraId="337BBB65" w14:textId="77777777" w:rsidR="00AD5931" w:rsidRPr="004D6849" w:rsidRDefault="00AD5931" w:rsidP="00DB3E68">
            <w:pPr>
              <w:pStyle w:val="NoSpacing"/>
              <w:spacing w:line="360" w:lineRule="auto"/>
              <w:rPr>
                <w:rFonts w:ascii="Arial" w:hAnsi="Arial" w:cs="Arial"/>
                <w:bCs/>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2CD0DCB2"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3102810E" w14:textId="77777777" w:rsidTr="00AD5931">
        <w:trPr>
          <w:trHeight w:val="1644"/>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5BC2FC4D" w14:textId="77777777" w:rsidR="00AD5931" w:rsidRPr="004D6849" w:rsidRDefault="00AD5931" w:rsidP="00DC5797">
            <w:pPr>
              <w:spacing w:after="0" w:line="360" w:lineRule="auto"/>
              <w:rPr>
                <w:rFonts w:ascii="Arial" w:hAnsi="Arial" w:cs="Arial"/>
                <w:sz w:val="24"/>
                <w:szCs w:val="24"/>
              </w:rPr>
            </w:pPr>
          </w:p>
        </w:tc>
        <w:tc>
          <w:tcPr>
            <w:tcW w:w="4465" w:type="pct"/>
            <w:tcBorders>
              <w:top w:val="nil"/>
              <w:left w:val="single" w:sz="4" w:space="0" w:color="DBE5F1"/>
              <w:bottom w:val="nil"/>
              <w:right w:val="single" w:sz="4" w:space="0" w:color="DBE5F1"/>
            </w:tcBorders>
          </w:tcPr>
          <w:p w14:paraId="059EFC85" w14:textId="08DE5B77" w:rsidR="005E0C52" w:rsidRPr="004D6849" w:rsidRDefault="005E0C52" w:rsidP="00DC5797">
            <w:pPr>
              <w:pStyle w:val="Heading1"/>
              <w:spacing w:line="360" w:lineRule="auto"/>
              <w:rPr>
                <w:rFonts w:ascii="Arial" w:eastAsia="Calibri" w:hAnsi="Arial" w:cs="Arial"/>
                <w:sz w:val="24"/>
                <w:szCs w:val="24"/>
              </w:rPr>
            </w:pPr>
            <w:bookmarkStart w:id="98" w:name="_Toc287535908"/>
            <w:bookmarkStart w:id="99" w:name="_Toc287535455"/>
            <w:r w:rsidRPr="004D6849">
              <w:rPr>
                <w:rFonts w:ascii="Arial" w:eastAsia="Calibri" w:hAnsi="Arial" w:cs="Arial"/>
                <w:sz w:val="24"/>
                <w:szCs w:val="24"/>
              </w:rPr>
              <w:t>We chose for a distribution of company roles for reducing the amount of money spend on company wages.</w:t>
            </w:r>
          </w:p>
          <w:p w14:paraId="1D2766C6" w14:textId="77777777" w:rsidR="005E0C52" w:rsidRPr="004D6849" w:rsidRDefault="005E0C52" w:rsidP="00DC5797">
            <w:pPr>
              <w:pStyle w:val="Heading1"/>
              <w:spacing w:line="360" w:lineRule="auto"/>
              <w:rPr>
                <w:rFonts w:ascii="Arial" w:eastAsia="Calibri" w:hAnsi="Arial" w:cs="Arial"/>
                <w:sz w:val="24"/>
                <w:szCs w:val="24"/>
              </w:rPr>
            </w:pPr>
          </w:p>
          <w:p w14:paraId="57C9A119" w14:textId="77777777" w:rsidR="005E0C52" w:rsidRPr="004D6849" w:rsidRDefault="005E0C52" w:rsidP="00DC5797">
            <w:pPr>
              <w:pStyle w:val="Heading1"/>
              <w:spacing w:line="360" w:lineRule="auto"/>
              <w:rPr>
                <w:rFonts w:ascii="Arial" w:eastAsia="Calibri" w:hAnsi="Arial" w:cs="Arial"/>
                <w:sz w:val="24"/>
                <w:szCs w:val="24"/>
              </w:rPr>
            </w:pPr>
          </w:p>
          <w:p w14:paraId="62560D1B" w14:textId="0B9E6D09" w:rsidR="00AD5931" w:rsidRPr="004D6849" w:rsidRDefault="00AD5931"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16 Premises</w:t>
            </w:r>
            <w:bookmarkEnd w:id="98"/>
            <w:bookmarkEnd w:id="99"/>
          </w:p>
          <w:p w14:paraId="39E2357F" w14:textId="77777777" w:rsidR="0048754C" w:rsidRPr="004D6849" w:rsidRDefault="0048754C" w:rsidP="00DC5797">
            <w:pPr>
              <w:spacing w:line="360" w:lineRule="auto"/>
              <w:rPr>
                <w:rFonts w:ascii="Arial" w:hAnsi="Arial" w:cs="Arial"/>
                <w:sz w:val="24"/>
                <w:szCs w:val="24"/>
              </w:rPr>
            </w:pPr>
          </w:p>
          <w:p w14:paraId="30E6971D" w14:textId="43267079" w:rsidR="0048754C" w:rsidRPr="004D6849" w:rsidRDefault="0048754C" w:rsidP="00DC5797">
            <w:pPr>
              <w:spacing w:line="360" w:lineRule="auto"/>
              <w:rPr>
                <w:rFonts w:ascii="Arial" w:hAnsi="Arial" w:cs="Arial"/>
                <w:sz w:val="24"/>
                <w:szCs w:val="24"/>
              </w:rPr>
            </w:pPr>
            <w:proofErr w:type="spellStart"/>
            <w:r w:rsidRPr="004D6849">
              <w:rPr>
                <w:rFonts w:ascii="Arial" w:hAnsi="Arial" w:cs="Arial"/>
                <w:sz w:val="24"/>
                <w:szCs w:val="24"/>
              </w:rPr>
              <w:t>Screan</w:t>
            </w:r>
            <w:proofErr w:type="spellEnd"/>
            <w:r w:rsidRPr="004D6849">
              <w:rPr>
                <w:rFonts w:ascii="Arial" w:hAnsi="Arial" w:cs="Arial"/>
                <w:sz w:val="24"/>
                <w:szCs w:val="24"/>
              </w:rPr>
              <w:t xml:space="preserve"> shot</w:t>
            </w:r>
          </w:p>
          <w:p w14:paraId="3ABFE96F" w14:textId="77777777" w:rsidR="0048754C" w:rsidRPr="004D6849" w:rsidRDefault="0048754C" w:rsidP="00DC5797">
            <w:pPr>
              <w:spacing w:line="360" w:lineRule="auto"/>
              <w:rPr>
                <w:rFonts w:ascii="Arial" w:hAnsi="Arial" w:cs="Arial"/>
                <w:sz w:val="24"/>
                <w:szCs w:val="24"/>
              </w:rPr>
            </w:pPr>
          </w:p>
          <w:p w14:paraId="1A41BDAC" w14:textId="77777777" w:rsidR="00AD5931" w:rsidRPr="004D6849" w:rsidRDefault="00AD5931" w:rsidP="00DC5797">
            <w:pPr>
              <w:pStyle w:val="NoSpacing"/>
              <w:spacing w:line="360" w:lineRule="auto"/>
              <w:rPr>
                <w:rFonts w:ascii="Arial" w:hAnsi="Arial" w:cs="Arial"/>
                <w:b/>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6850"/>
              <w:gridCol w:w="2061"/>
            </w:tblGrid>
            <w:tr w:rsidR="004D6849" w:rsidRPr="004D6849" w14:paraId="7DA2B8C9" w14:textId="77777777">
              <w:trPr>
                <w:jc w:val="center"/>
              </w:trPr>
              <w:tc>
                <w:tcPr>
                  <w:tcW w:w="6850" w:type="dxa"/>
                  <w:tcBorders>
                    <w:top w:val="single" w:sz="6" w:space="0" w:color="A6A6A6"/>
                    <w:left w:val="single" w:sz="6" w:space="0" w:color="A6A6A6"/>
                    <w:bottom w:val="single" w:sz="6" w:space="0" w:color="A6A6A6"/>
                    <w:right w:val="single" w:sz="6" w:space="0" w:color="A6A6A6"/>
                  </w:tcBorders>
                </w:tcPr>
                <w:p w14:paraId="6716226F" w14:textId="77777777" w:rsidR="00AD5931" w:rsidRPr="004D6849" w:rsidRDefault="00AD5931" w:rsidP="00DC5797">
                  <w:pPr>
                    <w:pStyle w:val="NoSpacing"/>
                    <w:spacing w:line="360" w:lineRule="auto"/>
                    <w:rPr>
                      <w:rFonts w:ascii="Arial" w:hAnsi="Arial" w:cs="Arial"/>
                      <w:b/>
                      <w:sz w:val="24"/>
                      <w:szCs w:val="24"/>
                    </w:rPr>
                  </w:pPr>
                </w:p>
              </w:tc>
              <w:tc>
                <w:tcPr>
                  <w:tcW w:w="2061" w:type="dxa"/>
                  <w:tcBorders>
                    <w:top w:val="single" w:sz="6" w:space="0" w:color="A6A6A6"/>
                    <w:left w:val="single" w:sz="6" w:space="0" w:color="A6A6A6"/>
                    <w:bottom w:val="single" w:sz="6" w:space="0" w:color="A6A6A6"/>
                    <w:right w:val="single" w:sz="6" w:space="0" w:color="A6A6A6"/>
                  </w:tcBorders>
                  <w:hideMark/>
                </w:tcPr>
                <w:p w14:paraId="5733E9F1" w14:textId="77777777" w:rsidR="00AD5931" w:rsidRPr="004D6849" w:rsidRDefault="00AD5931" w:rsidP="00DC5797">
                  <w:pPr>
                    <w:pStyle w:val="NoSpacing"/>
                    <w:spacing w:line="360" w:lineRule="auto"/>
                    <w:jc w:val="center"/>
                    <w:rPr>
                      <w:rFonts w:ascii="Arial" w:hAnsi="Arial" w:cs="Arial"/>
                      <w:b/>
                      <w:sz w:val="24"/>
                      <w:szCs w:val="24"/>
                    </w:rPr>
                  </w:pPr>
                  <w:r w:rsidRPr="004D6849">
                    <w:rPr>
                      <w:rFonts w:ascii="Arial" w:hAnsi="Arial" w:cs="Arial"/>
                      <w:b/>
                      <w:sz w:val="24"/>
                      <w:szCs w:val="24"/>
                    </w:rPr>
                    <w:t>Cost £</w:t>
                  </w:r>
                </w:p>
              </w:tc>
            </w:tr>
            <w:tr w:rsidR="004D6849" w:rsidRPr="004D6849" w14:paraId="4CF20646" w14:textId="77777777">
              <w:trPr>
                <w:trHeight w:val="284"/>
                <w:jc w:val="center"/>
              </w:trPr>
              <w:tc>
                <w:tcPr>
                  <w:tcW w:w="6850" w:type="dxa"/>
                  <w:tcBorders>
                    <w:top w:val="single" w:sz="6" w:space="0" w:color="A6A6A6"/>
                    <w:left w:val="single" w:sz="6" w:space="0" w:color="A6A6A6"/>
                    <w:bottom w:val="single" w:sz="6" w:space="0" w:color="A6A6A6"/>
                    <w:right w:val="single" w:sz="6" w:space="0" w:color="A6A6A6"/>
                  </w:tcBorders>
                  <w:hideMark/>
                </w:tcPr>
                <w:p w14:paraId="6697E8FC" w14:textId="10776461"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Premises required at start-up: </w:t>
                  </w:r>
                  <w:r w:rsidR="005A0BC8" w:rsidRPr="004D6849">
                    <w:rPr>
                      <w:rFonts w:ascii="Arial" w:hAnsi="Arial" w:cs="Arial"/>
                      <w:sz w:val="24"/>
                      <w:szCs w:val="24"/>
                    </w:rPr>
                    <w:t xml:space="preserve">1400 </w:t>
                  </w:r>
                  <w:proofErr w:type="spellStart"/>
                  <w:r w:rsidR="005A0BC8" w:rsidRPr="004D6849">
                    <w:rPr>
                      <w:rFonts w:ascii="Arial" w:hAnsi="Arial" w:cs="Arial"/>
                      <w:sz w:val="24"/>
                      <w:szCs w:val="24"/>
                    </w:rPr>
                    <w:t>Sq</w:t>
                  </w:r>
                  <w:proofErr w:type="spellEnd"/>
                  <w:r w:rsidR="005A0BC8" w:rsidRPr="004D6849">
                    <w:rPr>
                      <w:rFonts w:ascii="Arial" w:hAnsi="Arial" w:cs="Arial"/>
                      <w:sz w:val="24"/>
                      <w:szCs w:val="24"/>
                    </w:rPr>
                    <w:t xml:space="preserve"> Ft </w:t>
                  </w:r>
                </w:p>
              </w:tc>
              <w:tc>
                <w:tcPr>
                  <w:tcW w:w="2061" w:type="dxa"/>
                  <w:tcBorders>
                    <w:top w:val="single" w:sz="6" w:space="0" w:color="A6A6A6"/>
                    <w:left w:val="single" w:sz="6" w:space="0" w:color="A6A6A6"/>
                    <w:bottom w:val="single" w:sz="6" w:space="0" w:color="A6A6A6"/>
                    <w:right w:val="single" w:sz="6" w:space="0" w:color="A6A6A6"/>
                  </w:tcBorders>
                  <w:hideMark/>
                </w:tcPr>
                <w:p w14:paraId="6CD1F006" w14:textId="07BEAD0D"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5A0BC8" w:rsidRPr="004D6849">
                    <w:rPr>
                      <w:rFonts w:ascii="Arial" w:hAnsi="Arial" w:cs="Arial"/>
                      <w:sz w:val="24"/>
                      <w:szCs w:val="24"/>
                    </w:rPr>
                    <w:t>35500</w:t>
                  </w:r>
                </w:p>
              </w:tc>
            </w:tr>
            <w:tr w:rsidR="004D6849" w:rsidRPr="004D6849" w14:paraId="3E12E012" w14:textId="77777777">
              <w:trPr>
                <w:trHeight w:val="340"/>
                <w:jc w:val="center"/>
              </w:trPr>
              <w:tc>
                <w:tcPr>
                  <w:tcW w:w="6850" w:type="dxa"/>
                  <w:tcBorders>
                    <w:top w:val="single" w:sz="6" w:space="0" w:color="A6A6A6"/>
                    <w:left w:val="single" w:sz="6" w:space="0" w:color="A6A6A6"/>
                    <w:bottom w:val="single" w:sz="6" w:space="0" w:color="A6A6A6"/>
                    <w:right w:val="single" w:sz="6" w:space="0" w:color="A6A6A6"/>
                  </w:tcBorders>
                  <w:hideMark/>
                </w:tcPr>
                <w:p w14:paraId="7BE77B13"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 xml:space="preserve">Premises required in the future (if different): </w:t>
                  </w:r>
                  <w:r w:rsidRPr="004D6849">
                    <w:rPr>
                      <w:rFonts w:ascii="Arial" w:hAnsi="Arial" w:cs="Arial"/>
                      <w:sz w:val="24"/>
                      <w:szCs w:val="24"/>
                    </w:rPr>
                    <w:fldChar w:fldCharType="begin">
                      <w:ffData>
                        <w:name w:val=""/>
                        <w:enabled/>
                        <w:calcOnExit w:val="0"/>
                        <w:helpText w:type="text" w:val="Premises required in the future (if different): "/>
                        <w:statusText w:type="text" w:val="Premises required in the future (if different)"/>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p>
              </w:tc>
              <w:tc>
                <w:tcPr>
                  <w:tcW w:w="2061" w:type="dxa"/>
                  <w:tcBorders>
                    <w:top w:val="single" w:sz="6" w:space="0" w:color="A6A6A6"/>
                    <w:left w:val="single" w:sz="6" w:space="0" w:color="A6A6A6"/>
                    <w:bottom w:val="single" w:sz="6" w:space="0" w:color="A6A6A6"/>
                    <w:right w:val="single" w:sz="6" w:space="0" w:color="A6A6A6"/>
                  </w:tcBorders>
                  <w:hideMark/>
                </w:tcPr>
                <w:p w14:paraId="7A698B53"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bookmarkStart w:id="100" w:name="Text96"/>
                  <w:r w:rsidRPr="004D6849">
                    <w:rPr>
                      <w:rFonts w:ascii="Arial" w:hAnsi="Arial" w:cs="Arial"/>
                      <w:sz w:val="24"/>
                      <w:szCs w:val="24"/>
                    </w:rPr>
                    <w:fldChar w:fldCharType="begin">
                      <w:ffData>
                        <w:name w:val="Text96"/>
                        <w:enabled/>
                        <w:calcOnExit w:val="0"/>
                        <w:helpText w:type="text" w:val="Cost £"/>
                        <w:statusText w:type="text" w:val="Cost £"/>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100"/>
                </w:p>
              </w:tc>
            </w:tr>
          </w:tbl>
          <w:p w14:paraId="09A4B743" w14:textId="77777777" w:rsidR="00AD5931" w:rsidRPr="004D6849" w:rsidRDefault="00AD5931" w:rsidP="00DC5797">
            <w:pPr>
              <w:pStyle w:val="NoSpacing"/>
              <w:spacing w:line="360" w:lineRule="auto"/>
              <w:rPr>
                <w:rFonts w:ascii="Arial" w:hAnsi="Arial" w:cs="Arial"/>
                <w:b/>
                <w:sz w:val="24"/>
                <w:szCs w:val="24"/>
              </w:rPr>
            </w:pPr>
          </w:p>
          <w:p w14:paraId="6408269E" w14:textId="77777777" w:rsidR="005A0BC8" w:rsidRPr="004D6849" w:rsidRDefault="005A0BC8" w:rsidP="00DC5797">
            <w:pPr>
              <w:pStyle w:val="NoSpacing"/>
              <w:spacing w:line="360" w:lineRule="auto"/>
              <w:rPr>
                <w:rFonts w:ascii="Arial" w:hAnsi="Arial" w:cs="Arial"/>
                <w:b/>
                <w:sz w:val="24"/>
                <w:szCs w:val="24"/>
              </w:rPr>
            </w:pPr>
          </w:p>
          <w:p w14:paraId="4CC1AC5B" w14:textId="6F86624E" w:rsidR="005A0BC8" w:rsidRPr="004D6849" w:rsidRDefault="005A0BC8" w:rsidP="00DC5797">
            <w:pPr>
              <w:pStyle w:val="NoSpacing"/>
              <w:spacing w:line="360" w:lineRule="auto"/>
              <w:rPr>
                <w:rFonts w:ascii="Arial" w:hAnsi="Arial" w:cs="Arial"/>
                <w:bCs/>
                <w:sz w:val="24"/>
                <w:szCs w:val="24"/>
              </w:rPr>
            </w:pPr>
            <w:bookmarkStart w:id="101" w:name="_Hlk159720949"/>
            <w:r w:rsidRPr="004D6849">
              <w:rPr>
                <w:rFonts w:ascii="Arial" w:hAnsi="Arial" w:cs="Arial"/>
                <w:bCs/>
                <w:sz w:val="24"/>
                <w:szCs w:val="24"/>
              </w:rPr>
              <w:t xml:space="preserve">  </w:t>
            </w:r>
            <w:bookmarkEnd w:id="101"/>
            <w:r w:rsidR="00C20918" w:rsidRPr="004D6849">
              <w:rPr>
                <w:rFonts w:ascii="Arial" w:hAnsi="Arial" w:cs="Arial"/>
                <w:sz w:val="24"/>
                <w:szCs w:val="24"/>
              </w:rPr>
              <w:t xml:space="preserve">According to </w:t>
            </w:r>
            <w:r w:rsidR="00C20918" w:rsidRPr="004D6849">
              <w:rPr>
                <w:rFonts w:ascii="Arial" w:hAnsi="Arial" w:cs="Arial"/>
                <w:sz w:val="24"/>
                <w:szCs w:val="24"/>
                <w:shd w:val="clear" w:color="auto" w:fill="FFFFFF"/>
              </w:rPr>
              <w:t>(propertylink.estatesgazette.com, n.d.)</w:t>
            </w:r>
          </w:p>
          <w:p w14:paraId="3731B8AC" w14:textId="77777777" w:rsidR="00556A67" w:rsidRPr="004D6849" w:rsidRDefault="00556A67" w:rsidP="00DC5797">
            <w:pPr>
              <w:pStyle w:val="NoSpacing"/>
              <w:spacing w:line="360" w:lineRule="auto"/>
              <w:rPr>
                <w:rFonts w:ascii="Arial" w:hAnsi="Arial" w:cs="Arial"/>
                <w:bCs/>
                <w:sz w:val="24"/>
                <w:szCs w:val="24"/>
              </w:rPr>
            </w:pPr>
          </w:p>
          <w:p w14:paraId="058C67CC" w14:textId="25A2C12A" w:rsidR="00556A67" w:rsidRPr="004D6849" w:rsidRDefault="00556A67" w:rsidP="00DC5797">
            <w:pPr>
              <w:pStyle w:val="NoSpacing"/>
              <w:spacing w:line="360" w:lineRule="auto"/>
              <w:rPr>
                <w:rFonts w:ascii="Arial" w:hAnsi="Arial" w:cs="Arial"/>
                <w:bCs/>
                <w:sz w:val="24"/>
                <w:szCs w:val="24"/>
              </w:rPr>
            </w:pPr>
            <w:r w:rsidRPr="004D6849">
              <w:rPr>
                <w:rFonts w:ascii="Arial" w:hAnsi="Arial" w:cs="Arial"/>
                <w:bCs/>
                <w:sz w:val="24"/>
                <w:szCs w:val="24"/>
              </w:rPr>
              <w:t>Appendix 2</w:t>
            </w:r>
          </w:p>
          <w:p w14:paraId="7976B108" w14:textId="77777777" w:rsidR="00556A67" w:rsidRPr="004D6849" w:rsidRDefault="00556A67" w:rsidP="00DC5797">
            <w:pPr>
              <w:pStyle w:val="NoSpacing"/>
              <w:spacing w:line="360" w:lineRule="auto"/>
              <w:rPr>
                <w:rFonts w:ascii="Arial" w:hAnsi="Arial" w:cs="Arial"/>
                <w:bCs/>
                <w:sz w:val="24"/>
                <w:szCs w:val="24"/>
              </w:rPr>
            </w:pPr>
          </w:p>
          <w:p w14:paraId="752AE22F" w14:textId="77777777" w:rsidR="005A0BC8" w:rsidRPr="004D6849" w:rsidRDefault="005A0BC8" w:rsidP="00DC5797">
            <w:pPr>
              <w:pStyle w:val="NoSpacing"/>
              <w:spacing w:line="360" w:lineRule="auto"/>
              <w:rPr>
                <w:rFonts w:ascii="Arial" w:hAnsi="Arial" w:cs="Arial"/>
                <w:b/>
                <w:sz w:val="24"/>
                <w:szCs w:val="24"/>
              </w:rPr>
            </w:pPr>
          </w:p>
        </w:tc>
        <w:tc>
          <w:tcPr>
            <w:tcW w:w="275"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9342881"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ECF7020" w14:textId="77777777" w:rsidTr="00AD5931">
        <w:trPr>
          <w:trHeight w:val="2495"/>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481DC5A9" w14:textId="77777777" w:rsidR="00AD5931" w:rsidRPr="004D6849" w:rsidRDefault="00AD5931" w:rsidP="00DC5797">
            <w:pPr>
              <w:spacing w:after="0" w:line="360" w:lineRule="auto"/>
              <w:rPr>
                <w:rFonts w:ascii="Arial" w:hAnsi="Arial" w:cs="Arial"/>
                <w:sz w:val="24"/>
                <w:szCs w:val="24"/>
              </w:rPr>
            </w:pPr>
          </w:p>
        </w:tc>
        <w:tc>
          <w:tcPr>
            <w:tcW w:w="4465" w:type="pct"/>
            <w:vMerge w:val="restart"/>
            <w:tcBorders>
              <w:top w:val="nil"/>
              <w:left w:val="single" w:sz="4" w:space="0" w:color="DBE5F1"/>
              <w:bottom w:val="single" w:sz="4" w:space="0" w:color="DBE5F1"/>
              <w:right w:val="single" w:sz="4" w:space="0" w:color="DBE5F1"/>
            </w:tcBorders>
            <w:hideMark/>
          </w:tcPr>
          <w:p w14:paraId="3934BA7D" w14:textId="77777777" w:rsidR="00AD5931" w:rsidRPr="004D6849" w:rsidRDefault="00AD5931" w:rsidP="00DC5797">
            <w:pPr>
              <w:pStyle w:val="Heading1"/>
              <w:spacing w:line="360" w:lineRule="auto"/>
              <w:rPr>
                <w:rFonts w:ascii="Arial" w:eastAsia="Calibri" w:hAnsi="Arial" w:cs="Arial"/>
                <w:sz w:val="24"/>
                <w:szCs w:val="24"/>
              </w:rPr>
            </w:pPr>
            <w:bookmarkStart w:id="102" w:name="_Toc287535909"/>
            <w:bookmarkStart w:id="103" w:name="_Toc287535456"/>
            <w:r w:rsidRPr="004D6849">
              <w:rPr>
                <w:rFonts w:ascii="Arial" w:eastAsia="Calibri" w:hAnsi="Arial" w:cs="Arial"/>
                <w:sz w:val="24"/>
                <w:szCs w:val="24"/>
              </w:rPr>
              <w:t>17 Suppliers</w:t>
            </w:r>
            <w:bookmarkEnd w:id="102"/>
            <w:bookmarkEnd w:id="103"/>
          </w:p>
          <w:p w14:paraId="36E31BF0" w14:textId="77777777" w:rsidR="00AD5931" w:rsidRPr="004D6849" w:rsidRDefault="00AD5931" w:rsidP="00DC5797">
            <w:pPr>
              <w:pStyle w:val="Heading2"/>
              <w:spacing w:line="360" w:lineRule="auto"/>
              <w:rPr>
                <w:rFonts w:ascii="Arial" w:eastAsia="Calibri" w:hAnsi="Arial" w:cs="Arial"/>
                <w:sz w:val="24"/>
                <w:szCs w:val="24"/>
              </w:rPr>
            </w:pPr>
            <w:bookmarkStart w:id="104" w:name="_Toc287535457"/>
            <w:r w:rsidRPr="004D6849">
              <w:rPr>
                <w:rFonts w:ascii="Arial" w:eastAsia="Calibri" w:hAnsi="Arial" w:cs="Arial"/>
                <w:sz w:val="24"/>
                <w:szCs w:val="24"/>
              </w:rPr>
              <w:t>Your key suppliers and their credit terms</w:t>
            </w:r>
            <w:bookmarkEnd w:id="104"/>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8135"/>
              <w:gridCol w:w="1511"/>
              <w:gridCol w:w="1563"/>
            </w:tblGrid>
            <w:tr w:rsidR="004D6849" w:rsidRPr="004D6849" w14:paraId="73B3113A" w14:textId="77777777" w:rsidTr="000D7CAB">
              <w:tc>
                <w:tcPr>
                  <w:tcW w:w="7930" w:type="dxa"/>
                  <w:tcBorders>
                    <w:top w:val="single" w:sz="6" w:space="0" w:color="A6A6A6"/>
                    <w:left w:val="single" w:sz="6" w:space="0" w:color="A6A6A6"/>
                    <w:bottom w:val="single" w:sz="6" w:space="0" w:color="A6A6A6"/>
                    <w:right w:val="single" w:sz="6" w:space="0" w:color="A6A6A6"/>
                  </w:tcBorders>
                  <w:hideMark/>
                </w:tcPr>
                <w:p w14:paraId="41B38773"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Supplier</w:t>
                  </w:r>
                </w:p>
              </w:tc>
              <w:tc>
                <w:tcPr>
                  <w:tcW w:w="1437" w:type="dxa"/>
                  <w:tcBorders>
                    <w:top w:val="single" w:sz="6" w:space="0" w:color="A6A6A6"/>
                    <w:left w:val="single" w:sz="6" w:space="0" w:color="A6A6A6"/>
                    <w:bottom w:val="single" w:sz="6" w:space="0" w:color="A6A6A6"/>
                    <w:right w:val="single" w:sz="6" w:space="0" w:color="A6A6A6"/>
                  </w:tcBorders>
                  <w:hideMark/>
                </w:tcPr>
                <w:p w14:paraId="1F6028A3"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What you’ll buy from them</w:t>
                  </w:r>
                </w:p>
              </w:tc>
              <w:tc>
                <w:tcPr>
                  <w:tcW w:w="1561" w:type="dxa"/>
                  <w:tcBorders>
                    <w:top w:val="single" w:sz="6" w:space="0" w:color="A6A6A6"/>
                    <w:left w:val="single" w:sz="6" w:space="0" w:color="A6A6A6"/>
                    <w:bottom w:val="single" w:sz="6" w:space="0" w:color="A6A6A6"/>
                    <w:right w:val="single" w:sz="6" w:space="0" w:color="A6A6A6"/>
                  </w:tcBorders>
                  <w:hideMark/>
                </w:tcPr>
                <w:p w14:paraId="4703B13B"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Number of days’ credit</w:t>
                  </w:r>
                </w:p>
              </w:tc>
            </w:tr>
            <w:tr w:rsidR="004D6849" w:rsidRPr="004D6849" w14:paraId="16BD3358" w14:textId="77777777" w:rsidTr="003C1FB4">
              <w:trPr>
                <w:trHeight w:hRule="exact" w:val="1233"/>
              </w:trPr>
              <w:tc>
                <w:tcPr>
                  <w:tcW w:w="7930" w:type="dxa"/>
                  <w:tcBorders>
                    <w:top w:val="single" w:sz="6" w:space="0" w:color="A6A6A6"/>
                    <w:left w:val="single" w:sz="6" w:space="0" w:color="A6A6A6"/>
                    <w:bottom w:val="single" w:sz="6" w:space="0" w:color="A6A6A6"/>
                    <w:right w:val="single" w:sz="6" w:space="0" w:color="A6A6A6"/>
                  </w:tcBorders>
                  <w:hideMark/>
                </w:tcPr>
                <w:p w14:paraId="6D6B28D0" w14:textId="77777777" w:rsidR="00AD5931" w:rsidRPr="004D6849" w:rsidRDefault="005A0BC8" w:rsidP="00DC5797">
                  <w:pPr>
                    <w:pStyle w:val="NoSpacing"/>
                    <w:spacing w:line="360" w:lineRule="auto"/>
                    <w:rPr>
                      <w:rFonts w:ascii="Arial" w:hAnsi="Arial" w:cs="Arial"/>
                      <w:sz w:val="24"/>
                      <w:szCs w:val="24"/>
                    </w:rPr>
                  </w:pPr>
                  <w:r w:rsidRPr="004D6849">
                    <w:rPr>
                      <w:rFonts w:ascii="Arial" w:hAnsi="Arial" w:cs="Arial"/>
                      <w:sz w:val="24"/>
                      <w:szCs w:val="24"/>
                    </w:rPr>
                    <w:t xml:space="preserve"> </w:t>
                  </w:r>
                  <w:hyperlink r:id="rId37" w:history="1">
                    <w:r w:rsidRPr="004D6849">
                      <w:rPr>
                        <w:rStyle w:val="Hyperlink"/>
                        <w:rFonts w:ascii="Arial" w:hAnsi="Arial" w:cs="Arial"/>
                        <w:color w:val="auto"/>
                        <w:sz w:val="24"/>
                        <w:szCs w:val="24"/>
                        <w:u w:val="none"/>
                      </w:rPr>
                      <w:t>https://www.lavazza.co.uk/</w:t>
                    </w:r>
                  </w:hyperlink>
                  <w:r w:rsidRPr="004D6849">
                    <w:rPr>
                      <w:rFonts w:ascii="Arial" w:hAnsi="Arial" w:cs="Arial"/>
                      <w:sz w:val="24"/>
                      <w:szCs w:val="24"/>
                    </w:rPr>
                    <w:t xml:space="preserve"> </w:t>
                  </w:r>
                </w:p>
                <w:p w14:paraId="37A8D462" w14:textId="268DFA76" w:rsidR="00955723" w:rsidRPr="004D6849" w:rsidRDefault="00955723" w:rsidP="00DC5797">
                  <w:pPr>
                    <w:pStyle w:val="NoSpacing"/>
                    <w:spacing w:line="360" w:lineRule="auto"/>
                    <w:rPr>
                      <w:rFonts w:ascii="Arial" w:hAnsi="Arial" w:cs="Arial"/>
                      <w:sz w:val="24"/>
                      <w:szCs w:val="24"/>
                    </w:rPr>
                  </w:pPr>
                </w:p>
              </w:tc>
              <w:tc>
                <w:tcPr>
                  <w:tcW w:w="1437" w:type="dxa"/>
                  <w:tcBorders>
                    <w:top w:val="single" w:sz="6" w:space="0" w:color="A6A6A6"/>
                    <w:left w:val="single" w:sz="6" w:space="0" w:color="A6A6A6"/>
                    <w:bottom w:val="single" w:sz="6" w:space="0" w:color="A6A6A6"/>
                    <w:right w:val="single" w:sz="6" w:space="0" w:color="A6A6A6"/>
                  </w:tcBorders>
                </w:tcPr>
                <w:p w14:paraId="62E8863F" w14:textId="2BE8A05E" w:rsidR="00AD5931" w:rsidRPr="004D6849" w:rsidRDefault="005A0BC8" w:rsidP="00DC5797">
                  <w:pPr>
                    <w:pStyle w:val="NoSpacing"/>
                    <w:spacing w:line="360" w:lineRule="auto"/>
                    <w:rPr>
                      <w:rFonts w:ascii="Arial"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beans,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products </w:t>
                  </w:r>
                </w:p>
                <w:p w14:paraId="0D730624" w14:textId="77777777" w:rsidR="00AD5931" w:rsidRPr="004D6849" w:rsidRDefault="00AD5931" w:rsidP="00DC5797">
                  <w:pPr>
                    <w:pStyle w:val="NoSpacing"/>
                    <w:spacing w:line="360" w:lineRule="auto"/>
                    <w:rPr>
                      <w:rFonts w:ascii="Arial" w:hAnsi="Arial" w:cs="Arial"/>
                      <w:sz w:val="24"/>
                      <w:szCs w:val="24"/>
                    </w:rPr>
                  </w:pPr>
                </w:p>
              </w:tc>
              <w:tc>
                <w:tcPr>
                  <w:tcW w:w="1561" w:type="dxa"/>
                  <w:tcBorders>
                    <w:top w:val="single" w:sz="6" w:space="0" w:color="A6A6A6"/>
                    <w:left w:val="single" w:sz="6" w:space="0" w:color="A6A6A6"/>
                    <w:bottom w:val="single" w:sz="6" w:space="0" w:color="A6A6A6"/>
                    <w:right w:val="single" w:sz="6" w:space="0" w:color="A6A6A6"/>
                  </w:tcBorders>
                  <w:hideMark/>
                </w:tcPr>
                <w:p w14:paraId="10BF5219" w14:textId="3FD9B062" w:rsidR="00AD5931" w:rsidRPr="004D6849" w:rsidRDefault="005A0BC8"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15</w:t>
                  </w:r>
                </w:p>
              </w:tc>
            </w:tr>
            <w:tr w:rsidR="004D6849" w:rsidRPr="004D6849" w14:paraId="664E8DCC" w14:textId="77777777" w:rsidTr="000D7CAB">
              <w:trPr>
                <w:trHeight w:hRule="exact" w:val="964"/>
              </w:trPr>
              <w:tc>
                <w:tcPr>
                  <w:tcW w:w="7930" w:type="dxa"/>
                  <w:tcBorders>
                    <w:top w:val="single" w:sz="6" w:space="0" w:color="A6A6A6"/>
                    <w:left w:val="single" w:sz="6" w:space="0" w:color="A6A6A6"/>
                    <w:bottom w:val="single" w:sz="6" w:space="0" w:color="A6A6A6"/>
                    <w:right w:val="single" w:sz="6" w:space="0" w:color="A6A6A6"/>
                  </w:tcBorders>
                  <w:hideMark/>
                </w:tcPr>
                <w:p w14:paraId="73677B86" w14:textId="543A2047" w:rsidR="00AD5931" w:rsidRPr="004D6849" w:rsidRDefault="00ED58C7" w:rsidP="00DC5797">
                  <w:pPr>
                    <w:pStyle w:val="NoSpacing"/>
                    <w:spacing w:line="360" w:lineRule="auto"/>
                    <w:rPr>
                      <w:rFonts w:ascii="Arial" w:hAnsi="Arial" w:cs="Arial"/>
                      <w:sz w:val="24"/>
                      <w:szCs w:val="24"/>
                    </w:rPr>
                  </w:pPr>
                  <w:r w:rsidRPr="004D6849">
                    <w:rPr>
                      <w:rFonts w:ascii="Arial" w:hAnsi="Arial" w:cs="Arial"/>
                      <w:sz w:val="24"/>
                      <w:szCs w:val="24"/>
                    </w:rPr>
                    <w:t xml:space="preserve"> </w:t>
                  </w:r>
                  <w:hyperlink r:id="rId38" w:history="1">
                    <w:r w:rsidRPr="004D6849">
                      <w:rPr>
                        <w:rStyle w:val="Hyperlink"/>
                        <w:rFonts w:ascii="Arial" w:hAnsi="Arial" w:cs="Arial"/>
                        <w:color w:val="auto"/>
                        <w:sz w:val="24"/>
                        <w:szCs w:val="24"/>
                        <w:u w:val="none"/>
                      </w:rPr>
                      <w:t>https://bradesfarm.co.uk/</w:t>
                    </w:r>
                  </w:hyperlink>
                  <w:r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hideMark/>
                </w:tcPr>
                <w:p w14:paraId="63FACB99" w14:textId="4EB52872" w:rsidR="00AD5931" w:rsidRPr="004D6849" w:rsidRDefault="00ED58C7" w:rsidP="00DC5797">
                  <w:pPr>
                    <w:pStyle w:val="NoSpacing"/>
                    <w:spacing w:line="360" w:lineRule="auto"/>
                    <w:rPr>
                      <w:rFonts w:ascii="Arial" w:hAnsi="Arial" w:cs="Arial"/>
                      <w:sz w:val="24"/>
                      <w:szCs w:val="24"/>
                    </w:rPr>
                  </w:pPr>
                  <w:r w:rsidRPr="004D6849">
                    <w:rPr>
                      <w:rFonts w:ascii="Arial" w:hAnsi="Arial" w:cs="Arial"/>
                      <w:sz w:val="24"/>
                      <w:szCs w:val="24"/>
                    </w:rPr>
                    <w:t xml:space="preserve">Milk </w:t>
                  </w:r>
                </w:p>
              </w:tc>
              <w:tc>
                <w:tcPr>
                  <w:tcW w:w="1561" w:type="dxa"/>
                  <w:tcBorders>
                    <w:top w:val="single" w:sz="6" w:space="0" w:color="A6A6A6"/>
                    <w:left w:val="single" w:sz="6" w:space="0" w:color="A6A6A6"/>
                    <w:bottom w:val="single" w:sz="6" w:space="0" w:color="A6A6A6"/>
                    <w:right w:val="single" w:sz="6" w:space="0" w:color="A6A6A6"/>
                  </w:tcBorders>
                  <w:hideMark/>
                </w:tcPr>
                <w:p w14:paraId="2761999B" w14:textId="71759249" w:rsidR="00AD5931" w:rsidRPr="004D6849" w:rsidRDefault="00ED58C7"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15</w:t>
                  </w:r>
                </w:p>
              </w:tc>
            </w:tr>
            <w:tr w:rsidR="004D6849" w:rsidRPr="004D6849" w14:paraId="21079F1D" w14:textId="77777777" w:rsidTr="005E0C52">
              <w:trPr>
                <w:trHeight w:hRule="exact" w:val="1304"/>
              </w:trPr>
              <w:tc>
                <w:tcPr>
                  <w:tcW w:w="7930" w:type="dxa"/>
                  <w:tcBorders>
                    <w:top w:val="single" w:sz="6" w:space="0" w:color="A6A6A6"/>
                    <w:left w:val="single" w:sz="6" w:space="0" w:color="A6A6A6"/>
                    <w:bottom w:val="single" w:sz="6" w:space="0" w:color="A6A6A6"/>
                    <w:right w:val="single" w:sz="6" w:space="0" w:color="A6A6A6"/>
                  </w:tcBorders>
                  <w:hideMark/>
                </w:tcPr>
                <w:p w14:paraId="6EA2B7AE" w14:textId="6545C4A2" w:rsidR="00AD5931" w:rsidRPr="004D6849" w:rsidRDefault="00ED58C7" w:rsidP="00DC5797">
                  <w:pPr>
                    <w:pStyle w:val="NoSpacing"/>
                    <w:spacing w:line="360" w:lineRule="auto"/>
                    <w:rPr>
                      <w:rFonts w:ascii="Arial" w:hAnsi="Arial" w:cs="Arial"/>
                      <w:sz w:val="24"/>
                      <w:szCs w:val="24"/>
                    </w:rPr>
                  </w:pPr>
                  <w:r w:rsidRPr="004D6849">
                    <w:rPr>
                      <w:rFonts w:ascii="Arial" w:hAnsi="Arial" w:cs="Arial"/>
                      <w:sz w:val="24"/>
                      <w:szCs w:val="24"/>
                    </w:rPr>
                    <w:t xml:space="preserve"> </w:t>
                  </w:r>
                  <w:hyperlink r:id="rId39" w:history="1">
                    <w:r w:rsidRPr="004D6849">
                      <w:rPr>
                        <w:rStyle w:val="Hyperlink"/>
                        <w:rFonts w:ascii="Arial" w:hAnsi="Arial" w:cs="Arial"/>
                        <w:color w:val="auto"/>
                        <w:sz w:val="24"/>
                        <w:szCs w:val="24"/>
                        <w:u w:val="none"/>
                      </w:rPr>
                      <w:t>https://onestopcoffeeshop.co.uk/coffee-shop-milk-delivery/</w:t>
                    </w:r>
                  </w:hyperlink>
                  <w:r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hideMark/>
                </w:tcPr>
                <w:p w14:paraId="736D6F9D" w14:textId="61A69703" w:rsidR="00AD5931" w:rsidRPr="004D6849" w:rsidRDefault="00ED58C7" w:rsidP="00DC5797">
                  <w:pPr>
                    <w:pStyle w:val="NoSpacing"/>
                    <w:spacing w:line="360" w:lineRule="auto"/>
                    <w:rPr>
                      <w:rFonts w:ascii="Arial" w:hAnsi="Arial" w:cs="Arial"/>
                      <w:sz w:val="24"/>
                      <w:szCs w:val="24"/>
                    </w:rPr>
                  </w:pPr>
                  <w:r w:rsidRPr="004D6849">
                    <w:rPr>
                      <w:rFonts w:ascii="Arial" w:hAnsi="Arial" w:cs="Arial"/>
                      <w:sz w:val="24"/>
                      <w:szCs w:val="24"/>
                    </w:rPr>
                    <w:t xml:space="preserve">Milk and takeaway </w:t>
                  </w:r>
                  <w:proofErr w:type="spellStart"/>
                  <w:r w:rsidRPr="004D6849">
                    <w:rPr>
                      <w:rFonts w:ascii="Arial" w:hAnsi="Arial" w:cs="Arial"/>
                      <w:sz w:val="24"/>
                      <w:szCs w:val="24"/>
                    </w:rPr>
                    <w:t>coffe</w:t>
                  </w:r>
                  <w:proofErr w:type="spellEnd"/>
                  <w:r w:rsidRPr="004D6849">
                    <w:rPr>
                      <w:rFonts w:ascii="Arial" w:hAnsi="Arial" w:cs="Arial"/>
                      <w:sz w:val="24"/>
                      <w:szCs w:val="24"/>
                    </w:rPr>
                    <w:t xml:space="preserve"> cup’s </w:t>
                  </w:r>
                </w:p>
              </w:tc>
              <w:tc>
                <w:tcPr>
                  <w:tcW w:w="1561" w:type="dxa"/>
                  <w:tcBorders>
                    <w:top w:val="single" w:sz="6" w:space="0" w:color="A6A6A6"/>
                    <w:left w:val="single" w:sz="6" w:space="0" w:color="A6A6A6"/>
                    <w:bottom w:val="single" w:sz="6" w:space="0" w:color="A6A6A6"/>
                    <w:right w:val="single" w:sz="6" w:space="0" w:color="A6A6A6"/>
                  </w:tcBorders>
                  <w:hideMark/>
                </w:tcPr>
                <w:p w14:paraId="485FDF55" w14:textId="4077A15F" w:rsidR="00AD5931" w:rsidRPr="004D6849" w:rsidRDefault="00ED58C7"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15</w:t>
                  </w:r>
                </w:p>
              </w:tc>
            </w:tr>
            <w:tr w:rsidR="004D6849" w:rsidRPr="004D6849" w14:paraId="569E687C" w14:textId="77777777" w:rsidTr="000D7CAB">
              <w:trPr>
                <w:trHeight w:hRule="exact" w:val="964"/>
              </w:trPr>
              <w:tc>
                <w:tcPr>
                  <w:tcW w:w="7930" w:type="dxa"/>
                  <w:tcBorders>
                    <w:top w:val="single" w:sz="6" w:space="0" w:color="A6A6A6"/>
                    <w:left w:val="single" w:sz="6" w:space="0" w:color="A6A6A6"/>
                    <w:bottom w:val="single" w:sz="6" w:space="0" w:color="A6A6A6"/>
                    <w:right w:val="single" w:sz="6" w:space="0" w:color="A6A6A6"/>
                  </w:tcBorders>
                  <w:hideMark/>
                </w:tcPr>
                <w:p w14:paraId="3C6FF034" w14:textId="2E9E0FED" w:rsidR="00AD5931" w:rsidRPr="004D6849" w:rsidRDefault="00000000" w:rsidP="00DC5797">
                  <w:pPr>
                    <w:pStyle w:val="NoSpacing"/>
                    <w:spacing w:line="360" w:lineRule="auto"/>
                    <w:rPr>
                      <w:rFonts w:ascii="Arial" w:hAnsi="Arial" w:cs="Arial"/>
                      <w:sz w:val="24"/>
                      <w:szCs w:val="24"/>
                    </w:rPr>
                  </w:pPr>
                  <w:hyperlink r:id="rId40" w:history="1">
                    <w:r w:rsidR="006035C9" w:rsidRPr="004D6849">
                      <w:rPr>
                        <w:rStyle w:val="Hyperlink"/>
                        <w:rFonts w:ascii="Arial" w:hAnsi="Arial" w:cs="Arial"/>
                        <w:color w:val="auto"/>
                        <w:sz w:val="24"/>
                        <w:szCs w:val="24"/>
                        <w:u w:val="none"/>
                      </w:rPr>
                      <w:t>https://matthewclark.co.uk/products/soft-drinks/?CategoryId=1644&amp;Page=9&amp;SortBy=&amp;PageSize=12&amp;SearchTerm=</w:t>
                    </w:r>
                  </w:hyperlink>
                  <w:r w:rsidR="006035C9"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hideMark/>
                </w:tcPr>
                <w:p w14:paraId="2D5EDE79" w14:textId="2EC1ECBB" w:rsidR="00AD5931" w:rsidRPr="004D6849" w:rsidRDefault="006035C9" w:rsidP="00DC5797">
                  <w:pPr>
                    <w:pStyle w:val="NoSpacing"/>
                    <w:spacing w:line="360" w:lineRule="auto"/>
                    <w:rPr>
                      <w:rFonts w:ascii="Arial" w:hAnsi="Arial" w:cs="Arial"/>
                      <w:sz w:val="24"/>
                      <w:szCs w:val="24"/>
                    </w:rPr>
                  </w:pPr>
                  <w:r w:rsidRPr="004D6849">
                    <w:rPr>
                      <w:rFonts w:ascii="Arial" w:hAnsi="Arial" w:cs="Arial"/>
                      <w:sz w:val="24"/>
                      <w:szCs w:val="24"/>
                    </w:rPr>
                    <w:t xml:space="preserve">Soft drinks </w:t>
                  </w:r>
                </w:p>
              </w:tc>
              <w:tc>
                <w:tcPr>
                  <w:tcW w:w="1561" w:type="dxa"/>
                  <w:tcBorders>
                    <w:top w:val="single" w:sz="6" w:space="0" w:color="A6A6A6"/>
                    <w:left w:val="single" w:sz="6" w:space="0" w:color="A6A6A6"/>
                    <w:bottom w:val="single" w:sz="6" w:space="0" w:color="A6A6A6"/>
                    <w:right w:val="single" w:sz="6" w:space="0" w:color="A6A6A6"/>
                  </w:tcBorders>
                  <w:hideMark/>
                </w:tcPr>
                <w:p w14:paraId="2B898ACB" w14:textId="7D9F037D" w:rsidR="00AD5931" w:rsidRPr="004D6849" w:rsidRDefault="006035C9"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tc>
            </w:tr>
            <w:tr w:rsidR="004D6849" w:rsidRPr="004D6849" w14:paraId="309E5297" w14:textId="77777777" w:rsidTr="000D7CAB">
              <w:trPr>
                <w:trHeight w:hRule="exact" w:val="964"/>
              </w:trPr>
              <w:tc>
                <w:tcPr>
                  <w:tcW w:w="7930" w:type="dxa"/>
                  <w:tcBorders>
                    <w:top w:val="single" w:sz="6" w:space="0" w:color="A6A6A6"/>
                    <w:left w:val="single" w:sz="6" w:space="0" w:color="A6A6A6"/>
                    <w:bottom w:val="single" w:sz="6" w:space="0" w:color="A6A6A6"/>
                    <w:right w:val="single" w:sz="6" w:space="0" w:color="A6A6A6"/>
                  </w:tcBorders>
                  <w:hideMark/>
                </w:tcPr>
                <w:p w14:paraId="161B359D" w14:textId="2C94E967" w:rsidR="00AD5931" w:rsidRPr="004D6849" w:rsidRDefault="00000000" w:rsidP="00DC5797">
                  <w:pPr>
                    <w:pStyle w:val="NoSpacing"/>
                    <w:spacing w:line="360" w:lineRule="auto"/>
                    <w:rPr>
                      <w:rFonts w:ascii="Arial" w:hAnsi="Arial" w:cs="Arial"/>
                      <w:sz w:val="24"/>
                      <w:szCs w:val="24"/>
                    </w:rPr>
                  </w:pPr>
                  <w:hyperlink r:id="rId41" w:history="1">
                    <w:r w:rsidR="006035C9" w:rsidRPr="004D6849">
                      <w:rPr>
                        <w:rStyle w:val="Hyperlink"/>
                        <w:rFonts w:ascii="Arial" w:hAnsi="Arial" w:cs="Arial"/>
                        <w:color w:val="auto"/>
                        <w:sz w:val="24"/>
                        <w:szCs w:val="24"/>
                        <w:u w:val="none"/>
                      </w:rPr>
                      <w:t>https://www.britvic.com/</w:t>
                    </w:r>
                  </w:hyperlink>
                  <w:r w:rsidR="006035C9"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hideMark/>
                </w:tcPr>
                <w:p w14:paraId="2CE49656" w14:textId="6055AC67" w:rsidR="00AD5931" w:rsidRPr="004D6849" w:rsidRDefault="006035C9" w:rsidP="00DC5797">
                  <w:pPr>
                    <w:pStyle w:val="NoSpacing"/>
                    <w:spacing w:line="360" w:lineRule="auto"/>
                    <w:rPr>
                      <w:rFonts w:ascii="Arial" w:hAnsi="Arial" w:cs="Arial"/>
                      <w:sz w:val="24"/>
                      <w:szCs w:val="24"/>
                    </w:rPr>
                  </w:pPr>
                  <w:r w:rsidRPr="004D6849">
                    <w:rPr>
                      <w:rFonts w:ascii="Arial" w:hAnsi="Arial" w:cs="Arial"/>
                      <w:sz w:val="24"/>
                      <w:szCs w:val="24"/>
                    </w:rPr>
                    <w:t xml:space="preserve">Soft drinks </w:t>
                  </w:r>
                </w:p>
              </w:tc>
              <w:tc>
                <w:tcPr>
                  <w:tcW w:w="1561" w:type="dxa"/>
                  <w:tcBorders>
                    <w:top w:val="single" w:sz="6" w:space="0" w:color="A6A6A6"/>
                    <w:left w:val="single" w:sz="6" w:space="0" w:color="A6A6A6"/>
                    <w:bottom w:val="single" w:sz="6" w:space="0" w:color="A6A6A6"/>
                    <w:right w:val="single" w:sz="6" w:space="0" w:color="A6A6A6"/>
                  </w:tcBorders>
                  <w:hideMark/>
                </w:tcPr>
                <w:p w14:paraId="586833F6" w14:textId="620B1D43" w:rsidR="00AD5931" w:rsidRPr="004D6849" w:rsidRDefault="006035C9"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tc>
            </w:tr>
            <w:tr w:rsidR="004D6849" w:rsidRPr="004D6849" w14:paraId="60913F55" w14:textId="77777777" w:rsidTr="000D7CAB">
              <w:trPr>
                <w:trHeight w:hRule="exact" w:val="964"/>
              </w:trPr>
              <w:tc>
                <w:tcPr>
                  <w:tcW w:w="7930" w:type="dxa"/>
                  <w:tcBorders>
                    <w:top w:val="single" w:sz="6" w:space="0" w:color="A6A6A6"/>
                    <w:left w:val="single" w:sz="6" w:space="0" w:color="A6A6A6"/>
                    <w:bottom w:val="single" w:sz="6" w:space="0" w:color="A6A6A6"/>
                    <w:right w:val="single" w:sz="6" w:space="0" w:color="A6A6A6"/>
                  </w:tcBorders>
                  <w:hideMark/>
                </w:tcPr>
                <w:p w14:paraId="44D325C0" w14:textId="08EBE2BD" w:rsidR="00AD5931" w:rsidRPr="004D6849" w:rsidRDefault="00000000" w:rsidP="00DC5797">
                  <w:pPr>
                    <w:pStyle w:val="NoSpacing"/>
                    <w:spacing w:line="360" w:lineRule="auto"/>
                    <w:rPr>
                      <w:rFonts w:ascii="Arial" w:hAnsi="Arial" w:cs="Arial"/>
                      <w:sz w:val="24"/>
                      <w:szCs w:val="24"/>
                    </w:rPr>
                  </w:pPr>
                  <w:hyperlink r:id="rId42" w:history="1">
                    <w:r w:rsidR="00507F20" w:rsidRPr="004D6849">
                      <w:rPr>
                        <w:rStyle w:val="Hyperlink"/>
                        <w:rFonts w:ascii="Arial" w:hAnsi="Arial" w:cs="Arial"/>
                        <w:color w:val="auto"/>
                        <w:sz w:val="24"/>
                        <w:szCs w:val="24"/>
                        <w:u w:val="none"/>
                      </w:rPr>
                      <w:t>https://www.coffeesuppliesdirect.co.uk/collections/coffee-beans</w:t>
                    </w:r>
                  </w:hyperlink>
                  <w:r w:rsidR="00507F20"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hideMark/>
                </w:tcPr>
                <w:p w14:paraId="735C07BF" w14:textId="6986EDA6" w:rsidR="00AD5931" w:rsidRPr="004D6849" w:rsidRDefault="00507F20" w:rsidP="00DC5797">
                  <w:pPr>
                    <w:pStyle w:val="NoSpacing"/>
                    <w:spacing w:line="360" w:lineRule="auto"/>
                    <w:rPr>
                      <w:rFonts w:ascii="Arial"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beans </w:t>
                  </w:r>
                </w:p>
              </w:tc>
              <w:tc>
                <w:tcPr>
                  <w:tcW w:w="1561" w:type="dxa"/>
                  <w:tcBorders>
                    <w:top w:val="single" w:sz="6" w:space="0" w:color="A6A6A6"/>
                    <w:left w:val="single" w:sz="6" w:space="0" w:color="A6A6A6"/>
                    <w:bottom w:val="single" w:sz="6" w:space="0" w:color="A6A6A6"/>
                    <w:right w:val="single" w:sz="6" w:space="0" w:color="A6A6A6"/>
                  </w:tcBorders>
                  <w:hideMark/>
                </w:tcPr>
                <w:p w14:paraId="2CA211CA" w14:textId="5DDE7202" w:rsidR="00AD5931" w:rsidRPr="004D6849" w:rsidRDefault="00507F20"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tc>
            </w:tr>
            <w:tr w:rsidR="004D6849" w:rsidRPr="004D6849" w14:paraId="742DC4C3" w14:textId="77777777" w:rsidTr="000D7CAB">
              <w:trPr>
                <w:trHeight w:hRule="exact" w:val="964"/>
              </w:trPr>
              <w:tc>
                <w:tcPr>
                  <w:tcW w:w="7930" w:type="dxa"/>
                  <w:tcBorders>
                    <w:top w:val="single" w:sz="6" w:space="0" w:color="A6A6A6"/>
                    <w:left w:val="single" w:sz="6" w:space="0" w:color="A6A6A6"/>
                    <w:bottom w:val="single" w:sz="6" w:space="0" w:color="A6A6A6"/>
                    <w:right w:val="single" w:sz="6" w:space="0" w:color="A6A6A6"/>
                  </w:tcBorders>
                  <w:hideMark/>
                </w:tcPr>
                <w:p w14:paraId="3F378EA0" w14:textId="151474CF" w:rsidR="00AD5931" w:rsidRPr="004D6849" w:rsidRDefault="00000000" w:rsidP="00DC5797">
                  <w:pPr>
                    <w:pStyle w:val="NoSpacing"/>
                    <w:spacing w:line="360" w:lineRule="auto"/>
                    <w:rPr>
                      <w:rFonts w:ascii="Arial" w:hAnsi="Arial" w:cs="Arial"/>
                      <w:sz w:val="24"/>
                      <w:szCs w:val="24"/>
                    </w:rPr>
                  </w:pPr>
                  <w:hyperlink r:id="rId43" w:history="1">
                    <w:r w:rsidR="00507F20" w:rsidRPr="004D6849">
                      <w:rPr>
                        <w:rStyle w:val="Hyperlink"/>
                        <w:rFonts w:ascii="Arial" w:hAnsi="Arial" w:cs="Arial"/>
                        <w:color w:val="auto"/>
                        <w:sz w:val="24"/>
                        <w:szCs w:val="24"/>
                        <w:u w:val="none"/>
                      </w:rPr>
                      <w:t>https://hbingredients.co.uk/collections/chocolate-cocoa-chocolate</w:t>
                    </w:r>
                  </w:hyperlink>
                  <w:r w:rsidR="00507F20"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hideMark/>
                </w:tcPr>
                <w:p w14:paraId="5167556F" w14:textId="11E30115" w:rsidR="00AD5931" w:rsidRPr="004D6849" w:rsidRDefault="00507F20" w:rsidP="00DC5797">
                  <w:pPr>
                    <w:pStyle w:val="NoSpacing"/>
                    <w:spacing w:line="360" w:lineRule="auto"/>
                    <w:rPr>
                      <w:rFonts w:ascii="Arial" w:hAnsi="Arial" w:cs="Arial"/>
                      <w:sz w:val="24"/>
                      <w:szCs w:val="24"/>
                    </w:rPr>
                  </w:pPr>
                  <w:r w:rsidRPr="004D6849">
                    <w:rPr>
                      <w:rFonts w:ascii="Arial" w:hAnsi="Arial" w:cs="Arial"/>
                      <w:sz w:val="24"/>
                      <w:szCs w:val="24"/>
                    </w:rPr>
                    <w:t>chocolat</w:t>
                  </w:r>
                  <w:r w:rsidR="000D7CAB" w:rsidRPr="004D6849">
                    <w:rPr>
                      <w:rFonts w:ascii="Arial" w:hAnsi="Arial" w:cs="Arial"/>
                      <w:sz w:val="24"/>
                      <w:szCs w:val="24"/>
                    </w:rPr>
                    <w:t>e</w:t>
                  </w:r>
                </w:p>
              </w:tc>
              <w:tc>
                <w:tcPr>
                  <w:tcW w:w="1561" w:type="dxa"/>
                  <w:tcBorders>
                    <w:top w:val="single" w:sz="6" w:space="0" w:color="A6A6A6"/>
                    <w:left w:val="single" w:sz="6" w:space="0" w:color="A6A6A6"/>
                    <w:bottom w:val="single" w:sz="6" w:space="0" w:color="A6A6A6"/>
                    <w:right w:val="single" w:sz="6" w:space="0" w:color="A6A6A6"/>
                  </w:tcBorders>
                  <w:hideMark/>
                </w:tcPr>
                <w:p w14:paraId="386E4D6E" w14:textId="77777777" w:rsidR="00AD5931" w:rsidRPr="004D6849" w:rsidRDefault="00507F20"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p w14:paraId="04455DD7" w14:textId="56599BF1" w:rsidR="005E0C52" w:rsidRPr="004D6849" w:rsidRDefault="005E0C52" w:rsidP="00DC5797">
                  <w:pPr>
                    <w:pStyle w:val="NoSpacing"/>
                    <w:spacing w:line="360" w:lineRule="auto"/>
                    <w:ind w:left="720"/>
                    <w:rPr>
                      <w:rFonts w:ascii="Arial" w:hAnsi="Arial" w:cs="Arial"/>
                      <w:sz w:val="24"/>
                      <w:szCs w:val="24"/>
                    </w:rPr>
                  </w:pPr>
                </w:p>
              </w:tc>
            </w:tr>
            <w:tr w:rsidR="004D6849" w:rsidRPr="004D6849" w14:paraId="5C45117B" w14:textId="77777777" w:rsidTr="000D7CAB">
              <w:trPr>
                <w:trHeight w:hRule="exact" w:val="964"/>
              </w:trPr>
              <w:tc>
                <w:tcPr>
                  <w:tcW w:w="7930" w:type="dxa"/>
                  <w:tcBorders>
                    <w:top w:val="single" w:sz="6" w:space="0" w:color="A6A6A6"/>
                    <w:left w:val="single" w:sz="6" w:space="0" w:color="A6A6A6"/>
                    <w:bottom w:val="single" w:sz="6" w:space="0" w:color="A6A6A6"/>
                    <w:right w:val="single" w:sz="6" w:space="0" w:color="A6A6A6"/>
                  </w:tcBorders>
                </w:tcPr>
                <w:p w14:paraId="271FA5E0" w14:textId="72C6172B" w:rsidR="005E0C52" w:rsidRPr="004D6849" w:rsidRDefault="00000000" w:rsidP="00DC5797">
                  <w:pPr>
                    <w:pStyle w:val="NoSpacing"/>
                    <w:spacing w:line="360" w:lineRule="auto"/>
                    <w:rPr>
                      <w:rFonts w:ascii="Arial" w:hAnsi="Arial" w:cs="Arial"/>
                      <w:sz w:val="24"/>
                      <w:szCs w:val="24"/>
                    </w:rPr>
                  </w:pPr>
                  <w:hyperlink r:id="rId44" w:anchor="/tariffs" w:history="1">
                    <w:r w:rsidR="00A927DE" w:rsidRPr="004D6849">
                      <w:rPr>
                        <w:rStyle w:val="Hyperlink"/>
                        <w:rFonts w:ascii="Arial" w:hAnsi="Arial" w:cs="Arial"/>
                        <w:color w:val="auto"/>
                        <w:sz w:val="24"/>
                        <w:szCs w:val="24"/>
                        <w:u w:val="none"/>
                      </w:rPr>
                      <w:t>https://octopus.energy/quote/?postcode=PO14RL#/tariffs</w:t>
                    </w:r>
                  </w:hyperlink>
                  <w:r w:rsidR="00A927DE"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tcPr>
                <w:p w14:paraId="042B3F25" w14:textId="5F434B7E" w:rsidR="005E0C52" w:rsidRPr="004D6849" w:rsidRDefault="003C1FB4" w:rsidP="00DC5797">
                  <w:pPr>
                    <w:pStyle w:val="NoSpacing"/>
                    <w:spacing w:line="360" w:lineRule="auto"/>
                    <w:rPr>
                      <w:rFonts w:ascii="Arial" w:hAnsi="Arial" w:cs="Arial"/>
                      <w:sz w:val="24"/>
                      <w:szCs w:val="24"/>
                    </w:rPr>
                  </w:pPr>
                  <w:r w:rsidRPr="004D6849">
                    <w:rPr>
                      <w:rFonts w:ascii="Arial" w:hAnsi="Arial" w:cs="Arial"/>
                      <w:sz w:val="24"/>
                      <w:szCs w:val="24"/>
                    </w:rPr>
                    <w:t xml:space="preserve">Gas and electricity </w:t>
                  </w:r>
                </w:p>
              </w:tc>
              <w:tc>
                <w:tcPr>
                  <w:tcW w:w="1561" w:type="dxa"/>
                  <w:tcBorders>
                    <w:top w:val="single" w:sz="6" w:space="0" w:color="A6A6A6"/>
                    <w:left w:val="single" w:sz="6" w:space="0" w:color="A6A6A6"/>
                    <w:bottom w:val="single" w:sz="6" w:space="0" w:color="A6A6A6"/>
                    <w:right w:val="single" w:sz="6" w:space="0" w:color="A6A6A6"/>
                  </w:tcBorders>
                </w:tcPr>
                <w:p w14:paraId="0A222DD6" w14:textId="1CCCF1C0" w:rsidR="005E0C52" w:rsidRPr="004D6849" w:rsidRDefault="003C1FB4"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30</w:t>
                  </w:r>
                </w:p>
              </w:tc>
            </w:tr>
            <w:tr w:rsidR="004D6849" w:rsidRPr="004D6849" w14:paraId="26AF3AFA" w14:textId="77777777" w:rsidTr="000D7CAB">
              <w:trPr>
                <w:trHeight w:hRule="exact" w:val="964"/>
              </w:trPr>
              <w:tc>
                <w:tcPr>
                  <w:tcW w:w="7930" w:type="dxa"/>
                  <w:tcBorders>
                    <w:top w:val="single" w:sz="6" w:space="0" w:color="A6A6A6"/>
                    <w:left w:val="single" w:sz="6" w:space="0" w:color="A6A6A6"/>
                    <w:bottom w:val="single" w:sz="6" w:space="0" w:color="A6A6A6"/>
                    <w:right w:val="single" w:sz="6" w:space="0" w:color="A6A6A6"/>
                  </w:tcBorders>
                  <w:hideMark/>
                </w:tcPr>
                <w:p w14:paraId="1AE26DDE" w14:textId="7D152EEA" w:rsidR="00AD5931" w:rsidRPr="004D6849" w:rsidRDefault="00000000" w:rsidP="00DC5797">
                  <w:pPr>
                    <w:pStyle w:val="NoSpacing"/>
                    <w:spacing w:line="360" w:lineRule="auto"/>
                    <w:rPr>
                      <w:rFonts w:ascii="Arial" w:hAnsi="Arial" w:cs="Arial"/>
                      <w:sz w:val="24"/>
                      <w:szCs w:val="24"/>
                    </w:rPr>
                  </w:pPr>
                  <w:hyperlink r:id="rId45" w:history="1">
                    <w:r w:rsidR="00507F20" w:rsidRPr="004D6849">
                      <w:rPr>
                        <w:rStyle w:val="Hyperlink"/>
                        <w:rFonts w:ascii="Arial" w:hAnsi="Arial" w:cs="Arial"/>
                        <w:color w:val="auto"/>
                        <w:sz w:val="24"/>
                        <w:szCs w:val="24"/>
                        <w:u w:val="none"/>
                      </w:rPr>
                      <w:t>https://www.redber.co.uk/collections/simply</w:t>
                    </w:r>
                  </w:hyperlink>
                  <w:r w:rsidR="00507F20"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hideMark/>
                </w:tcPr>
                <w:p w14:paraId="7B9DAF64" w14:textId="18E4A233" w:rsidR="00AD5931" w:rsidRPr="004D6849" w:rsidRDefault="00507F20" w:rsidP="00DC5797">
                  <w:pPr>
                    <w:pStyle w:val="NoSpacing"/>
                    <w:spacing w:line="360" w:lineRule="auto"/>
                    <w:rPr>
                      <w:rFonts w:ascii="Arial" w:hAnsi="Arial" w:cs="Arial"/>
                      <w:sz w:val="24"/>
                      <w:szCs w:val="24"/>
                    </w:rPr>
                  </w:pPr>
                  <w:r w:rsidRPr="004D6849">
                    <w:rPr>
                      <w:rFonts w:ascii="Arial" w:hAnsi="Arial" w:cs="Arial"/>
                      <w:sz w:val="24"/>
                      <w:szCs w:val="24"/>
                    </w:rPr>
                    <w:t xml:space="preserve">Syrup </w:t>
                  </w:r>
                  <w:proofErr w:type="gramStart"/>
                  <w:r w:rsidRPr="004D6849">
                    <w:rPr>
                      <w:rFonts w:ascii="Arial" w:hAnsi="Arial" w:cs="Arial"/>
                      <w:sz w:val="24"/>
                      <w:szCs w:val="24"/>
                    </w:rPr>
                    <w:t>an</w:t>
                  </w:r>
                  <w:proofErr w:type="gramEnd"/>
                  <w:r w:rsidRPr="004D6849">
                    <w:rPr>
                      <w:rFonts w:ascii="Arial" w:hAnsi="Arial" w:cs="Arial"/>
                      <w:sz w:val="24"/>
                      <w:szCs w:val="24"/>
                    </w:rPr>
                    <w:t xml:space="preserve"> flavours </w:t>
                  </w:r>
                </w:p>
              </w:tc>
              <w:tc>
                <w:tcPr>
                  <w:tcW w:w="1561" w:type="dxa"/>
                  <w:tcBorders>
                    <w:top w:val="single" w:sz="6" w:space="0" w:color="A6A6A6"/>
                    <w:left w:val="single" w:sz="6" w:space="0" w:color="A6A6A6"/>
                    <w:bottom w:val="single" w:sz="6" w:space="0" w:color="A6A6A6"/>
                    <w:right w:val="single" w:sz="6" w:space="0" w:color="A6A6A6"/>
                  </w:tcBorders>
                  <w:hideMark/>
                </w:tcPr>
                <w:p w14:paraId="6B5E960C" w14:textId="19BE2DF5" w:rsidR="00AD5931" w:rsidRPr="004D6849" w:rsidRDefault="00507F20"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tc>
            </w:tr>
            <w:tr w:rsidR="004D6849" w:rsidRPr="004D6849" w14:paraId="34F23536" w14:textId="77777777" w:rsidTr="00574030">
              <w:trPr>
                <w:trHeight w:hRule="exact" w:val="1237"/>
              </w:trPr>
              <w:tc>
                <w:tcPr>
                  <w:tcW w:w="7930" w:type="dxa"/>
                  <w:tcBorders>
                    <w:top w:val="single" w:sz="6" w:space="0" w:color="A6A6A6"/>
                    <w:left w:val="single" w:sz="6" w:space="0" w:color="A6A6A6"/>
                    <w:bottom w:val="single" w:sz="6" w:space="0" w:color="A6A6A6"/>
                    <w:right w:val="single" w:sz="6" w:space="0" w:color="A6A6A6"/>
                  </w:tcBorders>
                </w:tcPr>
                <w:p w14:paraId="55C84F08" w14:textId="1344DC15" w:rsidR="003C1FB4" w:rsidRPr="004D6849" w:rsidRDefault="00000000" w:rsidP="00DC5797">
                  <w:pPr>
                    <w:pStyle w:val="NoSpacing"/>
                    <w:spacing w:line="360" w:lineRule="auto"/>
                    <w:rPr>
                      <w:rFonts w:ascii="Arial" w:hAnsi="Arial" w:cs="Arial"/>
                      <w:sz w:val="24"/>
                      <w:szCs w:val="24"/>
                    </w:rPr>
                  </w:pPr>
                  <w:hyperlink r:id="rId46" w:history="1">
                    <w:r w:rsidR="003C1FB4" w:rsidRPr="004D6849">
                      <w:rPr>
                        <w:rStyle w:val="Hyperlink"/>
                        <w:rFonts w:ascii="Arial" w:hAnsi="Arial" w:cs="Arial"/>
                        <w:color w:val="auto"/>
                        <w:sz w:val="24"/>
                        <w:szCs w:val="24"/>
                        <w:u w:val="none"/>
                      </w:rPr>
                      <w:t>https://www.uswitch.com/broadband/results/?source-slug=business_broadband</w:t>
                    </w:r>
                  </w:hyperlink>
                  <w:r w:rsidR="003C1FB4"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tcPr>
                <w:p w14:paraId="008CD40E" w14:textId="28C35CFC" w:rsidR="003C1FB4" w:rsidRPr="004D6849" w:rsidRDefault="003C1FB4" w:rsidP="00DC5797">
                  <w:pPr>
                    <w:pStyle w:val="NoSpacing"/>
                    <w:spacing w:line="360" w:lineRule="auto"/>
                    <w:rPr>
                      <w:rFonts w:ascii="Arial" w:hAnsi="Arial" w:cs="Arial"/>
                      <w:sz w:val="24"/>
                      <w:szCs w:val="24"/>
                    </w:rPr>
                  </w:pPr>
                  <w:r w:rsidRPr="004D6849">
                    <w:rPr>
                      <w:rFonts w:ascii="Arial" w:hAnsi="Arial" w:cs="Arial"/>
                      <w:sz w:val="24"/>
                      <w:szCs w:val="24"/>
                    </w:rPr>
                    <w:t xml:space="preserve">Broadband and </w:t>
                  </w:r>
                  <w:r w:rsidR="00574030" w:rsidRPr="004D6849">
                    <w:rPr>
                      <w:rFonts w:ascii="Arial" w:hAnsi="Arial" w:cs="Arial"/>
                      <w:sz w:val="24"/>
                      <w:szCs w:val="24"/>
                    </w:rPr>
                    <w:t>land line</w:t>
                  </w:r>
                </w:p>
              </w:tc>
              <w:tc>
                <w:tcPr>
                  <w:tcW w:w="1561" w:type="dxa"/>
                  <w:tcBorders>
                    <w:top w:val="single" w:sz="6" w:space="0" w:color="A6A6A6"/>
                    <w:left w:val="single" w:sz="6" w:space="0" w:color="A6A6A6"/>
                    <w:bottom w:val="single" w:sz="6" w:space="0" w:color="A6A6A6"/>
                    <w:right w:val="single" w:sz="6" w:space="0" w:color="A6A6A6"/>
                  </w:tcBorders>
                </w:tcPr>
                <w:p w14:paraId="35AFD103" w14:textId="54AAAE50" w:rsidR="003C1FB4" w:rsidRPr="004D6849" w:rsidRDefault="003C1FB4"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30</w:t>
                  </w:r>
                </w:p>
              </w:tc>
            </w:tr>
            <w:tr w:rsidR="004D6849" w:rsidRPr="004D6849" w14:paraId="4CDFCCAA" w14:textId="77777777" w:rsidTr="00574030">
              <w:trPr>
                <w:trHeight w:hRule="exact" w:val="1237"/>
              </w:trPr>
              <w:tc>
                <w:tcPr>
                  <w:tcW w:w="7930" w:type="dxa"/>
                  <w:tcBorders>
                    <w:top w:val="single" w:sz="6" w:space="0" w:color="A6A6A6"/>
                    <w:left w:val="single" w:sz="6" w:space="0" w:color="A6A6A6"/>
                    <w:bottom w:val="single" w:sz="6" w:space="0" w:color="A6A6A6"/>
                    <w:right w:val="single" w:sz="6" w:space="0" w:color="A6A6A6"/>
                  </w:tcBorders>
                </w:tcPr>
                <w:p w14:paraId="2AED2AEF" w14:textId="190B51E1" w:rsidR="00E17259" w:rsidRPr="004D6849" w:rsidRDefault="00000000" w:rsidP="00DC5797">
                  <w:pPr>
                    <w:pStyle w:val="NoSpacing"/>
                    <w:spacing w:line="360" w:lineRule="auto"/>
                    <w:rPr>
                      <w:rFonts w:ascii="Arial" w:hAnsi="Arial" w:cs="Arial"/>
                      <w:sz w:val="24"/>
                      <w:szCs w:val="24"/>
                    </w:rPr>
                  </w:pPr>
                  <w:hyperlink r:id="rId47" w:history="1">
                    <w:r w:rsidR="00E17259" w:rsidRPr="004D6849">
                      <w:rPr>
                        <w:rStyle w:val="Hyperlink"/>
                        <w:rFonts w:ascii="Arial" w:hAnsi="Arial" w:cs="Arial"/>
                        <w:color w:val="auto"/>
                        <w:sz w:val="24"/>
                        <w:szCs w:val="24"/>
                        <w:u w:val="none"/>
                      </w:rPr>
                      <w:t>https://www.laptopsdirect.co.uk/nav/screenband/17-and-above/pmlld/intel-core-i7/lbu/business/smlld/1tb/mc/48361/pt/laptops</w:t>
                    </w:r>
                  </w:hyperlink>
                  <w:r w:rsidR="00E17259"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tcPr>
                <w:p w14:paraId="6794CFAA" w14:textId="5A06D51A" w:rsidR="00E17259" w:rsidRPr="004D6849" w:rsidRDefault="00E17259" w:rsidP="00DC5797">
                  <w:pPr>
                    <w:pStyle w:val="NoSpacing"/>
                    <w:spacing w:line="360" w:lineRule="auto"/>
                    <w:rPr>
                      <w:rFonts w:ascii="Arial" w:hAnsi="Arial" w:cs="Arial"/>
                      <w:sz w:val="24"/>
                      <w:szCs w:val="24"/>
                    </w:rPr>
                  </w:pPr>
                  <w:r w:rsidRPr="004D6849">
                    <w:rPr>
                      <w:rFonts w:ascii="Arial" w:hAnsi="Arial" w:cs="Arial"/>
                      <w:sz w:val="24"/>
                      <w:szCs w:val="24"/>
                    </w:rPr>
                    <w:t xml:space="preserve">Laptop </w:t>
                  </w:r>
                </w:p>
              </w:tc>
              <w:tc>
                <w:tcPr>
                  <w:tcW w:w="1561" w:type="dxa"/>
                  <w:tcBorders>
                    <w:top w:val="single" w:sz="6" w:space="0" w:color="A6A6A6"/>
                    <w:left w:val="single" w:sz="6" w:space="0" w:color="A6A6A6"/>
                    <w:bottom w:val="single" w:sz="6" w:space="0" w:color="A6A6A6"/>
                    <w:right w:val="single" w:sz="6" w:space="0" w:color="A6A6A6"/>
                  </w:tcBorders>
                </w:tcPr>
                <w:p w14:paraId="52EF997A" w14:textId="532A2BBF" w:rsidR="00E17259" w:rsidRPr="004D6849" w:rsidRDefault="00E17259"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tc>
            </w:tr>
            <w:tr w:rsidR="004D6849" w:rsidRPr="004D6849" w14:paraId="012F07E8" w14:textId="77777777" w:rsidTr="007A7AB2">
              <w:trPr>
                <w:trHeight w:hRule="exact" w:val="1733"/>
              </w:trPr>
              <w:tc>
                <w:tcPr>
                  <w:tcW w:w="7930" w:type="dxa"/>
                  <w:tcBorders>
                    <w:top w:val="single" w:sz="6" w:space="0" w:color="A6A6A6"/>
                    <w:left w:val="single" w:sz="6" w:space="0" w:color="A6A6A6"/>
                    <w:bottom w:val="single" w:sz="6" w:space="0" w:color="A6A6A6"/>
                    <w:right w:val="single" w:sz="6" w:space="0" w:color="A6A6A6"/>
                  </w:tcBorders>
                </w:tcPr>
                <w:p w14:paraId="5B480325" w14:textId="77777777" w:rsidR="00E17259" w:rsidRPr="004D6849" w:rsidRDefault="00000000" w:rsidP="00DC5797">
                  <w:pPr>
                    <w:pStyle w:val="NoSpacing"/>
                    <w:spacing w:line="360" w:lineRule="auto"/>
                    <w:rPr>
                      <w:rFonts w:ascii="Arial" w:hAnsi="Arial" w:cs="Arial"/>
                      <w:sz w:val="24"/>
                      <w:szCs w:val="24"/>
                    </w:rPr>
                  </w:pPr>
                  <w:hyperlink r:id="rId48" w:history="1">
                    <w:r w:rsidR="00E17259" w:rsidRPr="004D6849">
                      <w:rPr>
                        <w:rStyle w:val="Hyperlink"/>
                        <w:rFonts w:ascii="Arial" w:hAnsi="Arial" w:cs="Arial"/>
                        <w:color w:val="auto"/>
                        <w:sz w:val="24"/>
                        <w:szCs w:val="24"/>
                        <w:u w:val="none"/>
                      </w:rPr>
                      <w:t>https://www.eposcompany.co.uk/current-offer/</w:t>
                    </w:r>
                  </w:hyperlink>
                  <w:r w:rsidR="00E17259" w:rsidRPr="004D6849">
                    <w:rPr>
                      <w:rFonts w:ascii="Arial" w:hAnsi="Arial" w:cs="Arial"/>
                      <w:sz w:val="24"/>
                      <w:szCs w:val="24"/>
                    </w:rPr>
                    <w:t xml:space="preserve"> </w:t>
                  </w:r>
                </w:p>
                <w:p w14:paraId="0EF89A38" w14:textId="3B84E3B3" w:rsidR="00E17259" w:rsidRPr="004D6849" w:rsidRDefault="00000000" w:rsidP="00DC5797">
                  <w:pPr>
                    <w:pStyle w:val="NoSpacing"/>
                    <w:spacing w:line="360" w:lineRule="auto"/>
                    <w:rPr>
                      <w:rFonts w:ascii="Arial" w:hAnsi="Arial" w:cs="Arial"/>
                      <w:sz w:val="24"/>
                      <w:szCs w:val="24"/>
                    </w:rPr>
                  </w:pPr>
                  <w:hyperlink r:id="rId49" w:history="1">
                    <w:r w:rsidR="00E17259" w:rsidRPr="004D6849">
                      <w:rPr>
                        <w:rStyle w:val="Hyperlink"/>
                        <w:rFonts w:ascii="Arial" w:hAnsi="Arial" w:cs="Arial"/>
                        <w:color w:val="auto"/>
                        <w:sz w:val="24"/>
                        <w:szCs w:val="24"/>
                        <w:u w:val="none"/>
                      </w:rPr>
                      <w:t>https://www.eposcompany.co.uk/consumables/</w:t>
                    </w:r>
                  </w:hyperlink>
                  <w:r w:rsidR="00E17259" w:rsidRPr="004D6849">
                    <w:rPr>
                      <w:rFonts w:ascii="Arial" w:hAnsi="Arial" w:cs="Arial"/>
                      <w:sz w:val="24"/>
                      <w:szCs w:val="24"/>
                    </w:rPr>
                    <w:t xml:space="preserve"> </w:t>
                  </w:r>
                </w:p>
                <w:p w14:paraId="259BC926" w14:textId="7573FEB4" w:rsidR="00E17259" w:rsidRPr="004D6849" w:rsidRDefault="00000000" w:rsidP="00DC5797">
                  <w:pPr>
                    <w:pStyle w:val="NoSpacing"/>
                    <w:spacing w:line="360" w:lineRule="auto"/>
                    <w:rPr>
                      <w:rFonts w:ascii="Arial" w:hAnsi="Arial" w:cs="Arial"/>
                      <w:sz w:val="24"/>
                      <w:szCs w:val="24"/>
                    </w:rPr>
                  </w:pPr>
                  <w:hyperlink r:id="rId50" w:history="1">
                    <w:r w:rsidR="00E17259" w:rsidRPr="004D6849">
                      <w:rPr>
                        <w:rStyle w:val="Hyperlink"/>
                        <w:rFonts w:ascii="Arial" w:hAnsi="Arial" w:cs="Arial"/>
                        <w:color w:val="auto"/>
                        <w:sz w:val="24"/>
                        <w:szCs w:val="24"/>
                        <w:u w:val="none"/>
                      </w:rPr>
                      <w:t>https://www.eposcompany.co.uk/ecdelivery/</w:t>
                    </w:r>
                  </w:hyperlink>
                  <w:r w:rsidR="00E17259"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tcPr>
                <w:p w14:paraId="648083FB" w14:textId="57010DD8" w:rsidR="00E17259" w:rsidRPr="004D6849" w:rsidRDefault="00E17259" w:rsidP="00DC5797">
                  <w:pPr>
                    <w:pStyle w:val="NoSpacing"/>
                    <w:spacing w:line="360" w:lineRule="auto"/>
                    <w:rPr>
                      <w:rFonts w:ascii="Arial" w:hAnsi="Arial" w:cs="Arial"/>
                      <w:sz w:val="24"/>
                      <w:szCs w:val="24"/>
                    </w:rPr>
                  </w:pPr>
                  <w:r w:rsidRPr="004D6849">
                    <w:rPr>
                      <w:rFonts w:ascii="Arial" w:hAnsi="Arial" w:cs="Arial"/>
                      <w:sz w:val="24"/>
                      <w:szCs w:val="24"/>
                    </w:rPr>
                    <w:t xml:space="preserve">EPOS </w:t>
                  </w:r>
                  <w:proofErr w:type="spellStart"/>
                  <w:r w:rsidRPr="004D6849">
                    <w:rPr>
                      <w:rFonts w:ascii="Arial" w:hAnsi="Arial" w:cs="Arial"/>
                      <w:sz w:val="24"/>
                      <w:szCs w:val="24"/>
                    </w:rPr>
                    <w:t>Sytem</w:t>
                  </w:r>
                  <w:proofErr w:type="spellEnd"/>
                  <w:r w:rsidRPr="004D6849">
                    <w:rPr>
                      <w:rFonts w:ascii="Arial" w:hAnsi="Arial" w:cs="Arial"/>
                      <w:sz w:val="24"/>
                      <w:szCs w:val="24"/>
                    </w:rPr>
                    <w:t xml:space="preserve">, consumable and delivery soft </w:t>
                  </w:r>
                </w:p>
              </w:tc>
              <w:tc>
                <w:tcPr>
                  <w:tcW w:w="1561" w:type="dxa"/>
                  <w:tcBorders>
                    <w:top w:val="single" w:sz="6" w:space="0" w:color="A6A6A6"/>
                    <w:left w:val="single" w:sz="6" w:space="0" w:color="A6A6A6"/>
                    <w:bottom w:val="single" w:sz="6" w:space="0" w:color="A6A6A6"/>
                    <w:right w:val="single" w:sz="6" w:space="0" w:color="A6A6A6"/>
                  </w:tcBorders>
                </w:tcPr>
                <w:p w14:paraId="31541178" w14:textId="65F02B1A" w:rsidR="00E17259" w:rsidRPr="004D6849" w:rsidRDefault="00E17259"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tc>
            </w:tr>
            <w:tr w:rsidR="004D6849" w:rsidRPr="004D6849" w14:paraId="50E4C4BC" w14:textId="77777777" w:rsidTr="007A7AB2">
              <w:trPr>
                <w:trHeight w:hRule="exact" w:val="1733"/>
              </w:trPr>
              <w:tc>
                <w:tcPr>
                  <w:tcW w:w="7930" w:type="dxa"/>
                  <w:tcBorders>
                    <w:top w:val="single" w:sz="6" w:space="0" w:color="A6A6A6"/>
                    <w:left w:val="single" w:sz="6" w:space="0" w:color="A6A6A6"/>
                    <w:bottom w:val="single" w:sz="6" w:space="0" w:color="A6A6A6"/>
                    <w:right w:val="single" w:sz="6" w:space="0" w:color="A6A6A6"/>
                  </w:tcBorders>
                </w:tcPr>
                <w:p w14:paraId="42B5D622" w14:textId="18F0C42D" w:rsidR="007A7AB2" w:rsidRPr="004D6849" w:rsidRDefault="00000000" w:rsidP="00DC5797">
                  <w:pPr>
                    <w:pStyle w:val="NoSpacing"/>
                    <w:spacing w:line="360" w:lineRule="auto"/>
                    <w:rPr>
                      <w:rFonts w:ascii="Arial" w:hAnsi="Arial" w:cs="Arial"/>
                      <w:sz w:val="24"/>
                      <w:szCs w:val="24"/>
                    </w:rPr>
                  </w:pPr>
                  <w:hyperlink r:id="rId51" w:history="1">
                    <w:r w:rsidR="007A7AB2" w:rsidRPr="004D6849">
                      <w:rPr>
                        <w:rStyle w:val="Hyperlink"/>
                        <w:rFonts w:ascii="Arial" w:hAnsi="Arial" w:cs="Arial"/>
                        <w:color w:val="auto"/>
                        <w:sz w:val="24"/>
                        <w:szCs w:val="24"/>
                        <w:u w:val="none"/>
                      </w:rPr>
                      <w:t>https://www.checkatrade.com/blog/cost-guides/burglar-alarm-installation-cost/</w:t>
                    </w:r>
                  </w:hyperlink>
                  <w:r w:rsidR="007A7AB2" w:rsidRPr="004D6849">
                    <w:rPr>
                      <w:rFonts w:ascii="Arial" w:hAnsi="Arial" w:cs="Arial"/>
                      <w:sz w:val="24"/>
                      <w:szCs w:val="24"/>
                    </w:rPr>
                    <w:t xml:space="preserve"> </w:t>
                  </w:r>
                </w:p>
              </w:tc>
              <w:tc>
                <w:tcPr>
                  <w:tcW w:w="1437" w:type="dxa"/>
                  <w:tcBorders>
                    <w:top w:val="single" w:sz="6" w:space="0" w:color="A6A6A6"/>
                    <w:left w:val="single" w:sz="6" w:space="0" w:color="A6A6A6"/>
                    <w:bottom w:val="single" w:sz="6" w:space="0" w:color="A6A6A6"/>
                    <w:right w:val="single" w:sz="6" w:space="0" w:color="A6A6A6"/>
                  </w:tcBorders>
                </w:tcPr>
                <w:p w14:paraId="54E4A912" w14:textId="05F31129" w:rsidR="007A7AB2" w:rsidRPr="004D6849" w:rsidRDefault="007A7AB2" w:rsidP="00DC5797">
                  <w:pPr>
                    <w:pStyle w:val="NoSpacing"/>
                    <w:spacing w:line="360" w:lineRule="auto"/>
                    <w:rPr>
                      <w:rFonts w:ascii="Arial" w:hAnsi="Arial" w:cs="Arial"/>
                      <w:sz w:val="24"/>
                      <w:szCs w:val="24"/>
                    </w:rPr>
                  </w:pPr>
                  <w:r w:rsidRPr="004D6849">
                    <w:rPr>
                      <w:rFonts w:ascii="Arial" w:hAnsi="Arial" w:cs="Arial"/>
                      <w:sz w:val="24"/>
                      <w:szCs w:val="24"/>
                    </w:rPr>
                    <w:t xml:space="preserve">Alarm system </w:t>
                  </w:r>
                </w:p>
              </w:tc>
              <w:tc>
                <w:tcPr>
                  <w:tcW w:w="1561" w:type="dxa"/>
                  <w:tcBorders>
                    <w:top w:val="single" w:sz="6" w:space="0" w:color="A6A6A6"/>
                    <w:left w:val="single" w:sz="6" w:space="0" w:color="A6A6A6"/>
                    <w:bottom w:val="single" w:sz="6" w:space="0" w:color="A6A6A6"/>
                    <w:right w:val="single" w:sz="6" w:space="0" w:color="A6A6A6"/>
                  </w:tcBorders>
                </w:tcPr>
                <w:p w14:paraId="633705C2" w14:textId="58E5F410" w:rsidR="007A7AB2" w:rsidRPr="004D6849" w:rsidRDefault="007A7AB2" w:rsidP="00DC5797">
                  <w:pPr>
                    <w:pStyle w:val="NoSpacing"/>
                    <w:numPr>
                      <w:ilvl w:val="0"/>
                      <w:numId w:val="7"/>
                    </w:numPr>
                    <w:spacing w:line="360" w:lineRule="auto"/>
                    <w:rPr>
                      <w:rFonts w:ascii="Arial" w:hAnsi="Arial" w:cs="Arial"/>
                      <w:sz w:val="24"/>
                      <w:szCs w:val="24"/>
                    </w:rPr>
                  </w:pPr>
                  <w:r w:rsidRPr="004D6849">
                    <w:rPr>
                      <w:rFonts w:ascii="Arial" w:hAnsi="Arial" w:cs="Arial"/>
                      <w:sz w:val="24"/>
                      <w:szCs w:val="24"/>
                    </w:rPr>
                    <w:t>0</w:t>
                  </w:r>
                </w:p>
              </w:tc>
            </w:tr>
          </w:tbl>
          <w:p w14:paraId="2B7662F6" w14:textId="77777777" w:rsidR="00AD5931" w:rsidRPr="004D6849" w:rsidRDefault="00AD5931" w:rsidP="00DC5797">
            <w:pPr>
              <w:pStyle w:val="NoSpacing"/>
              <w:spacing w:line="360" w:lineRule="auto"/>
              <w:rPr>
                <w:rFonts w:ascii="Arial" w:hAnsi="Arial" w:cs="Arial"/>
                <w:sz w:val="24"/>
                <w:szCs w:val="24"/>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77BF3E8C" w14:textId="77777777" w:rsidR="00AD5931" w:rsidRPr="004D6849" w:rsidRDefault="00AD5931" w:rsidP="00DC5797">
            <w:pPr>
              <w:spacing w:after="0" w:line="360" w:lineRule="auto"/>
              <w:rPr>
                <w:rFonts w:ascii="Arial" w:hAnsi="Arial" w:cs="Arial"/>
                <w:sz w:val="24"/>
                <w:szCs w:val="24"/>
              </w:rPr>
            </w:pPr>
          </w:p>
        </w:tc>
      </w:tr>
      <w:bookmarkEnd w:id="95"/>
      <w:tr w:rsidR="004D6849" w:rsidRPr="004D6849" w14:paraId="66419554" w14:textId="77777777" w:rsidTr="00AD5931">
        <w:trPr>
          <w:trHeight w:val="3116"/>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770D71C9" w14:textId="77777777" w:rsidR="00AD5931" w:rsidRPr="004D6849" w:rsidRDefault="00AD5931" w:rsidP="00DC5797">
            <w:pPr>
              <w:spacing w:after="0" w:line="360" w:lineRule="auto"/>
              <w:rPr>
                <w:rFonts w:ascii="Arial" w:hAnsi="Arial" w:cs="Arial"/>
                <w:sz w:val="24"/>
                <w:szCs w:val="24"/>
              </w:rPr>
            </w:pPr>
          </w:p>
        </w:tc>
        <w:tc>
          <w:tcPr>
            <w:tcW w:w="0" w:type="auto"/>
            <w:vMerge/>
            <w:tcBorders>
              <w:top w:val="nil"/>
              <w:left w:val="single" w:sz="4" w:space="0" w:color="DBE5F1"/>
              <w:bottom w:val="single" w:sz="4" w:space="0" w:color="DBE5F1"/>
              <w:right w:val="single" w:sz="4" w:space="0" w:color="DBE5F1"/>
            </w:tcBorders>
            <w:vAlign w:val="center"/>
            <w:hideMark/>
          </w:tcPr>
          <w:p w14:paraId="59D31717" w14:textId="77777777" w:rsidR="00AD5931" w:rsidRPr="004D6849" w:rsidRDefault="00AD5931" w:rsidP="00DC5797">
            <w:pPr>
              <w:spacing w:after="0" w:line="360" w:lineRule="auto"/>
              <w:rPr>
                <w:rFonts w:ascii="Arial" w:hAnsi="Arial" w:cs="Arial"/>
                <w:b/>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229BCED"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1E8E00E8" w14:textId="77777777" w:rsidTr="00AD5931">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D0AB16C" w14:textId="77777777" w:rsidR="00AD5931" w:rsidRPr="004D6849" w:rsidRDefault="00AD5931" w:rsidP="00DC5797">
            <w:pPr>
              <w:pStyle w:val="NoSpacing"/>
              <w:spacing w:line="360" w:lineRule="auto"/>
              <w:rPr>
                <w:rFonts w:ascii="Arial" w:hAnsi="Arial" w:cs="Arial"/>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1E456A62" w14:textId="77777777" w:rsidR="00AD5931" w:rsidRPr="004D6849" w:rsidRDefault="00AD5931" w:rsidP="00DC5797">
            <w:pPr>
              <w:pStyle w:val="NoSpacing"/>
              <w:spacing w:line="360" w:lineRule="auto"/>
              <w:rPr>
                <w:rFonts w:ascii="Arial" w:hAnsi="Arial" w:cs="Arial"/>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80EE5AD" w14:textId="77777777" w:rsidR="00AD5931" w:rsidRPr="004D6849" w:rsidRDefault="00AD5931" w:rsidP="00DC5797">
            <w:pPr>
              <w:pStyle w:val="NoSpacing"/>
              <w:spacing w:line="360" w:lineRule="auto"/>
              <w:rPr>
                <w:rFonts w:ascii="Arial" w:hAnsi="Arial" w:cs="Arial"/>
                <w:sz w:val="24"/>
                <w:szCs w:val="24"/>
              </w:rPr>
            </w:pPr>
          </w:p>
        </w:tc>
      </w:tr>
    </w:tbl>
    <w:p w14:paraId="48C57CB4" w14:textId="77777777" w:rsidR="00AD5931" w:rsidRPr="004D6849" w:rsidRDefault="00AD5931" w:rsidP="00DC5797">
      <w:pPr>
        <w:spacing w:line="360" w:lineRule="auto"/>
        <w:rPr>
          <w:rFonts w:ascii="Arial" w:hAnsi="Arial" w:cs="Arial"/>
          <w:b/>
          <w:sz w:val="24"/>
          <w:szCs w:val="24"/>
        </w:rPr>
      </w:pPr>
    </w:p>
    <w:p w14:paraId="2A145BB0" w14:textId="4B2599F0" w:rsidR="000776D0" w:rsidRPr="004D6849" w:rsidRDefault="000776D0" w:rsidP="00DC5797">
      <w:pPr>
        <w:spacing w:line="360" w:lineRule="auto"/>
        <w:rPr>
          <w:rFonts w:ascii="Arial" w:hAnsi="Arial" w:cs="Arial"/>
          <w:bCs/>
          <w:sz w:val="24"/>
          <w:szCs w:val="24"/>
        </w:rPr>
      </w:pPr>
      <w:r w:rsidRPr="004D6849">
        <w:rPr>
          <w:rFonts w:ascii="Arial" w:hAnsi="Arial" w:cs="Arial"/>
          <w:bCs/>
          <w:sz w:val="24"/>
          <w:szCs w:val="24"/>
        </w:rPr>
        <w:t>Appendix 3</w:t>
      </w:r>
    </w:p>
    <w:p w14:paraId="5B4DD69D" w14:textId="77777777" w:rsidR="00AD5931" w:rsidRPr="004D6849" w:rsidRDefault="00AD5931" w:rsidP="00DC5797">
      <w:pPr>
        <w:spacing w:line="360" w:lineRule="auto"/>
        <w:rPr>
          <w:rFonts w:ascii="Arial" w:hAnsi="Arial" w:cs="Arial"/>
          <w:b/>
          <w:sz w:val="24"/>
          <w:szCs w:val="24"/>
        </w:rPr>
      </w:pPr>
    </w:p>
    <w:p w14:paraId="50CA43E2" w14:textId="77777777" w:rsidR="009E6D31" w:rsidRPr="004D6849" w:rsidRDefault="009E6D31" w:rsidP="00DC5797">
      <w:pPr>
        <w:spacing w:line="360" w:lineRule="auto"/>
        <w:rPr>
          <w:rFonts w:ascii="Arial" w:hAnsi="Arial" w:cs="Arial"/>
          <w:b/>
          <w:sz w:val="24"/>
          <w:szCs w:val="24"/>
        </w:rPr>
      </w:pPr>
    </w:p>
    <w:p w14:paraId="2A8A7A5C" w14:textId="77777777" w:rsidR="009E6D31" w:rsidRPr="004D6849" w:rsidRDefault="009E6D31" w:rsidP="00DC5797">
      <w:pPr>
        <w:spacing w:line="360" w:lineRule="auto"/>
        <w:rPr>
          <w:rFonts w:ascii="Arial" w:hAnsi="Arial" w:cs="Arial"/>
          <w:b/>
          <w:sz w:val="24"/>
          <w:szCs w:val="24"/>
        </w:rPr>
      </w:pPr>
    </w:p>
    <w:p w14:paraId="1093DF16" w14:textId="77777777" w:rsidR="009E6D31" w:rsidRPr="004D6849" w:rsidRDefault="009E6D31" w:rsidP="00DC5797">
      <w:pPr>
        <w:spacing w:line="360" w:lineRule="auto"/>
        <w:rPr>
          <w:rFonts w:ascii="Arial" w:hAnsi="Arial" w:cs="Arial"/>
          <w:b/>
          <w:sz w:val="24"/>
          <w:szCs w:val="24"/>
        </w:rPr>
      </w:pPr>
    </w:p>
    <w:p w14:paraId="5ED65AAA" w14:textId="77777777" w:rsidR="009E6D31" w:rsidRPr="004D6849" w:rsidRDefault="009E6D31" w:rsidP="00DC5797">
      <w:pPr>
        <w:spacing w:line="360" w:lineRule="auto"/>
        <w:rPr>
          <w:rFonts w:ascii="Arial" w:hAnsi="Arial" w:cs="Arial"/>
          <w:b/>
          <w:sz w:val="24"/>
          <w:szCs w:val="24"/>
        </w:rPr>
      </w:pPr>
    </w:p>
    <w:p w14:paraId="05B60988" w14:textId="77777777" w:rsidR="009E6D31" w:rsidRPr="004D6849" w:rsidRDefault="009E6D31" w:rsidP="00DC5797">
      <w:pPr>
        <w:spacing w:line="360" w:lineRule="auto"/>
        <w:rPr>
          <w:rFonts w:ascii="Arial" w:hAnsi="Arial" w:cs="Arial"/>
          <w:b/>
          <w:sz w:val="24"/>
          <w:szCs w:val="24"/>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9454"/>
        <w:gridCol w:w="548"/>
        <w:gridCol w:w="236"/>
      </w:tblGrid>
      <w:tr w:rsidR="004D6849" w:rsidRPr="004D6849" w14:paraId="12578B6F" w14:textId="77777777" w:rsidTr="00452024">
        <w:trPr>
          <w:gridAfter w:val="1"/>
          <w:wAfter w:w="236" w:type="dxa"/>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42F1AFA" w14:textId="77777777" w:rsidR="00AD5931" w:rsidRPr="004D6849" w:rsidRDefault="00AD5931" w:rsidP="00DC5797">
            <w:pPr>
              <w:pStyle w:val="NoSpacing"/>
              <w:spacing w:line="360" w:lineRule="auto"/>
              <w:rPr>
                <w:rFonts w:ascii="Arial" w:hAnsi="Arial" w:cs="Arial"/>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2E2ACFC6" w14:textId="77777777" w:rsidR="00AD5931" w:rsidRPr="004D6849" w:rsidRDefault="00AD5931" w:rsidP="00DC5797">
            <w:pPr>
              <w:pStyle w:val="NoSpacing"/>
              <w:spacing w:line="360" w:lineRule="auto"/>
              <w:rPr>
                <w:rFonts w:ascii="Arial" w:hAnsi="Arial" w:cs="Arial"/>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B71A86F"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5D25B5C7" w14:textId="77777777" w:rsidTr="00452024">
        <w:trPr>
          <w:gridAfter w:val="1"/>
          <w:wAfter w:w="236" w:type="dxa"/>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38CE463" w14:textId="77777777" w:rsidR="00AD5931" w:rsidRPr="004D6849" w:rsidRDefault="00AD5931" w:rsidP="00DC5797">
            <w:pPr>
              <w:pStyle w:val="NoSpacing"/>
              <w:spacing w:line="360" w:lineRule="auto"/>
              <w:rPr>
                <w:rFonts w:ascii="Arial" w:hAnsi="Arial" w:cs="Arial"/>
                <w:sz w:val="24"/>
                <w:szCs w:val="24"/>
              </w:rPr>
            </w:pPr>
            <w:bookmarkStart w:id="105" w:name="_Hlk159879788"/>
          </w:p>
        </w:tc>
        <w:tc>
          <w:tcPr>
            <w:tcW w:w="4479" w:type="pct"/>
            <w:tcBorders>
              <w:top w:val="single" w:sz="4" w:space="0" w:color="DBE5F1"/>
              <w:left w:val="single" w:sz="4" w:space="0" w:color="DBE5F1"/>
              <w:bottom w:val="nil"/>
              <w:right w:val="single" w:sz="4" w:space="0" w:color="DBE5F1"/>
            </w:tcBorders>
            <w:hideMark/>
          </w:tcPr>
          <w:p w14:paraId="4E721451" w14:textId="77777777" w:rsidR="00DC5797" w:rsidRPr="004D6849" w:rsidRDefault="00DC5797" w:rsidP="00DC5797">
            <w:pPr>
              <w:pStyle w:val="Heading1"/>
              <w:spacing w:line="360" w:lineRule="auto"/>
              <w:rPr>
                <w:rFonts w:ascii="Arial" w:eastAsia="Calibri" w:hAnsi="Arial" w:cs="Arial"/>
                <w:sz w:val="24"/>
                <w:szCs w:val="24"/>
              </w:rPr>
            </w:pPr>
            <w:bookmarkStart w:id="106" w:name="_Toc287535910"/>
            <w:bookmarkStart w:id="107" w:name="_Toc287535458"/>
          </w:p>
          <w:p w14:paraId="6827FBAE" w14:textId="77777777" w:rsidR="00DC5797" w:rsidRPr="004D6849" w:rsidRDefault="00DC5797" w:rsidP="00DC5797">
            <w:pPr>
              <w:pStyle w:val="Heading1"/>
              <w:spacing w:line="360" w:lineRule="auto"/>
              <w:rPr>
                <w:rFonts w:ascii="Arial" w:eastAsia="Calibri" w:hAnsi="Arial" w:cs="Arial"/>
                <w:sz w:val="24"/>
                <w:szCs w:val="24"/>
              </w:rPr>
            </w:pPr>
          </w:p>
          <w:p w14:paraId="520819E4" w14:textId="77777777" w:rsidR="00DC5797" w:rsidRPr="004D6849" w:rsidRDefault="00DC5797" w:rsidP="00DC5797">
            <w:pPr>
              <w:pStyle w:val="Heading1"/>
              <w:spacing w:line="360" w:lineRule="auto"/>
              <w:rPr>
                <w:rFonts w:ascii="Arial" w:eastAsia="Calibri" w:hAnsi="Arial" w:cs="Arial"/>
                <w:sz w:val="24"/>
                <w:szCs w:val="24"/>
              </w:rPr>
            </w:pPr>
          </w:p>
          <w:p w14:paraId="01587324" w14:textId="77777777" w:rsidR="00DC5797" w:rsidRPr="004D6849" w:rsidRDefault="00DC5797" w:rsidP="00DC5797">
            <w:pPr>
              <w:pStyle w:val="Heading1"/>
              <w:spacing w:line="360" w:lineRule="auto"/>
              <w:rPr>
                <w:rFonts w:ascii="Arial" w:eastAsia="Calibri" w:hAnsi="Arial" w:cs="Arial"/>
                <w:sz w:val="24"/>
                <w:szCs w:val="24"/>
              </w:rPr>
            </w:pPr>
          </w:p>
          <w:p w14:paraId="46A9F2C3" w14:textId="77777777" w:rsidR="00DC5797" w:rsidRPr="004D6849" w:rsidRDefault="00DC5797" w:rsidP="00DC5797">
            <w:pPr>
              <w:pStyle w:val="Heading1"/>
              <w:spacing w:line="360" w:lineRule="auto"/>
              <w:rPr>
                <w:rFonts w:ascii="Arial" w:eastAsia="Calibri" w:hAnsi="Arial" w:cs="Arial"/>
                <w:sz w:val="24"/>
                <w:szCs w:val="24"/>
              </w:rPr>
            </w:pPr>
          </w:p>
          <w:p w14:paraId="737BCBBB" w14:textId="77777777" w:rsidR="00DB3E68" w:rsidRPr="004D6849" w:rsidRDefault="00DB3E68" w:rsidP="00DC5797">
            <w:pPr>
              <w:pStyle w:val="Heading1"/>
              <w:spacing w:line="360" w:lineRule="auto"/>
              <w:rPr>
                <w:rFonts w:ascii="Arial" w:eastAsia="Calibri" w:hAnsi="Arial" w:cs="Arial"/>
                <w:sz w:val="24"/>
                <w:szCs w:val="24"/>
              </w:rPr>
            </w:pPr>
          </w:p>
          <w:p w14:paraId="139B9C29" w14:textId="77777777" w:rsidR="00DB3E68" w:rsidRPr="004D6849" w:rsidRDefault="00DB3E68" w:rsidP="00DC5797">
            <w:pPr>
              <w:pStyle w:val="Heading1"/>
              <w:spacing w:line="360" w:lineRule="auto"/>
              <w:rPr>
                <w:rFonts w:ascii="Arial" w:eastAsia="Calibri" w:hAnsi="Arial" w:cs="Arial"/>
                <w:sz w:val="24"/>
                <w:szCs w:val="24"/>
              </w:rPr>
            </w:pPr>
          </w:p>
          <w:p w14:paraId="0F22733F" w14:textId="6F43B5A0" w:rsidR="00AD5931" w:rsidRPr="004D6849" w:rsidRDefault="00AD5931"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18 Equipment</w:t>
            </w:r>
            <w:bookmarkEnd w:id="106"/>
            <w:bookmarkEnd w:id="107"/>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7AC0417"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1B116DB1" w14:textId="77777777" w:rsidTr="00452024">
        <w:trPr>
          <w:gridAfter w:val="1"/>
          <w:wAfter w:w="236" w:type="dxa"/>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ABB81D1" w14:textId="77777777" w:rsidR="00AD5931" w:rsidRPr="004D6849" w:rsidRDefault="00AD5931" w:rsidP="00DC5797">
            <w:pPr>
              <w:pStyle w:val="NoSpacing"/>
              <w:spacing w:line="360" w:lineRule="auto"/>
              <w:rPr>
                <w:rFonts w:ascii="Arial" w:hAnsi="Arial" w:cs="Arial"/>
                <w:sz w:val="24"/>
                <w:szCs w:val="24"/>
              </w:rPr>
            </w:pPr>
          </w:p>
        </w:tc>
        <w:tc>
          <w:tcPr>
            <w:tcW w:w="4479" w:type="pct"/>
            <w:vMerge w:val="restart"/>
            <w:tcBorders>
              <w:top w:val="nil"/>
              <w:left w:val="single" w:sz="4" w:space="0" w:color="DBE5F1"/>
              <w:bottom w:val="nil"/>
              <w:right w:val="single" w:sz="4" w:space="0" w:color="DBE5F1"/>
            </w:tcBorders>
          </w:tcPr>
          <w:p w14:paraId="566FDF54" w14:textId="77777777" w:rsidR="00AD5931" w:rsidRPr="004D6849" w:rsidRDefault="00AD5931" w:rsidP="00DC5797">
            <w:pPr>
              <w:pStyle w:val="NoSpacing"/>
              <w:spacing w:line="360" w:lineRule="auto"/>
              <w:rPr>
                <w:rFonts w:ascii="Arial" w:hAnsi="Arial" w:cs="Arial"/>
                <w:sz w:val="24"/>
                <w:szCs w:val="24"/>
              </w:rPr>
            </w:pPr>
          </w:p>
          <w:p w14:paraId="1CD78065" w14:textId="77777777" w:rsidR="00AD5931" w:rsidRPr="004D6849" w:rsidRDefault="00AD5931" w:rsidP="00DC5797">
            <w:pPr>
              <w:pStyle w:val="NoSpacing"/>
              <w:spacing w:line="360" w:lineRule="auto"/>
              <w:rPr>
                <w:rFonts w:ascii="Arial" w:hAnsi="Arial" w:cs="Arial"/>
                <w:sz w:val="24"/>
                <w:szCs w:val="24"/>
              </w:rPr>
            </w:pPr>
          </w:p>
          <w:tbl>
            <w:tblPr>
              <w:tblpPr w:leftFromText="180" w:rightFromText="180" w:vertAnchor="text" w:horzAnchor="margin" w:tblpXSpec="center" w:tblpY="65"/>
              <w:tblOverlap w:val="never"/>
              <w:tblW w:w="923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5246"/>
              <w:gridCol w:w="1591"/>
              <w:gridCol w:w="952"/>
              <w:gridCol w:w="1445"/>
            </w:tblGrid>
            <w:tr w:rsidR="004D6849" w:rsidRPr="004D6849" w14:paraId="01E40DFA" w14:textId="77777777" w:rsidTr="00DB06AA">
              <w:trPr>
                <w:trHeight w:val="510"/>
              </w:trPr>
              <w:tc>
                <w:tcPr>
                  <w:tcW w:w="5246" w:type="dxa"/>
                  <w:tcBorders>
                    <w:top w:val="single" w:sz="6" w:space="0" w:color="A6A6A6"/>
                    <w:left w:val="single" w:sz="6" w:space="0" w:color="A6A6A6"/>
                    <w:bottom w:val="single" w:sz="6" w:space="0" w:color="A6A6A6"/>
                    <w:right w:val="single" w:sz="6" w:space="0" w:color="A6A6A6"/>
                  </w:tcBorders>
                  <w:hideMark/>
                </w:tcPr>
                <w:p w14:paraId="1265653B"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lastRenderedPageBreak/>
                    <w:t xml:space="preserve">Resource </w:t>
                  </w:r>
                </w:p>
              </w:tc>
              <w:tc>
                <w:tcPr>
                  <w:tcW w:w="1591" w:type="dxa"/>
                  <w:tcBorders>
                    <w:top w:val="single" w:sz="6" w:space="0" w:color="A6A6A6"/>
                    <w:left w:val="single" w:sz="6" w:space="0" w:color="A6A6A6"/>
                    <w:bottom w:val="single" w:sz="6" w:space="0" w:color="A6A6A6"/>
                    <w:right w:val="single" w:sz="6" w:space="0" w:color="A6A6A6"/>
                  </w:tcBorders>
                  <w:hideMark/>
                </w:tcPr>
                <w:p w14:paraId="56E9474C"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When</w:t>
                  </w:r>
                </w:p>
              </w:tc>
              <w:tc>
                <w:tcPr>
                  <w:tcW w:w="952" w:type="dxa"/>
                  <w:tcBorders>
                    <w:top w:val="single" w:sz="6" w:space="0" w:color="A6A6A6"/>
                    <w:left w:val="single" w:sz="6" w:space="0" w:color="A6A6A6"/>
                    <w:bottom w:val="single" w:sz="6" w:space="0" w:color="A6A6A6"/>
                    <w:right w:val="single" w:sz="6" w:space="0" w:color="A6A6A6"/>
                  </w:tcBorders>
                  <w:hideMark/>
                </w:tcPr>
                <w:p w14:paraId="4E6117A9"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How funded</w:t>
                  </w:r>
                </w:p>
              </w:tc>
              <w:tc>
                <w:tcPr>
                  <w:tcW w:w="1445" w:type="dxa"/>
                  <w:tcBorders>
                    <w:top w:val="single" w:sz="6" w:space="0" w:color="A6A6A6"/>
                    <w:left w:val="single" w:sz="6" w:space="0" w:color="A6A6A6"/>
                    <w:bottom w:val="single" w:sz="6" w:space="0" w:color="A6A6A6"/>
                    <w:right w:val="single" w:sz="6" w:space="0" w:color="A6A6A6"/>
                  </w:tcBorders>
                  <w:hideMark/>
                </w:tcPr>
                <w:p w14:paraId="7DD57B31"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Cost £ per unit</w:t>
                  </w:r>
                </w:p>
              </w:tc>
            </w:tr>
            <w:tr w:rsidR="004D6849" w:rsidRPr="004D6849" w14:paraId="21E077AA" w14:textId="77777777" w:rsidTr="00DB06AA">
              <w:trPr>
                <w:trHeight w:hRule="exact" w:val="1116"/>
              </w:trPr>
              <w:tc>
                <w:tcPr>
                  <w:tcW w:w="5246" w:type="dxa"/>
                  <w:tcBorders>
                    <w:top w:val="single" w:sz="6" w:space="0" w:color="A6A6A6"/>
                    <w:left w:val="single" w:sz="6" w:space="0" w:color="A6A6A6"/>
                    <w:bottom w:val="single" w:sz="6" w:space="0" w:color="A6A6A6"/>
                    <w:right w:val="single" w:sz="6" w:space="0" w:color="A6A6A6"/>
                  </w:tcBorders>
                  <w:hideMark/>
                </w:tcPr>
                <w:p w14:paraId="557FC954" w14:textId="225B8012" w:rsidR="00AD5931" w:rsidRPr="004D6849" w:rsidRDefault="00452024" w:rsidP="00DC5797">
                  <w:pPr>
                    <w:pStyle w:val="NoSpacing"/>
                    <w:spacing w:line="360" w:lineRule="auto"/>
                    <w:rPr>
                      <w:rFonts w:ascii="Arial"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machine</w:t>
                  </w:r>
                </w:p>
                <w:p w14:paraId="24F8D703" w14:textId="1292486F" w:rsidR="00452024" w:rsidRPr="004D6849" w:rsidRDefault="00366408" w:rsidP="00DC5797">
                  <w:pPr>
                    <w:pStyle w:val="NoSpacing"/>
                    <w:spacing w:line="360" w:lineRule="auto"/>
                    <w:rPr>
                      <w:rFonts w:ascii="Arial" w:hAnsi="Arial" w:cs="Arial"/>
                      <w:sz w:val="24"/>
                      <w:szCs w:val="24"/>
                    </w:rPr>
                  </w:pPr>
                  <w:r w:rsidRPr="004D6849">
                    <w:rPr>
                      <w:rFonts w:ascii="Arial" w:hAnsi="Arial" w:cs="Arial"/>
                      <w:sz w:val="24"/>
                      <w:szCs w:val="24"/>
                      <w:shd w:val="clear" w:color="auto" w:fill="FFFFFF"/>
                    </w:rPr>
                    <w:t>(</w:t>
                  </w:r>
                  <w:proofErr w:type="spellStart"/>
                  <w:r w:rsidRPr="004D6849">
                    <w:rPr>
                      <w:rFonts w:ascii="Arial" w:hAnsi="Arial" w:cs="Arial"/>
                      <w:sz w:val="24"/>
                      <w:szCs w:val="24"/>
                      <w:shd w:val="clear" w:color="auto" w:fill="FFFFFF"/>
                    </w:rPr>
                    <w:t>Iberital</w:t>
                  </w:r>
                  <w:proofErr w:type="spellEnd"/>
                  <w:r w:rsidRPr="004D6849">
                    <w:rPr>
                      <w:rFonts w:ascii="Arial" w:hAnsi="Arial" w:cs="Arial"/>
                      <w:sz w:val="24"/>
                      <w:szCs w:val="24"/>
                      <w:shd w:val="clear" w:color="auto" w:fill="FFFFFF"/>
                    </w:rPr>
                    <w:t xml:space="preserve"> IB7 3-Group Alto 6000W - Pure Black, </w:t>
                  </w:r>
                  <w:r w:rsidRPr="004D6849">
                    <w:rPr>
                      <w:rFonts w:ascii="Arial" w:hAnsi="Arial" w:cs="Arial"/>
                      <w:sz w:val="24"/>
                      <w:szCs w:val="24"/>
                      <w:shd w:val="clear" w:color="auto" w:fill="FFFFFF"/>
                    </w:rPr>
                    <w:t>2024</w:t>
                  </w:r>
                  <w:r w:rsidRPr="004D6849">
                    <w:rPr>
                      <w:rFonts w:ascii="Arial" w:hAnsi="Arial" w:cs="Arial"/>
                      <w:sz w:val="24"/>
                      <w:szCs w:val="24"/>
                      <w:shd w:val="clear" w:color="auto" w:fill="FFFFFF"/>
                    </w:rPr>
                    <w:t>)</w:t>
                  </w:r>
                </w:p>
              </w:tc>
              <w:tc>
                <w:tcPr>
                  <w:tcW w:w="1591" w:type="dxa"/>
                  <w:tcBorders>
                    <w:top w:val="single" w:sz="6" w:space="0" w:color="A6A6A6"/>
                    <w:left w:val="single" w:sz="6" w:space="0" w:color="A6A6A6"/>
                    <w:bottom w:val="single" w:sz="6" w:space="0" w:color="A6A6A6"/>
                    <w:right w:val="single" w:sz="6" w:space="0" w:color="A6A6A6"/>
                  </w:tcBorders>
                  <w:hideMark/>
                </w:tcPr>
                <w:p w14:paraId="795D417D" w14:textId="495665FC" w:rsidR="00AD5931" w:rsidRPr="004D6849" w:rsidRDefault="00452024" w:rsidP="00DC5797">
                  <w:pPr>
                    <w:pStyle w:val="NoSpacing"/>
                    <w:spacing w:line="360" w:lineRule="auto"/>
                    <w:rPr>
                      <w:rFonts w:ascii="Arial" w:hAnsi="Arial" w:cs="Arial"/>
                      <w:sz w:val="24"/>
                      <w:szCs w:val="24"/>
                    </w:rPr>
                  </w:pPr>
                  <w:r w:rsidRPr="004D6849">
                    <w:rPr>
                      <w:rFonts w:ascii="Arial" w:hAnsi="Arial" w:cs="Arial"/>
                      <w:sz w:val="24"/>
                      <w:szCs w:val="24"/>
                    </w:rPr>
                    <w:t xml:space="preserve">Opening </w:t>
                  </w:r>
                </w:p>
              </w:tc>
              <w:tc>
                <w:tcPr>
                  <w:tcW w:w="952" w:type="dxa"/>
                  <w:tcBorders>
                    <w:top w:val="single" w:sz="6" w:space="0" w:color="A6A6A6"/>
                    <w:left w:val="single" w:sz="6" w:space="0" w:color="A6A6A6"/>
                    <w:bottom w:val="single" w:sz="6" w:space="0" w:color="A6A6A6"/>
                    <w:right w:val="single" w:sz="6" w:space="0" w:color="A6A6A6"/>
                  </w:tcBorders>
                  <w:hideMark/>
                </w:tcPr>
                <w:p w14:paraId="09A6607C" w14:textId="4202A821" w:rsidR="00AD5931" w:rsidRPr="004D6849" w:rsidRDefault="00452024" w:rsidP="00DC5797">
                  <w:pPr>
                    <w:pStyle w:val="NoSpacing"/>
                    <w:spacing w:line="360" w:lineRule="auto"/>
                    <w:rPr>
                      <w:rFonts w:ascii="Arial" w:hAnsi="Arial" w:cs="Arial"/>
                      <w:sz w:val="24"/>
                      <w:szCs w:val="24"/>
                    </w:rPr>
                  </w:pPr>
                  <w:r w:rsidRPr="004D6849">
                    <w:rPr>
                      <w:rFonts w:ascii="Arial" w:hAnsi="Arial" w:cs="Arial"/>
                      <w:sz w:val="24"/>
                      <w:szCs w:val="24"/>
                    </w:rPr>
                    <w:t xml:space="preserve">Cash </w:t>
                  </w:r>
                </w:p>
              </w:tc>
              <w:tc>
                <w:tcPr>
                  <w:tcW w:w="1445" w:type="dxa"/>
                  <w:tcBorders>
                    <w:top w:val="single" w:sz="6" w:space="0" w:color="A6A6A6"/>
                    <w:left w:val="single" w:sz="6" w:space="0" w:color="A6A6A6"/>
                    <w:bottom w:val="single" w:sz="6" w:space="0" w:color="A6A6A6"/>
                    <w:right w:val="single" w:sz="6" w:space="0" w:color="A6A6A6"/>
                  </w:tcBorders>
                  <w:hideMark/>
                </w:tcPr>
                <w:p w14:paraId="4ED02321" w14:textId="3875C7CD"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452024" w:rsidRPr="004D6849">
                    <w:rPr>
                      <w:rFonts w:ascii="Arial" w:hAnsi="Arial" w:cs="Arial"/>
                      <w:sz w:val="24"/>
                      <w:szCs w:val="24"/>
                    </w:rPr>
                    <w:t>3720</w:t>
                  </w:r>
                </w:p>
              </w:tc>
            </w:tr>
            <w:tr w:rsidR="004D6849" w:rsidRPr="004D6849" w14:paraId="36DBD236" w14:textId="77777777" w:rsidTr="00774B59">
              <w:trPr>
                <w:trHeight w:hRule="exact" w:val="2168"/>
              </w:trPr>
              <w:tc>
                <w:tcPr>
                  <w:tcW w:w="5246" w:type="dxa"/>
                  <w:tcBorders>
                    <w:top w:val="single" w:sz="6" w:space="0" w:color="A6A6A6"/>
                    <w:left w:val="single" w:sz="6" w:space="0" w:color="A6A6A6"/>
                    <w:bottom w:val="single" w:sz="6" w:space="0" w:color="A6A6A6"/>
                    <w:right w:val="single" w:sz="6" w:space="0" w:color="A6A6A6"/>
                  </w:tcBorders>
                  <w:hideMark/>
                </w:tcPr>
                <w:p w14:paraId="0A7C61F4" w14:textId="22F648A7" w:rsidR="00032802" w:rsidRPr="004D6849" w:rsidRDefault="00452024" w:rsidP="00DC5797">
                  <w:pPr>
                    <w:pStyle w:val="Heading1"/>
                    <w:shd w:val="clear" w:color="auto" w:fill="FFFFFF"/>
                    <w:spacing w:after="210" w:line="360" w:lineRule="auto"/>
                    <w:rPr>
                      <w:rFonts w:ascii="Arial" w:eastAsia="Calibri"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bar accessories: </w:t>
                  </w:r>
                  <w:r w:rsidRPr="004D6849">
                    <w:rPr>
                      <w:rFonts w:ascii="Arial" w:hAnsi="Arial" w:cs="Arial"/>
                      <w:kern w:val="36"/>
                      <w:sz w:val="24"/>
                      <w:szCs w:val="24"/>
                      <w:lang w:val="ro-RO" w:eastAsia="ro-RO"/>
                    </w:rPr>
                    <w:t>Straight-sided Foaming Jug,</w:t>
                  </w:r>
                  <w:r w:rsidRPr="004D6849">
                    <w:rPr>
                      <w:rFonts w:ascii="Arial" w:eastAsia="Calibri" w:hAnsi="Arial" w:cs="Arial"/>
                      <w:sz w:val="24"/>
                      <w:szCs w:val="24"/>
                    </w:rPr>
                    <w:t xml:space="preserve"> </w:t>
                  </w:r>
                  <w:hyperlink r:id="rId52" w:history="1">
                    <w:r w:rsidRPr="004D6849">
                      <w:rPr>
                        <w:rFonts w:ascii="Arial" w:eastAsia="Calibri" w:hAnsi="Arial" w:cs="Arial"/>
                        <w:sz w:val="24"/>
                        <w:szCs w:val="24"/>
                        <w:shd w:val="clear" w:color="auto" w:fill="FFFFFF"/>
                      </w:rPr>
                      <w:t>Small Ceramic Milk Jug </w:t>
                    </w:r>
                  </w:hyperlink>
                  <w:r w:rsidRPr="004D6849">
                    <w:rPr>
                      <w:rFonts w:ascii="Arial" w:eastAsia="Calibri" w:hAnsi="Arial" w:cs="Arial"/>
                      <w:sz w:val="24"/>
                      <w:szCs w:val="24"/>
                    </w:rPr>
                    <w:t xml:space="preserve">, </w:t>
                  </w:r>
                  <w:hyperlink r:id="rId53" w:history="1">
                    <w:r w:rsidRPr="004D6849">
                      <w:rPr>
                        <w:rFonts w:ascii="Arial" w:eastAsia="Calibri" w:hAnsi="Arial" w:cs="Arial"/>
                        <w:sz w:val="24"/>
                        <w:szCs w:val="24"/>
                        <w:shd w:val="clear" w:color="auto" w:fill="FFFFFF"/>
                      </w:rPr>
                      <w:t>Mini Table Top Scale</w:t>
                    </w:r>
                  </w:hyperlink>
                  <w:r w:rsidRPr="004D6849">
                    <w:rPr>
                      <w:rFonts w:ascii="Arial" w:eastAsia="Calibri" w:hAnsi="Arial" w:cs="Arial"/>
                      <w:sz w:val="24"/>
                      <w:szCs w:val="24"/>
                    </w:rPr>
                    <w:t xml:space="preserve">, </w:t>
                  </w:r>
                  <w:hyperlink r:id="rId54" w:history="1">
                    <w:r w:rsidRPr="004D6849">
                      <w:rPr>
                        <w:rFonts w:ascii="Arial" w:eastAsia="Calibri" w:hAnsi="Arial" w:cs="Arial"/>
                        <w:sz w:val="24"/>
                        <w:szCs w:val="24"/>
                        <w:shd w:val="clear" w:color="auto" w:fill="FFFFFF"/>
                      </w:rPr>
                      <w:t>Small Chocolate Shaker</w:t>
                    </w:r>
                  </w:hyperlink>
                  <w:r w:rsidRPr="004D6849">
                    <w:rPr>
                      <w:rFonts w:ascii="Arial" w:eastAsia="Calibri" w:hAnsi="Arial" w:cs="Arial"/>
                      <w:sz w:val="24"/>
                      <w:szCs w:val="24"/>
                    </w:rPr>
                    <w:t>,</w:t>
                  </w:r>
                  <w:r w:rsidR="00032802" w:rsidRPr="004D6849">
                    <w:rPr>
                      <w:rFonts w:ascii="Arial" w:eastAsia="Calibri" w:hAnsi="Arial" w:cs="Arial"/>
                      <w:sz w:val="24"/>
                      <w:szCs w:val="24"/>
                    </w:rPr>
                    <w:t xml:space="preserve"> </w:t>
                  </w:r>
                  <w:hyperlink r:id="rId55" w:history="1">
                    <w:r w:rsidR="00032802" w:rsidRPr="004D6849">
                      <w:rPr>
                        <w:rFonts w:ascii="Arial" w:eastAsia="Calibri" w:hAnsi="Arial" w:cs="Arial"/>
                        <w:sz w:val="24"/>
                        <w:szCs w:val="24"/>
                        <w:shd w:val="clear" w:color="auto" w:fill="FFFFFF"/>
                      </w:rPr>
                      <w:t>Crema Pro Tamper </w:t>
                    </w:r>
                  </w:hyperlink>
                  <w:r w:rsidR="00032802" w:rsidRPr="004D6849">
                    <w:rPr>
                      <w:rFonts w:ascii="Arial" w:eastAsia="Calibri" w:hAnsi="Arial" w:cs="Arial"/>
                      <w:sz w:val="24"/>
                      <w:szCs w:val="24"/>
                    </w:rPr>
                    <w:t xml:space="preserve"> etc</w:t>
                  </w:r>
                  <w:r w:rsidR="002B22A1" w:rsidRPr="004D6849">
                    <w:rPr>
                      <w:rFonts w:ascii="Arial" w:eastAsia="Calibri" w:hAnsi="Arial" w:cs="Arial"/>
                      <w:sz w:val="24"/>
                      <w:szCs w:val="24"/>
                    </w:rPr>
                    <w:t xml:space="preserve"> </w:t>
                  </w:r>
                  <w:r w:rsidR="00774B59" w:rsidRPr="004D6849">
                    <w:rPr>
                      <w:rFonts w:ascii="Arial" w:hAnsi="Arial" w:cs="Arial"/>
                      <w:sz w:val="24"/>
                      <w:szCs w:val="24"/>
                      <w:shd w:val="clear" w:color="auto" w:fill="FFFFFF"/>
                    </w:rPr>
                    <w:t xml:space="preserve">(Accessories, </w:t>
                  </w:r>
                  <w:r w:rsidR="00774B59" w:rsidRPr="004D6849">
                    <w:rPr>
                      <w:rFonts w:ascii="Arial" w:hAnsi="Arial" w:cs="Arial"/>
                      <w:sz w:val="24"/>
                      <w:szCs w:val="24"/>
                      <w:shd w:val="clear" w:color="auto" w:fill="FFFFFF"/>
                    </w:rPr>
                    <w:t>2024</w:t>
                  </w:r>
                  <w:r w:rsidR="00774B59" w:rsidRPr="004D6849">
                    <w:rPr>
                      <w:rFonts w:ascii="Arial" w:hAnsi="Arial" w:cs="Arial"/>
                      <w:sz w:val="24"/>
                      <w:szCs w:val="24"/>
                      <w:shd w:val="clear" w:color="auto" w:fill="FFFFFF"/>
                    </w:rPr>
                    <w:t>)</w:t>
                  </w:r>
                </w:p>
                <w:p w14:paraId="5A74345F" w14:textId="77777777" w:rsidR="002B22A1" w:rsidRPr="004D6849" w:rsidRDefault="002B22A1" w:rsidP="00DC5797">
                  <w:pPr>
                    <w:spacing w:line="360" w:lineRule="auto"/>
                    <w:rPr>
                      <w:rFonts w:ascii="Arial" w:hAnsi="Arial" w:cs="Arial"/>
                      <w:sz w:val="24"/>
                      <w:szCs w:val="24"/>
                    </w:rPr>
                  </w:pPr>
                </w:p>
                <w:p w14:paraId="3B5B83F5" w14:textId="7EB37376" w:rsidR="00AD5931" w:rsidRPr="004D6849" w:rsidRDefault="00AD5931" w:rsidP="00DC5797">
                  <w:pPr>
                    <w:pStyle w:val="NoSpacing"/>
                    <w:spacing w:line="360" w:lineRule="auto"/>
                    <w:rPr>
                      <w:rFonts w:ascii="Arial" w:hAnsi="Arial" w:cs="Arial"/>
                      <w:sz w:val="24"/>
                      <w:szCs w:val="24"/>
                    </w:rPr>
                  </w:pPr>
                </w:p>
              </w:tc>
              <w:tc>
                <w:tcPr>
                  <w:tcW w:w="1591" w:type="dxa"/>
                  <w:tcBorders>
                    <w:top w:val="single" w:sz="6" w:space="0" w:color="A6A6A6"/>
                    <w:left w:val="single" w:sz="6" w:space="0" w:color="A6A6A6"/>
                    <w:bottom w:val="single" w:sz="6" w:space="0" w:color="A6A6A6"/>
                    <w:right w:val="single" w:sz="6" w:space="0" w:color="A6A6A6"/>
                  </w:tcBorders>
                  <w:hideMark/>
                </w:tcPr>
                <w:p w14:paraId="40E2279E" w14:textId="3B607618" w:rsidR="00AD5931" w:rsidRPr="004D6849" w:rsidRDefault="00032802" w:rsidP="00DC5797">
                  <w:pPr>
                    <w:pStyle w:val="NoSpacing"/>
                    <w:spacing w:line="360" w:lineRule="auto"/>
                    <w:rPr>
                      <w:rFonts w:ascii="Arial" w:hAnsi="Arial" w:cs="Arial"/>
                      <w:sz w:val="24"/>
                      <w:szCs w:val="24"/>
                    </w:rPr>
                  </w:pPr>
                  <w:r w:rsidRPr="004D6849">
                    <w:rPr>
                      <w:rFonts w:ascii="Arial" w:hAnsi="Arial" w:cs="Arial"/>
                      <w:sz w:val="24"/>
                      <w:szCs w:val="24"/>
                    </w:rPr>
                    <w:t xml:space="preserve">Opening </w:t>
                  </w:r>
                </w:p>
              </w:tc>
              <w:tc>
                <w:tcPr>
                  <w:tcW w:w="952" w:type="dxa"/>
                  <w:tcBorders>
                    <w:top w:val="single" w:sz="6" w:space="0" w:color="A6A6A6"/>
                    <w:left w:val="single" w:sz="6" w:space="0" w:color="A6A6A6"/>
                    <w:bottom w:val="single" w:sz="6" w:space="0" w:color="A6A6A6"/>
                    <w:right w:val="single" w:sz="6" w:space="0" w:color="A6A6A6"/>
                  </w:tcBorders>
                  <w:hideMark/>
                </w:tcPr>
                <w:p w14:paraId="3F16BB87" w14:textId="611A9AB0" w:rsidR="00AD5931" w:rsidRPr="004D6849" w:rsidRDefault="00032802" w:rsidP="00DC5797">
                  <w:pPr>
                    <w:pStyle w:val="NoSpacing"/>
                    <w:spacing w:line="360" w:lineRule="auto"/>
                    <w:rPr>
                      <w:rFonts w:ascii="Arial" w:hAnsi="Arial" w:cs="Arial"/>
                      <w:sz w:val="24"/>
                      <w:szCs w:val="24"/>
                    </w:rPr>
                  </w:pPr>
                  <w:r w:rsidRPr="004D6849">
                    <w:rPr>
                      <w:rFonts w:ascii="Arial" w:hAnsi="Arial" w:cs="Arial"/>
                      <w:sz w:val="24"/>
                      <w:szCs w:val="24"/>
                    </w:rPr>
                    <w:t xml:space="preserve">Cash </w:t>
                  </w:r>
                </w:p>
              </w:tc>
              <w:tc>
                <w:tcPr>
                  <w:tcW w:w="1445" w:type="dxa"/>
                  <w:tcBorders>
                    <w:top w:val="single" w:sz="6" w:space="0" w:color="A6A6A6"/>
                    <w:left w:val="single" w:sz="6" w:space="0" w:color="A6A6A6"/>
                    <w:bottom w:val="single" w:sz="6" w:space="0" w:color="A6A6A6"/>
                    <w:right w:val="single" w:sz="6" w:space="0" w:color="A6A6A6"/>
                  </w:tcBorders>
                  <w:hideMark/>
                </w:tcPr>
                <w:p w14:paraId="66250FCB" w14:textId="04849F49"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032802" w:rsidRPr="004D6849">
                    <w:rPr>
                      <w:rFonts w:ascii="Arial" w:hAnsi="Arial" w:cs="Arial"/>
                      <w:sz w:val="24"/>
                      <w:szCs w:val="24"/>
                    </w:rPr>
                    <w:t>1000</w:t>
                  </w:r>
                </w:p>
              </w:tc>
            </w:tr>
            <w:tr w:rsidR="004D6849" w:rsidRPr="004D6849" w14:paraId="46E561E0" w14:textId="77777777" w:rsidTr="00DB06AA">
              <w:trPr>
                <w:trHeight w:hRule="exact" w:val="1417"/>
              </w:trPr>
              <w:tc>
                <w:tcPr>
                  <w:tcW w:w="5246" w:type="dxa"/>
                  <w:tcBorders>
                    <w:top w:val="single" w:sz="6" w:space="0" w:color="A6A6A6"/>
                    <w:left w:val="single" w:sz="6" w:space="0" w:color="A6A6A6"/>
                    <w:bottom w:val="single" w:sz="6" w:space="0" w:color="A6A6A6"/>
                    <w:right w:val="single" w:sz="6" w:space="0" w:color="A6A6A6"/>
                  </w:tcBorders>
                  <w:hideMark/>
                </w:tcPr>
                <w:p w14:paraId="0B3972A4" w14:textId="77777777" w:rsidR="00AD5931" w:rsidRPr="004D6849" w:rsidRDefault="00032802" w:rsidP="00DC5797">
                  <w:pPr>
                    <w:pStyle w:val="NoSpacing"/>
                    <w:spacing w:line="360" w:lineRule="auto"/>
                    <w:rPr>
                      <w:rFonts w:ascii="Arial" w:hAnsi="Arial" w:cs="Arial"/>
                      <w:sz w:val="24"/>
                      <w:szCs w:val="24"/>
                    </w:rPr>
                  </w:pPr>
                  <w:r w:rsidRPr="004D6849">
                    <w:rPr>
                      <w:rFonts w:ascii="Arial" w:hAnsi="Arial" w:cs="Arial"/>
                      <w:sz w:val="24"/>
                      <w:szCs w:val="24"/>
                    </w:rPr>
                    <w:t xml:space="preserve">Caffe bar equipment: Ice </w:t>
                  </w:r>
                  <w:proofErr w:type="gramStart"/>
                  <w:r w:rsidRPr="004D6849">
                    <w:rPr>
                      <w:rFonts w:ascii="Arial" w:hAnsi="Arial" w:cs="Arial"/>
                      <w:sz w:val="24"/>
                      <w:szCs w:val="24"/>
                    </w:rPr>
                    <w:t>crusher ,</w:t>
                  </w:r>
                  <w:proofErr w:type="gramEnd"/>
                  <w:r w:rsidRPr="004D6849">
                    <w:rPr>
                      <w:rFonts w:ascii="Arial" w:hAnsi="Arial" w:cs="Arial"/>
                      <w:sz w:val="24"/>
                      <w:szCs w:val="24"/>
                    </w:rPr>
                    <w:t xml:space="preserve"> Muddlers, Speed rails, Condiment dispenser etc</w:t>
                  </w:r>
                </w:p>
                <w:p w14:paraId="2A1C37F0" w14:textId="4EA500D4" w:rsidR="00032802" w:rsidRPr="004D6849" w:rsidRDefault="002B22A1" w:rsidP="00DC5797">
                  <w:pPr>
                    <w:pStyle w:val="NoSpacing"/>
                    <w:spacing w:line="360" w:lineRule="auto"/>
                    <w:rPr>
                      <w:rFonts w:ascii="Arial" w:hAnsi="Arial" w:cs="Arial"/>
                      <w:sz w:val="24"/>
                      <w:szCs w:val="24"/>
                    </w:rPr>
                  </w:pPr>
                  <w:r w:rsidRPr="004D6849">
                    <w:rPr>
                      <w:rFonts w:ascii="Arial" w:hAnsi="Arial" w:cs="Arial"/>
                      <w:sz w:val="24"/>
                      <w:szCs w:val="24"/>
                      <w:shd w:val="clear" w:color="auto" w:fill="FFFFFF"/>
                    </w:rPr>
                    <w:t xml:space="preserve">(Design, </w:t>
                  </w:r>
                  <w:r w:rsidR="00774B59" w:rsidRPr="004D6849">
                    <w:rPr>
                      <w:rFonts w:ascii="Arial" w:hAnsi="Arial" w:cs="Arial"/>
                      <w:sz w:val="24"/>
                      <w:szCs w:val="24"/>
                      <w:shd w:val="clear" w:color="auto" w:fill="FFFFFF"/>
                    </w:rPr>
                    <w:t>2024</w:t>
                  </w:r>
                  <w:r w:rsidRPr="004D6849">
                    <w:rPr>
                      <w:rFonts w:ascii="Arial" w:hAnsi="Arial" w:cs="Arial"/>
                      <w:sz w:val="24"/>
                      <w:szCs w:val="24"/>
                      <w:shd w:val="clear" w:color="auto" w:fill="FFFFFF"/>
                    </w:rPr>
                    <w:t>.)</w:t>
                  </w:r>
                </w:p>
              </w:tc>
              <w:tc>
                <w:tcPr>
                  <w:tcW w:w="1591" w:type="dxa"/>
                  <w:tcBorders>
                    <w:top w:val="single" w:sz="6" w:space="0" w:color="A6A6A6"/>
                    <w:left w:val="single" w:sz="6" w:space="0" w:color="A6A6A6"/>
                    <w:bottom w:val="single" w:sz="6" w:space="0" w:color="A6A6A6"/>
                    <w:right w:val="single" w:sz="6" w:space="0" w:color="A6A6A6"/>
                  </w:tcBorders>
                  <w:hideMark/>
                </w:tcPr>
                <w:p w14:paraId="179AAF42" w14:textId="1A96091A" w:rsidR="00AD5931" w:rsidRPr="004D6849" w:rsidRDefault="00032802" w:rsidP="00DC5797">
                  <w:pPr>
                    <w:pStyle w:val="NoSpacing"/>
                    <w:spacing w:line="360" w:lineRule="auto"/>
                    <w:rPr>
                      <w:rFonts w:ascii="Arial" w:hAnsi="Arial" w:cs="Arial"/>
                      <w:sz w:val="24"/>
                      <w:szCs w:val="24"/>
                    </w:rPr>
                  </w:pPr>
                  <w:r w:rsidRPr="004D6849">
                    <w:rPr>
                      <w:rFonts w:ascii="Arial" w:hAnsi="Arial" w:cs="Arial"/>
                      <w:sz w:val="24"/>
                      <w:szCs w:val="24"/>
                    </w:rPr>
                    <w:t xml:space="preserve">Opening </w:t>
                  </w:r>
                </w:p>
              </w:tc>
              <w:tc>
                <w:tcPr>
                  <w:tcW w:w="952" w:type="dxa"/>
                  <w:tcBorders>
                    <w:top w:val="single" w:sz="6" w:space="0" w:color="A6A6A6"/>
                    <w:left w:val="single" w:sz="6" w:space="0" w:color="A6A6A6"/>
                    <w:bottom w:val="single" w:sz="6" w:space="0" w:color="A6A6A6"/>
                    <w:right w:val="single" w:sz="6" w:space="0" w:color="A6A6A6"/>
                  </w:tcBorders>
                  <w:hideMark/>
                </w:tcPr>
                <w:p w14:paraId="24422BE1" w14:textId="22919288" w:rsidR="00AD5931" w:rsidRPr="004D6849" w:rsidRDefault="00032802" w:rsidP="00DC5797">
                  <w:pPr>
                    <w:pStyle w:val="NoSpacing"/>
                    <w:spacing w:line="360" w:lineRule="auto"/>
                    <w:rPr>
                      <w:rFonts w:ascii="Arial" w:hAnsi="Arial" w:cs="Arial"/>
                      <w:sz w:val="24"/>
                      <w:szCs w:val="24"/>
                    </w:rPr>
                  </w:pPr>
                  <w:r w:rsidRPr="004D6849">
                    <w:rPr>
                      <w:rFonts w:ascii="Arial" w:hAnsi="Arial" w:cs="Arial"/>
                      <w:sz w:val="24"/>
                      <w:szCs w:val="24"/>
                    </w:rPr>
                    <w:t xml:space="preserve">Cash </w:t>
                  </w:r>
                </w:p>
              </w:tc>
              <w:tc>
                <w:tcPr>
                  <w:tcW w:w="1445" w:type="dxa"/>
                  <w:tcBorders>
                    <w:top w:val="single" w:sz="6" w:space="0" w:color="A6A6A6"/>
                    <w:left w:val="single" w:sz="6" w:space="0" w:color="A6A6A6"/>
                    <w:bottom w:val="single" w:sz="6" w:space="0" w:color="A6A6A6"/>
                    <w:right w:val="single" w:sz="6" w:space="0" w:color="A6A6A6"/>
                  </w:tcBorders>
                  <w:hideMark/>
                </w:tcPr>
                <w:p w14:paraId="199A135C" w14:textId="3BC54A12"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032802" w:rsidRPr="004D6849">
                    <w:rPr>
                      <w:rFonts w:ascii="Arial" w:hAnsi="Arial" w:cs="Arial"/>
                      <w:sz w:val="24"/>
                      <w:szCs w:val="24"/>
                    </w:rPr>
                    <w:t>1000</w:t>
                  </w:r>
                </w:p>
              </w:tc>
            </w:tr>
            <w:tr w:rsidR="004D6849" w:rsidRPr="004D6849" w14:paraId="1EA14A76" w14:textId="77777777" w:rsidTr="00DB06AA">
              <w:trPr>
                <w:trHeight w:hRule="exact" w:val="1139"/>
              </w:trPr>
              <w:tc>
                <w:tcPr>
                  <w:tcW w:w="5246" w:type="dxa"/>
                  <w:tcBorders>
                    <w:top w:val="single" w:sz="6" w:space="0" w:color="A6A6A6"/>
                    <w:left w:val="single" w:sz="6" w:space="0" w:color="A6A6A6"/>
                    <w:bottom w:val="single" w:sz="6" w:space="0" w:color="A6A6A6"/>
                    <w:right w:val="single" w:sz="6" w:space="0" w:color="A6A6A6"/>
                  </w:tcBorders>
                  <w:hideMark/>
                </w:tcPr>
                <w:p w14:paraId="7137A20B" w14:textId="77777777" w:rsidR="00AD5931" w:rsidRPr="004D6849" w:rsidRDefault="00ED025E" w:rsidP="00DC5797">
                  <w:pPr>
                    <w:pStyle w:val="NoSpacing"/>
                    <w:spacing w:line="360" w:lineRule="auto"/>
                    <w:rPr>
                      <w:rFonts w:ascii="Arial" w:hAnsi="Arial" w:cs="Arial"/>
                      <w:sz w:val="24"/>
                      <w:szCs w:val="24"/>
                    </w:rPr>
                  </w:pPr>
                  <w:r w:rsidRPr="004D6849">
                    <w:rPr>
                      <w:rFonts w:ascii="Arial" w:hAnsi="Arial" w:cs="Arial"/>
                      <w:sz w:val="24"/>
                      <w:szCs w:val="24"/>
                    </w:rPr>
                    <w:t>Bar fridges x 3</w:t>
                  </w:r>
                </w:p>
                <w:p w14:paraId="68E8A3B7" w14:textId="426029D7" w:rsidR="00ED025E" w:rsidRPr="004D6849" w:rsidRDefault="00931978" w:rsidP="00DC5797">
                  <w:pPr>
                    <w:pStyle w:val="NoSpacing"/>
                    <w:spacing w:line="360" w:lineRule="auto"/>
                    <w:rPr>
                      <w:rFonts w:ascii="Arial" w:hAnsi="Arial" w:cs="Arial"/>
                      <w:sz w:val="24"/>
                      <w:szCs w:val="24"/>
                    </w:rPr>
                  </w:pPr>
                  <w:r w:rsidRPr="004D6849">
                    <w:rPr>
                      <w:rFonts w:ascii="Arial" w:hAnsi="Arial" w:cs="Arial"/>
                      <w:sz w:val="24"/>
                      <w:szCs w:val="24"/>
                      <w:shd w:val="clear" w:color="auto" w:fill="FFFFFF"/>
                    </w:rPr>
                    <w:t>(</w:t>
                  </w:r>
                  <w:proofErr w:type="spellStart"/>
                  <w:r w:rsidRPr="004D6849">
                    <w:rPr>
                      <w:rFonts w:ascii="Arial" w:hAnsi="Arial" w:cs="Arial"/>
                      <w:sz w:val="24"/>
                      <w:szCs w:val="24"/>
                      <w:shd w:val="clear" w:color="auto" w:fill="FFFFFF"/>
                    </w:rPr>
                    <w:t>Fridgesmart</w:t>
                  </w:r>
                  <w:proofErr w:type="spellEnd"/>
                  <w:r w:rsidRPr="004D6849">
                    <w:rPr>
                      <w:rFonts w:ascii="Arial" w:hAnsi="Arial" w:cs="Arial"/>
                      <w:sz w:val="24"/>
                      <w:szCs w:val="24"/>
                      <w:shd w:val="clear" w:color="auto" w:fill="FFFFFF"/>
                    </w:rPr>
                    <w:t xml:space="preserve">, </w:t>
                  </w:r>
                  <w:r w:rsidR="00F566A2" w:rsidRPr="004D6849">
                    <w:rPr>
                      <w:rFonts w:ascii="Arial" w:hAnsi="Arial" w:cs="Arial"/>
                      <w:sz w:val="24"/>
                      <w:szCs w:val="24"/>
                      <w:shd w:val="clear" w:color="auto" w:fill="FFFFFF"/>
                    </w:rPr>
                    <w:t>2024</w:t>
                  </w:r>
                  <w:r w:rsidRPr="004D6849">
                    <w:rPr>
                      <w:rFonts w:ascii="Arial" w:hAnsi="Arial" w:cs="Arial"/>
                      <w:sz w:val="24"/>
                      <w:szCs w:val="24"/>
                      <w:shd w:val="clear" w:color="auto" w:fill="FFFFFF"/>
                    </w:rPr>
                    <w:t>.)</w:t>
                  </w:r>
                </w:p>
              </w:tc>
              <w:tc>
                <w:tcPr>
                  <w:tcW w:w="1591" w:type="dxa"/>
                  <w:tcBorders>
                    <w:top w:val="single" w:sz="6" w:space="0" w:color="A6A6A6"/>
                    <w:left w:val="single" w:sz="6" w:space="0" w:color="A6A6A6"/>
                    <w:bottom w:val="single" w:sz="6" w:space="0" w:color="A6A6A6"/>
                    <w:right w:val="single" w:sz="6" w:space="0" w:color="A6A6A6"/>
                  </w:tcBorders>
                  <w:hideMark/>
                </w:tcPr>
                <w:p w14:paraId="3FDD9F6A" w14:textId="137A402E" w:rsidR="00AD5931" w:rsidRPr="004D6849" w:rsidRDefault="00ED025E" w:rsidP="00DC5797">
                  <w:pPr>
                    <w:pStyle w:val="NoSpacing"/>
                    <w:spacing w:line="360" w:lineRule="auto"/>
                    <w:rPr>
                      <w:rFonts w:ascii="Arial" w:hAnsi="Arial" w:cs="Arial"/>
                      <w:sz w:val="24"/>
                      <w:szCs w:val="24"/>
                    </w:rPr>
                  </w:pPr>
                  <w:r w:rsidRPr="004D6849">
                    <w:rPr>
                      <w:rFonts w:ascii="Arial" w:hAnsi="Arial" w:cs="Arial"/>
                      <w:sz w:val="24"/>
                      <w:szCs w:val="24"/>
                    </w:rPr>
                    <w:t xml:space="preserve">Opening </w:t>
                  </w:r>
                </w:p>
              </w:tc>
              <w:tc>
                <w:tcPr>
                  <w:tcW w:w="952" w:type="dxa"/>
                  <w:tcBorders>
                    <w:top w:val="single" w:sz="6" w:space="0" w:color="A6A6A6"/>
                    <w:left w:val="single" w:sz="6" w:space="0" w:color="A6A6A6"/>
                    <w:bottom w:val="single" w:sz="6" w:space="0" w:color="A6A6A6"/>
                    <w:right w:val="single" w:sz="6" w:space="0" w:color="A6A6A6"/>
                  </w:tcBorders>
                  <w:hideMark/>
                </w:tcPr>
                <w:p w14:paraId="3439699E" w14:textId="46D9C439" w:rsidR="00AD5931" w:rsidRPr="004D6849" w:rsidRDefault="00ED025E" w:rsidP="00DC5797">
                  <w:pPr>
                    <w:pStyle w:val="NoSpacing"/>
                    <w:spacing w:line="360" w:lineRule="auto"/>
                    <w:rPr>
                      <w:rFonts w:ascii="Arial" w:hAnsi="Arial" w:cs="Arial"/>
                      <w:sz w:val="24"/>
                      <w:szCs w:val="24"/>
                    </w:rPr>
                  </w:pPr>
                  <w:r w:rsidRPr="004D6849">
                    <w:rPr>
                      <w:rFonts w:ascii="Arial" w:hAnsi="Arial" w:cs="Arial"/>
                      <w:sz w:val="24"/>
                      <w:szCs w:val="24"/>
                    </w:rPr>
                    <w:t xml:space="preserve">Cash </w:t>
                  </w:r>
                </w:p>
              </w:tc>
              <w:tc>
                <w:tcPr>
                  <w:tcW w:w="1445" w:type="dxa"/>
                  <w:tcBorders>
                    <w:top w:val="single" w:sz="6" w:space="0" w:color="A6A6A6"/>
                    <w:left w:val="single" w:sz="6" w:space="0" w:color="A6A6A6"/>
                    <w:bottom w:val="single" w:sz="6" w:space="0" w:color="A6A6A6"/>
                    <w:right w:val="single" w:sz="6" w:space="0" w:color="A6A6A6"/>
                  </w:tcBorders>
                  <w:hideMark/>
                </w:tcPr>
                <w:p w14:paraId="1995B083" w14:textId="10A73B88"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ED025E" w:rsidRPr="004D6849">
                    <w:rPr>
                      <w:rFonts w:ascii="Arial" w:hAnsi="Arial" w:cs="Arial"/>
                      <w:sz w:val="24"/>
                      <w:szCs w:val="24"/>
                    </w:rPr>
                    <w:t>2617.32</w:t>
                  </w:r>
                </w:p>
              </w:tc>
            </w:tr>
            <w:tr w:rsidR="004D6849" w:rsidRPr="004D6849" w14:paraId="46B23302" w14:textId="77777777" w:rsidTr="00AF15A7">
              <w:trPr>
                <w:trHeight w:hRule="exact" w:val="3823"/>
              </w:trPr>
              <w:tc>
                <w:tcPr>
                  <w:tcW w:w="5246" w:type="dxa"/>
                  <w:tcBorders>
                    <w:top w:val="single" w:sz="6" w:space="0" w:color="A6A6A6"/>
                    <w:left w:val="single" w:sz="6" w:space="0" w:color="A6A6A6"/>
                    <w:bottom w:val="single" w:sz="6" w:space="0" w:color="A6A6A6"/>
                    <w:right w:val="single" w:sz="6" w:space="0" w:color="A6A6A6"/>
                  </w:tcBorders>
                  <w:hideMark/>
                </w:tcPr>
                <w:p w14:paraId="598F8F72" w14:textId="77777777" w:rsidR="00AD5931" w:rsidRPr="004D6849" w:rsidRDefault="00ED025E" w:rsidP="00DC5797">
                  <w:pPr>
                    <w:pStyle w:val="NoSpacing"/>
                    <w:spacing w:line="360" w:lineRule="auto"/>
                    <w:rPr>
                      <w:rFonts w:ascii="Arial"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shop furniture:</w:t>
                  </w:r>
                </w:p>
                <w:p w14:paraId="2B5B9C28" w14:textId="460CF612" w:rsidR="00ED025E" w:rsidRPr="004D6849" w:rsidRDefault="00ED025E" w:rsidP="00DC5797">
                  <w:pPr>
                    <w:pStyle w:val="NoSpacing"/>
                    <w:spacing w:line="360" w:lineRule="auto"/>
                    <w:rPr>
                      <w:rFonts w:ascii="Arial" w:hAnsi="Arial" w:cs="Arial"/>
                      <w:sz w:val="24"/>
                      <w:szCs w:val="24"/>
                    </w:rPr>
                  </w:pPr>
                  <w:r w:rsidRPr="004D6849">
                    <w:rPr>
                      <w:rFonts w:ascii="Arial" w:hAnsi="Arial" w:cs="Arial"/>
                      <w:sz w:val="24"/>
                      <w:szCs w:val="24"/>
                    </w:rPr>
                    <w:t xml:space="preserve">40 chairs -2011 £ </w:t>
                  </w:r>
                  <w:r w:rsidR="00583E74" w:rsidRPr="004D6849">
                    <w:rPr>
                      <w:rFonts w:ascii="Arial" w:hAnsi="Arial" w:cs="Arial"/>
                      <w:sz w:val="24"/>
                      <w:szCs w:val="24"/>
                      <w:shd w:val="clear" w:color="auto" w:fill="FFFFFF"/>
                    </w:rPr>
                    <w:t xml:space="preserve">(Faux Leather Dining Chairs - Black | Trent Furniture, </w:t>
                  </w:r>
                  <w:r w:rsidR="00583E74" w:rsidRPr="004D6849">
                    <w:rPr>
                      <w:rFonts w:ascii="Arial" w:hAnsi="Arial" w:cs="Arial"/>
                      <w:sz w:val="24"/>
                      <w:szCs w:val="24"/>
                      <w:shd w:val="clear" w:color="auto" w:fill="FFFFFF"/>
                    </w:rPr>
                    <w:t>2024</w:t>
                  </w:r>
                  <w:r w:rsidR="00583E74" w:rsidRPr="004D6849">
                    <w:rPr>
                      <w:rFonts w:ascii="Arial" w:hAnsi="Arial" w:cs="Arial"/>
                      <w:sz w:val="24"/>
                      <w:szCs w:val="24"/>
                      <w:shd w:val="clear" w:color="auto" w:fill="FFFFFF"/>
                    </w:rPr>
                    <w:t>)</w:t>
                  </w:r>
                </w:p>
                <w:p w14:paraId="006D397F" w14:textId="311C4751" w:rsidR="00ED025E" w:rsidRPr="004D6849" w:rsidRDefault="00ED025E" w:rsidP="00DC5797">
                  <w:pPr>
                    <w:pStyle w:val="NoSpacing"/>
                    <w:spacing w:line="360" w:lineRule="auto"/>
                    <w:rPr>
                      <w:rFonts w:ascii="Arial" w:hAnsi="Arial" w:cs="Arial"/>
                      <w:sz w:val="24"/>
                      <w:szCs w:val="24"/>
                    </w:rPr>
                  </w:pPr>
                  <w:r w:rsidRPr="004D6849">
                    <w:rPr>
                      <w:rFonts w:ascii="Arial" w:hAnsi="Arial" w:cs="Arial"/>
                      <w:sz w:val="24"/>
                      <w:szCs w:val="24"/>
                    </w:rPr>
                    <w:t>10 tables -</w:t>
                  </w:r>
                  <w:r w:rsidR="002C1E5C" w:rsidRPr="004D6849">
                    <w:rPr>
                      <w:rFonts w:ascii="Arial" w:hAnsi="Arial" w:cs="Arial"/>
                      <w:sz w:val="24"/>
                      <w:szCs w:val="24"/>
                    </w:rPr>
                    <w:t>874.8£</w:t>
                  </w:r>
                  <w:r w:rsidR="00AF15A7" w:rsidRPr="004D6849">
                    <w:rPr>
                      <w:rFonts w:ascii="Arial" w:hAnsi="Arial" w:cs="Arial"/>
                      <w:sz w:val="24"/>
                      <w:szCs w:val="24"/>
                      <w:shd w:val="clear" w:color="auto" w:fill="FFFFFF"/>
                    </w:rPr>
                    <w:t xml:space="preserve"> </w:t>
                  </w:r>
                  <w:r w:rsidR="00AF15A7" w:rsidRPr="004D6849">
                    <w:rPr>
                      <w:rFonts w:ascii="Arial" w:hAnsi="Arial" w:cs="Arial"/>
                      <w:sz w:val="24"/>
                      <w:szCs w:val="24"/>
                      <w:shd w:val="clear" w:color="auto" w:fill="FFFFFF"/>
                    </w:rPr>
                    <w:t xml:space="preserve">(Square Coffee Table - Metal Base | Trent Furniture, </w:t>
                  </w:r>
                  <w:r w:rsidR="00AF15A7" w:rsidRPr="004D6849">
                    <w:rPr>
                      <w:rFonts w:ascii="Arial" w:hAnsi="Arial" w:cs="Arial"/>
                      <w:sz w:val="24"/>
                      <w:szCs w:val="24"/>
                      <w:shd w:val="clear" w:color="auto" w:fill="FFFFFF"/>
                    </w:rPr>
                    <w:t>2024</w:t>
                  </w:r>
                  <w:r w:rsidR="00AF15A7" w:rsidRPr="004D6849">
                    <w:rPr>
                      <w:rFonts w:ascii="Arial" w:hAnsi="Arial" w:cs="Arial"/>
                      <w:sz w:val="24"/>
                      <w:szCs w:val="24"/>
                      <w:shd w:val="clear" w:color="auto" w:fill="FFFFFF"/>
                    </w:rPr>
                    <w:t>)</w:t>
                  </w:r>
                </w:p>
                <w:p w14:paraId="7303F8E3" w14:textId="573B44EC" w:rsidR="002C1E5C" w:rsidRPr="004D6849" w:rsidRDefault="002C1E5C" w:rsidP="00DC5797">
                  <w:pPr>
                    <w:pStyle w:val="NoSpacing"/>
                    <w:spacing w:line="360" w:lineRule="auto"/>
                    <w:rPr>
                      <w:rFonts w:ascii="Arial" w:hAnsi="Arial" w:cs="Arial"/>
                      <w:sz w:val="24"/>
                      <w:szCs w:val="24"/>
                    </w:rPr>
                  </w:pPr>
                  <w:r w:rsidRPr="004D6849">
                    <w:rPr>
                      <w:rFonts w:ascii="Arial" w:hAnsi="Arial" w:cs="Arial"/>
                      <w:sz w:val="24"/>
                      <w:szCs w:val="24"/>
                    </w:rPr>
                    <w:t>4 sofas -1770.72</w:t>
                  </w:r>
                  <w:r w:rsidR="00AF15A7" w:rsidRPr="004D6849">
                    <w:rPr>
                      <w:rFonts w:ascii="Arial" w:hAnsi="Arial" w:cs="Arial"/>
                      <w:sz w:val="24"/>
                      <w:szCs w:val="24"/>
                      <w:shd w:val="clear" w:color="auto" w:fill="FFFFFF"/>
                    </w:rPr>
                    <w:t xml:space="preserve"> </w:t>
                  </w:r>
                  <w:r w:rsidR="00AF15A7" w:rsidRPr="004D6849">
                    <w:rPr>
                      <w:rFonts w:ascii="Arial" w:hAnsi="Arial" w:cs="Arial"/>
                      <w:sz w:val="24"/>
                      <w:szCs w:val="24"/>
                      <w:shd w:val="clear" w:color="auto" w:fill="FFFFFF"/>
                    </w:rPr>
                    <w:t xml:space="preserve">(Brown Faux Leather Sofa - </w:t>
                  </w:r>
                  <w:proofErr w:type="gramStart"/>
                  <w:r w:rsidR="00AF15A7" w:rsidRPr="004D6849">
                    <w:rPr>
                      <w:rFonts w:ascii="Arial" w:hAnsi="Arial" w:cs="Arial"/>
                      <w:sz w:val="24"/>
                      <w:szCs w:val="24"/>
                      <w:shd w:val="clear" w:color="auto" w:fill="FFFFFF"/>
                    </w:rPr>
                    <w:t>3 Seater</w:t>
                  </w:r>
                  <w:proofErr w:type="gramEnd"/>
                  <w:r w:rsidR="00AF15A7" w:rsidRPr="004D6849">
                    <w:rPr>
                      <w:rFonts w:ascii="Arial" w:hAnsi="Arial" w:cs="Arial"/>
                      <w:sz w:val="24"/>
                      <w:szCs w:val="24"/>
                      <w:shd w:val="clear" w:color="auto" w:fill="FFFFFF"/>
                    </w:rPr>
                    <w:t xml:space="preserve"> | Trent Furniture, </w:t>
                  </w:r>
                  <w:r w:rsidR="00AF15A7" w:rsidRPr="004D6849">
                    <w:rPr>
                      <w:rFonts w:ascii="Arial" w:hAnsi="Arial" w:cs="Arial"/>
                      <w:sz w:val="24"/>
                      <w:szCs w:val="24"/>
                      <w:shd w:val="clear" w:color="auto" w:fill="FFFFFF"/>
                    </w:rPr>
                    <w:t>2024</w:t>
                  </w:r>
                  <w:r w:rsidR="00AF15A7" w:rsidRPr="004D6849">
                    <w:rPr>
                      <w:rFonts w:ascii="Arial" w:hAnsi="Arial" w:cs="Arial"/>
                      <w:sz w:val="24"/>
                      <w:szCs w:val="24"/>
                      <w:shd w:val="clear" w:color="auto" w:fill="FFFFFF"/>
                    </w:rPr>
                    <w:t>)</w:t>
                  </w:r>
                </w:p>
                <w:p w14:paraId="3E6CC2CE" w14:textId="4691425C" w:rsidR="001C4DD9" w:rsidRPr="004D6849" w:rsidRDefault="002C1E5C" w:rsidP="00DC5797">
                  <w:pPr>
                    <w:pStyle w:val="NoSpacing"/>
                    <w:spacing w:line="360" w:lineRule="auto"/>
                    <w:rPr>
                      <w:rFonts w:ascii="Arial" w:hAnsi="Arial" w:cs="Arial"/>
                      <w:sz w:val="24"/>
                      <w:szCs w:val="24"/>
                    </w:rPr>
                  </w:pPr>
                  <w:r w:rsidRPr="004D6849">
                    <w:rPr>
                      <w:rFonts w:ascii="Arial" w:hAnsi="Arial" w:cs="Arial"/>
                      <w:sz w:val="24"/>
                      <w:szCs w:val="24"/>
                    </w:rPr>
                    <w:t>2 sofa tables -189.36</w:t>
                  </w:r>
                  <w:r w:rsidR="00AF15A7" w:rsidRPr="004D6849">
                    <w:rPr>
                      <w:rFonts w:ascii="Arial" w:hAnsi="Arial" w:cs="Arial"/>
                      <w:sz w:val="24"/>
                      <w:szCs w:val="24"/>
                      <w:shd w:val="clear" w:color="auto" w:fill="FFFFFF"/>
                    </w:rPr>
                    <w:t xml:space="preserve"> </w:t>
                  </w:r>
                  <w:r w:rsidR="00AF15A7" w:rsidRPr="004D6849">
                    <w:rPr>
                      <w:rFonts w:ascii="Arial" w:hAnsi="Arial" w:cs="Arial"/>
                      <w:sz w:val="24"/>
                      <w:szCs w:val="24"/>
                      <w:shd w:val="clear" w:color="auto" w:fill="FFFFFF"/>
                    </w:rPr>
                    <w:t xml:space="preserve">(Square Coffee Table - Shaker | Trent Furniture, </w:t>
                  </w:r>
                  <w:r w:rsidR="00AF15A7" w:rsidRPr="004D6849">
                    <w:rPr>
                      <w:rFonts w:ascii="Arial" w:hAnsi="Arial" w:cs="Arial"/>
                      <w:sz w:val="24"/>
                      <w:szCs w:val="24"/>
                      <w:shd w:val="clear" w:color="auto" w:fill="FFFFFF"/>
                    </w:rPr>
                    <w:t>2024</w:t>
                  </w:r>
                  <w:r w:rsidR="00AF15A7" w:rsidRPr="004D6849">
                    <w:rPr>
                      <w:rFonts w:ascii="Arial" w:hAnsi="Arial" w:cs="Arial"/>
                      <w:sz w:val="24"/>
                      <w:szCs w:val="24"/>
                      <w:shd w:val="clear" w:color="auto" w:fill="FFFFFF"/>
                    </w:rPr>
                    <w:t>)</w:t>
                  </w:r>
                </w:p>
                <w:p w14:paraId="2CB2658A" w14:textId="49AEE08F" w:rsidR="002C1E5C" w:rsidRPr="004D6849" w:rsidRDefault="002C1E5C" w:rsidP="00DC5797">
                  <w:pPr>
                    <w:pStyle w:val="NoSpacing"/>
                    <w:spacing w:line="360" w:lineRule="auto"/>
                    <w:rPr>
                      <w:rFonts w:ascii="Arial" w:hAnsi="Arial" w:cs="Arial"/>
                      <w:sz w:val="24"/>
                      <w:szCs w:val="24"/>
                    </w:rPr>
                  </w:pPr>
                </w:p>
              </w:tc>
              <w:tc>
                <w:tcPr>
                  <w:tcW w:w="1591" w:type="dxa"/>
                  <w:tcBorders>
                    <w:top w:val="single" w:sz="6" w:space="0" w:color="A6A6A6"/>
                    <w:left w:val="single" w:sz="6" w:space="0" w:color="A6A6A6"/>
                    <w:bottom w:val="single" w:sz="6" w:space="0" w:color="A6A6A6"/>
                    <w:right w:val="single" w:sz="6" w:space="0" w:color="A6A6A6"/>
                  </w:tcBorders>
                  <w:hideMark/>
                </w:tcPr>
                <w:p w14:paraId="52EE1C59" w14:textId="25EFD22E" w:rsidR="00AD5931" w:rsidRPr="004D6849" w:rsidRDefault="002C1E5C" w:rsidP="00DC5797">
                  <w:pPr>
                    <w:pStyle w:val="NoSpacing"/>
                    <w:spacing w:line="360" w:lineRule="auto"/>
                    <w:rPr>
                      <w:rFonts w:ascii="Arial" w:hAnsi="Arial" w:cs="Arial"/>
                      <w:sz w:val="24"/>
                      <w:szCs w:val="24"/>
                    </w:rPr>
                  </w:pPr>
                  <w:r w:rsidRPr="004D6849">
                    <w:rPr>
                      <w:rFonts w:ascii="Arial" w:hAnsi="Arial" w:cs="Arial"/>
                      <w:sz w:val="24"/>
                      <w:szCs w:val="24"/>
                    </w:rPr>
                    <w:t xml:space="preserve">Opening </w:t>
                  </w:r>
                </w:p>
              </w:tc>
              <w:tc>
                <w:tcPr>
                  <w:tcW w:w="952" w:type="dxa"/>
                  <w:tcBorders>
                    <w:top w:val="single" w:sz="6" w:space="0" w:color="A6A6A6"/>
                    <w:left w:val="single" w:sz="6" w:space="0" w:color="A6A6A6"/>
                    <w:bottom w:val="single" w:sz="6" w:space="0" w:color="A6A6A6"/>
                    <w:right w:val="single" w:sz="6" w:space="0" w:color="A6A6A6"/>
                  </w:tcBorders>
                  <w:hideMark/>
                </w:tcPr>
                <w:p w14:paraId="13C26B89" w14:textId="6FB6386B" w:rsidR="00AD5931" w:rsidRPr="004D6849" w:rsidRDefault="002C1E5C" w:rsidP="00DC5797">
                  <w:pPr>
                    <w:pStyle w:val="NoSpacing"/>
                    <w:spacing w:line="360" w:lineRule="auto"/>
                    <w:rPr>
                      <w:rFonts w:ascii="Arial" w:hAnsi="Arial" w:cs="Arial"/>
                      <w:sz w:val="24"/>
                      <w:szCs w:val="24"/>
                    </w:rPr>
                  </w:pPr>
                  <w:r w:rsidRPr="004D6849">
                    <w:rPr>
                      <w:rFonts w:ascii="Arial" w:hAnsi="Arial" w:cs="Arial"/>
                      <w:sz w:val="24"/>
                      <w:szCs w:val="24"/>
                    </w:rPr>
                    <w:t>Cash</w:t>
                  </w:r>
                </w:p>
              </w:tc>
              <w:tc>
                <w:tcPr>
                  <w:tcW w:w="1445" w:type="dxa"/>
                  <w:tcBorders>
                    <w:top w:val="single" w:sz="6" w:space="0" w:color="A6A6A6"/>
                    <w:left w:val="single" w:sz="6" w:space="0" w:color="A6A6A6"/>
                    <w:bottom w:val="single" w:sz="6" w:space="0" w:color="A6A6A6"/>
                    <w:right w:val="single" w:sz="6" w:space="0" w:color="A6A6A6"/>
                  </w:tcBorders>
                  <w:hideMark/>
                </w:tcPr>
                <w:p w14:paraId="24A41B25" w14:textId="7DF0507F"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2C1E5C" w:rsidRPr="004D6849">
                    <w:rPr>
                      <w:rFonts w:ascii="Arial" w:hAnsi="Arial" w:cs="Arial"/>
                      <w:sz w:val="24"/>
                      <w:szCs w:val="24"/>
                    </w:rPr>
                    <w:t>4845.88</w:t>
                  </w:r>
                </w:p>
              </w:tc>
            </w:tr>
            <w:tr w:rsidR="004D6849" w:rsidRPr="004D6849" w14:paraId="30E3AA20" w14:textId="77777777" w:rsidTr="00DB06AA">
              <w:trPr>
                <w:trHeight w:hRule="exact" w:val="858"/>
              </w:trPr>
              <w:tc>
                <w:tcPr>
                  <w:tcW w:w="5246" w:type="dxa"/>
                  <w:tcBorders>
                    <w:top w:val="single" w:sz="6" w:space="0" w:color="A6A6A6"/>
                    <w:left w:val="single" w:sz="6" w:space="0" w:color="A6A6A6"/>
                    <w:bottom w:val="single" w:sz="6" w:space="0" w:color="A6A6A6"/>
                    <w:right w:val="single" w:sz="6" w:space="0" w:color="A6A6A6"/>
                  </w:tcBorders>
                  <w:hideMark/>
                </w:tcPr>
                <w:p w14:paraId="3E017EFD" w14:textId="77777777" w:rsidR="00AD5931" w:rsidRPr="004D6849" w:rsidRDefault="007265B0" w:rsidP="00DC5797">
                  <w:pPr>
                    <w:pStyle w:val="NoSpacing"/>
                    <w:spacing w:line="360" w:lineRule="auto"/>
                    <w:rPr>
                      <w:rFonts w:ascii="Arial" w:hAnsi="Arial" w:cs="Arial"/>
                      <w:sz w:val="24"/>
                      <w:szCs w:val="24"/>
                    </w:rPr>
                  </w:pPr>
                  <w:r w:rsidRPr="004D6849">
                    <w:rPr>
                      <w:rFonts w:ascii="Arial" w:hAnsi="Arial" w:cs="Arial"/>
                      <w:sz w:val="24"/>
                      <w:szCs w:val="24"/>
                    </w:rPr>
                    <w:t xml:space="preserve">Bar counter </w:t>
                  </w:r>
                </w:p>
                <w:p w14:paraId="3D5BA207" w14:textId="766F8863" w:rsidR="007265B0" w:rsidRPr="004D6849" w:rsidRDefault="0068329E" w:rsidP="00DC5797">
                  <w:pPr>
                    <w:pStyle w:val="NoSpacing"/>
                    <w:spacing w:line="360" w:lineRule="auto"/>
                    <w:rPr>
                      <w:rFonts w:ascii="Arial" w:hAnsi="Arial" w:cs="Arial"/>
                      <w:sz w:val="24"/>
                      <w:szCs w:val="24"/>
                    </w:rPr>
                  </w:pPr>
                  <w:r w:rsidRPr="004D6849">
                    <w:rPr>
                      <w:rFonts w:ascii="Arial" w:hAnsi="Arial" w:cs="Arial"/>
                      <w:sz w:val="24"/>
                      <w:szCs w:val="24"/>
                      <w:shd w:val="clear" w:color="auto" w:fill="FFFFFF"/>
                    </w:rPr>
                    <w:t xml:space="preserve">(Café &amp; coffee shop counters, </w:t>
                  </w:r>
                  <w:r w:rsidRPr="004D6849">
                    <w:rPr>
                      <w:rFonts w:ascii="Arial" w:hAnsi="Arial" w:cs="Arial"/>
                      <w:sz w:val="24"/>
                      <w:szCs w:val="24"/>
                      <w:shd w:val="clear" w:color="auto" w:fill="FFFFFF"/>
                    </w:rPr>
                    <w:t>2024</w:t>
                  </w:r>
                  <w:r w:rsidRPr="004D6849">
                    <w:rPr>
                      <w:rFonts w:ascii="Arial" w:hAnsi="Arial" w:cs="Arial"/>
                      <w:sz w:val="24"/>
                      <w:szCs w:val="24"/>
                      <w:shd w:val="clear" w:color="auto" w:fill="FFFFFF"/>
                    </w:rPr>
                    <w:t>)</w:t>
                  </w:r>
                </w:p>
              </w:tc>
              <w:tc>
                <w:tcPr>
                  <w:tcW w:w="1591" w:type="dxa"/>
                  <w:tcBorders>
                    <w:top w:val="single" w:sz="6" w:space="0" w:color="A6A6A6"/>
                    <w:left w:val="single" w:sz="6" w:space="0" w:color="A6A6A6"/>
                    <w:bottom w:val="single" w:sz="6" w:space="0" w:color="A6A6A6"/>
                    <w:right w:val="single" w:sz="6" w:space="0" w:color="A6A6A6"/>
                  </w:tcBorders>
                  <w:hideMark/>
                </w:tcPr>
                <w:p w14:paraId="7F63B943" w14:textId="475B8F5C" w:rsidR="00AD5931" w:rsidRPr="004D6849" w:rsidRDefault="007265B0" w:rsidP="00DC5797">
                  <w:pPr>
                    <w:pStyle w:val="NoSpacing"/>
                    <w:spacing w:line="360" w:lineRule="auto"/>
                    <w:rPr>
                      <w:rFonts w:ascii="Arial" w:hAnsi="Arial" w:cs="Arial"/>
                      <w:sz w:val="24"/>
                      <w:szCs w:val="24"/>
                    </w:rPr>
                  </w:pPr>
                  <w:r w:rsidRPr="004D6849">
                    <w:rPr>
                      <w:rFonts w:ascii="Arial" w:hAnsi="Arial" w:cs="Arial"/>
                      <w:sz w:val="24"/>
                      <w:szCs w:val="24"/>
                    </w:rPr>
                    <w:t xml:space="preserve">Opening </w:t>
                  </w:r>
                </w:p>
              </w:tc>
              <w:tc>
                <w:tcPr>
                  <w:tcW w:w="952" w:type="dxa"/>
                  <w:tcBorders>
                    <w:top w:val="single" w:sz="6" w:space="0" w:color="A6A6A6"/>
                    <w:left w:val="single" w:sz="6" w:space="0" w:color="A6A6A6"/>
                    <w:bottom w:val="single" w:sz="6" w:space="0" w:color="A6A6A6"/>
                    <w:right w:val="single" w:sz="6" w:space="0" w:color="A6A6A6"/>
                  </w:tcBorders>
                  <w:hideMark/>
                </w:tcPr>
                <w:p w14:paraId="2FC72D90" w14:textId="58EA0FD5" w:rsidR="00AD5931" w:rsidRPr="004D6849" w:rsidRDefault="007265B0" w:rsidP="00DC5797">
                  <w:pPr>
                    <w:pStyle w:val="NoSpacing"/>
                    <w:spacing w:line="360" w:lineRule="auto"/>
                    <w:rPr>
                      <w:rFonts w:ascii="Arial" w:hAnsi="Arial" w:cs="Arial"/>
                      <w:sz w:val="24"/>
                      <w:szCs w:val="24"/>
                    </w:rPr>
                  </w:pPr>
                  <w:r w:rsidRPr="004D6849">
                    <w:rPr>
                      <w:rFonts w:ascii="Arial" w:hAnsi="Arial" w:cs="Arial"/>
                      <w:sz w:val="24"/>
                      <w:szCs w:val="24"/>
                    </w:rPr>
                    <w:t xml:space="preserve">Cash </w:t>
                  </w:r>
                </w:p>
              </w:tc>
              <w:tc>
                <w:tcPr>
                  <w:tcW w:w="1445" w:type="dxa"/>
                  <w:tcBorders>
                    <w:top w:val="single" w:sz="6" w:space="0" w:color="A6A6A6"/>
                    <w:left w:val="single" w:sz="6" w:space="0" w:color="A6A6A6"/>
                    <w:bottom w:val="single" w:sz="6" w:space="0" w:color="A6A6A6"/>
                    <w:right w:val="single" w:sz="6" w:space="0" w:color="A6A6A6"/>
                  </w:tcBorders>
                  <w:hideMark/>
                </w:tcPr>
                <w:p w14:paraId="072BA849" w14:textId="671BEE90"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7265B0" w:rsidRPr="004D6849">
                    <w:rPr>
                      <w:rFonts w:ascii="Arial" w:hAnsi="Arial" w:cs="Arial"/>
                      <w:sz w:val="24"/>
                      <w:szCs w:val="24"/>
                    </w:rPr>
                    <w:t>5000</w:t>
                  </w:r>
                </w:p>
              </w:tc>
            </w:tr>
            <w:tr w:rsidR="004D6849" w:rsidRPr="004D6849" w14:paraId="66C6EB6A" w14:textId="77777777" w:rsidTr="00DB06AA">
              <w:trPr>
                <w:trHeight w:hRule="exact" w:val="1125"/>
              </w:trPr>
              <w:tc>
                <w:tcPr>
                  <w:tcW w:w="5246" w:type="dxa"/>
                  <w:tcBorders>
                    <w:top w:val="single" w:sz="6" w:space="0" w:color="A6A6A6"/>
                    <w:left w:val="single" w:sz="6" w:space="0" w:color="A6A6A6"/>
                    <w:bottom w:val="single" w:sz="6" w:space="0" w:color="A6A6A6"/>
                    <w:right w:val="single" w:sz="6" w:space="0" w:color="A6A6A6"/>
                  </w:tcBorders>
                  <w:hideMark/>
                </w:tcPr>
                <w:p w14:paraId="7A16178A" w14:textId="77777777" w:rsidR="007265B0" w:rsidRPr="004D6849" w:rsidRDefault="007265B0" w:rsidP="00DC5797">
                  <w:pPr>
                    <w:pStyle w:val="NoSpacing"/>
                    <w:spacing w:line="360" w:lineRule="auto"/>
                    <w:rPr>
                      <w:rFonts w:ascii="Arial" w:hAnsi="Arial" w:cs="Arial"/>
                      <w:sz w:val="24"/>
                      <w:szCs w:val="24"/>
                    </w:rPr>
                  </w:pPr>
                  <w:proofErr w:type="spellStart"/>
                  <w:r w:rsidRPr="004D6849">
                    <w:rPr>
                      <w:rFonts w:ascii="Arial" w:hAnsi="Arial" w:cs="Arial"/>
                      <w:sz w:val="24"/>
                      <w:szCs w:val="24"/>
                    </w:rPr>
                    <w:t>Coffe</w:t>
                  </w:r>
                  <w:proofErr w:type="spellEnd"/>
                  <w:r w:rsidRPr="004D6849">
                    <w:rPr>
                      <w:rFonts w:ascii="Arial" w:hAnsi="Arial" w:cs="Arial"/>
                      <w:sz w:val="24"/>
                      <w:szCs w:val="24"/>
                    </w:rPr>
                    <w:t xml:space="preserve"> and Tea glasses</w:t>
                  </w:r>
                </w:p>
                <w:p w14:paraId="29024A8B" w14:textId="1B575BBA" w:rsidR="00DB06AA" w:rsidRPr="004D6849" w:rsidRDefault="00DB06AA" w:rsidP="00DC5797">
                  <w:pPr>
                    <w:pStyle w:val="NoSpacing"/>
                    <w:spacing w:line="360" w:lineRule="auto"/>
                    <w:rPr>
                      <w:rFonts w:ascii="Arial" w:hAnsi="Arial" w:cs="Arial"/>
                      <w:sz w:val="24"/>
                      <w:szCs w:val="24"/>
                    </w:rPr>
                  </w:pPr>
                  <w:r w:rsidRPr="004D6849">
                    <w:rPr>
                      <w:rFonts w:ascii="Arial" w:hAnsi="Arial" w:cs="Arial"/>
                      <w:sz w:val="24"/>
                      <w:szCs w:val="24"/>
                      <w:shd w:val="clear" w:color="auto" w:fill="FFFFFF"/>
                    </w:rPr>
                    <w:t>(restaurantstore.co.uk, n.d.)</w:t>
                  </w:r>
                </w:p>
              </w:tc>
              <w:tc>
                <w:tcPr>
                  <w:tcW w:w="1591" w:type="dxa"/>
                  <w:tcBorders>
                    <w:top w:val="single" w:sz="6" w:space="0" w:color="A6A6A6"/>
                    <w:left w:val="single" w:sz="6" w:space="0" w:color="A6A6A6"/>
                    <w:bottom w:val="single" w:sz="6" w:space="0" w:color="A6A6A6"/>
                    <w:right w:val="single" w:sz="6" w:space="0" w:color="A6A6A6"/>
                  </w:tcBorders>
                  <w:hideMark/>
                </w:tcPr>
                <w:p w14:paraId="57F283D2" w14:textId="5FAAE1E4" w:rsidR="00AD5931" w:rsidRPr="004D6849" w:rsidRDefault="007265B0" w:rsidP="00DC5797">
                  <w:pPr>
                    <w:pStyle w:val="NoSpacing"/>
                    <w:spacing w:line="360" w:lineRule="auto"/>
                    <w:rPr>
                      <w:rFonts w:ascii="Arial" w:hAnsi="Arial" w:cs="Arial"/>
                      <w:sz w:val="24"/>
                      <w:szCs w:val="24"/>
                    </w:rPr>
                  </w:pPr>
                  <w:r w:rsidRPr="004D6849">
                    <w:rPr>
                      <w:rFonts w:ascii="Arial" w:hAnsi="Arial" w:cs="Arial"/>
                      <w:sz w:val="24"/>
                      <w:szCs w:val="24"/>
                    </w:rPr>
                    <w:t xml:space="preserve">Opening </w:t>
                  </w:r>
                </w:p>
              </w:tc>
              <w:tc>
                <w:tcPr>
                  <w:tcW w:w="952" w:type="dxa"/>
                  <w:tcBorders>
                    <w:top w:val="single" w:sz="6" w:space="0" w:color="A6A6A6"/>
                    <w:left w:val="single" w:sz="6" w:space="0" w:color="A6A6A6"/>
                    <w:bottom w:val="single" w:sz="6" w:space="0" w:color="A6A6A6"/>
                    <w:right w:val="single" w:sz="6" w:space="0" w:color="A6A6A6"/>
                  </w:tcBorders>
                  <w:hideMark/>
                </w:tcPr>
                <w:p w14:paraId="0DB7FA84" w14:textId="0F89BAFB" w:rsidR="00AD5931" w:rsidRPr="004D6849" w:rsidRDefault="007265B0" w:rsidP="00DC5797">
                  <w:pPr>
                    <w:pStyle w:val="NoSpacing"/>
                    <w:spacing w:line="360" w:lineRule="auto"/>
                    <w:rPr>
                      <w:rFonts w:ascii="Arial" w:hAnsi="Arial" w:cs="Arial"/>
                      <w:sz w:val="24"/>
                      <w:szCs w:val="24"/>
                    </w:rPr>
                  </w:pPr>
                  <w:r w:rsidRPr="004D6849">
                    <w:rPr>
                      <w:rFonts w:ascii="Arial" w:hAnsi="Arial" w:cs="Arial"/>
                      <w:sz w:val="24"/>
                      <w:szCs w:val="24"/>
                    </w:rPr>
                    <w:t xml:space="preserve">Cash </w:t>
                  </w:r>
                </w:p>
              </w:tc>
              <w:tc>
                <w:tcPr>
                  <w:tcW w:w="1445" w:type="dxa"/>
                  <w:tcBorders>
                    <w:top w:val="single" w:sz="6" w:space="0" w:color="A6A6A6"/>
                    <w:left w:val="single" w:sz="6" w:space="0" w:color="A6A6A6"/>
                    <w:bottom w:val="single" w:sz="6" w:space="0" w:color="A6A6A6"/>
                    <w:right w:val="single" w:sz="6" w:space="0" w:color="A6A6A6"/>
                  </w:tcBorders>
                  <w:hideMark/>
                </w:tcPr>
                <w:p w14:paraId="66124AA8" w14:textId="3C16D88A"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7265B0" w:rsidRPr="004D6849">
                    <w:rPr>
                      <w:rFonts w:ascii="Arial" w:hAnsi="Arial" w:cs="Arial"/>
                      <w:sz w:val="24"/>
                      <w:szCs w:val="24"/>
                    </w:rPr>
                    <w:t>1500</w:t>
                  </w:r>
                </w:p>
              </w:tc>
            </w:tr>
            <w:tr w:rsidR="004D6849" w:rsidRPr="004D6849" w14:paraId="08F29C2B" w14:textId="77777777" w:rsidTr="00DB06AA">
              <w:trPr>
                <w:trHeight w:hRule="exact" w:val="397"/>
              </w:trPr>
              <w:tc>
                <w:tcPr>
                  <w:tcW w:w="5246" w:type="dxa"/>
                  <w:tcBorders>
                    <w:top w:val="single" w:sz="6" w:space="0" w:color="A6A6A6"/>
                    <w:left w:val="single" w:sz="6" w:space="0" w:color="A6A6A6"/>
                    <w:bottom w:val="single" w:sz="6" w:space="0" w:color="A6A6A6"/>
                    <w:right w:val="single" w:sz="6" w:space="0" w:color="A6A6A6"/>
                  </w:tcBorders>
                  <w:hideMark/>
                </w:tcPr>
                <w:p w14:paraId="78424049" w14:textId="77777777" w:rsidR="00AD5931" w:rsidRPr="004D6849" w:rsidRDefault="00AD5931" w:rsidP="00DC5797">
                  <w:pPr>
                    <w:pStyle w:val="NoSpacing"/>
                    <w:numPr>
                      <w:ilvl w:val="0"/>
                      <w:numId w:val="11"/>
                    </w:numPr>
                    <w:spacing w:line="360" w:lineRule="auto"/>
                    <w:rPr>
                      <w:rFonts w:ascii="Arial" w:hAnsi="Arial" w:cs="Arial"/>
                      <w:sz w:val="24"/>
                      <w:szCs w:val="24"/>
                    </w:rPr>
                  </w:pPr>
                  <w:r w:rsidRPr="004D6849">
                    <w:rPr>
                      <w:rFonts w:ascii="Arial" w:hAnsi="Arial" w:cs="Arial"/>
                      <w:sz w:val="24"/>
                      <w:szCs w:val="24"/>
                    </w:rPr>
                    <w:fldChar w:fldCharType="begin">
                      <w:ffData>
                        <w:name w:val=""/>
                        <w:enabled/>
                        <w:calcOnExit w:val="0"/>
                        <w:helpText w:type="text" w:val="Resource"/>
                        <w:statusText w:type="text" w:val="Resource"/>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p>
              </w:tc>
              <w:tc>
                <w:tcPr>
                  <w:tcW w:w="1591" w:type="dxa"/>
                  <w:tcBorders>
                    <w:top w:val="single" w:sz="6" w:space="0" w:color="A6A6A6"/>
                    <w:left w:val="single" w:sz="6" w:space="0" w:color="A6A6A6"/>
                    <w:bottom w:val="single" w:sz="6" w:space="0" w:color="A6A6A6"/>
                    <w:right w:val="single" w:sz="6" w:space="0" w:color="A6A6A6"/>
                  </w:tcBorders>
                  <w:hideMark/>
                </w:tcPr>
                <w:p w14:paraId="20A91740" w14:textId="77777777" w:rsidR="00AD5931" w:rsidRPr="004D6849" w:rsidRDefault="00AD5931" w:rsidP="00DC5797">
                  <w:pPr>
                    <w:pStyle w:val="NoSpacing"/>
                    <w:numPr>
                      <w:ilvl w:val="0"/>
                      <w:numId w:val="11"/>
                    </w:numPr>
                    <w:spacing w:line="360" w:lineRule="auto"/>
                    <w:rPr>
                      <w:rFonts w:ascii="Arial" w:hAnsi="Arial" w:cs="Arial"/>
                      <w:sz w:val="24"/>
                      <w:szCs w:val="24"/>
                    </w:rPr>
                  </w:pPr>
                  <w:r w:rsidRPr="004D6849">
                    <w:rPr>
                      <w:rFonts w:ascii="Arial" w:hAnsi="Arial" w:cs="Arial"/>
                      <w:sz w:val="24"/>
                      <w:szCs w:val="24"/>
                    </w:rPr>
                    <w:fldChar w:fldCharType="begin">
                      <w:ffData>
                        <w:name w:val=""/>
                        <w:enabled/>
                        <w:calcOnExit w:val="0"/>
                        <w:helpText w:type="text" w:val="When"/>
                        <w:statusText w:type="text" w:val="When"/>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p>
              </w:tc>
              <w:bookmarkStart w:id="108" w:name="Text124"/>
              <w:tc>
                <w:tcPr>
                  <w:tcW w:w="952" w:type="dxa"/>
                  <w:tcBorders>
                    <w:top w:val="single" w:sz="6" w:space="0" w:color="A6A6A6"/>
                    <w:left w:val="single" w:sz="6" w:space="0" w:color="A6A6A6"/>
                    <w:bottom w:val="single" w:sz="6" w:space="0" w:color="A6A6A6"/>
                    <w:right w:val="single" w:sz="6" w:space="0" w:color="A6A6A6"/>
                  </w:tcBorders>
                  <w:hideMark/>
                </w:tcPr>
                <w:p w14:paraId="11EDA6ED" w14:textId="77777777" w:rsidR="00AD5931" w:rsidRPr="004D6849" w:rsidRDefault="00AD5931" w:rsidP="00DC5797">
                  <w:pPr>
                    <w:pStyle w:val="NoSpacing"/>
                    <w:numPr>
                      <w:ilvl w:val="0"/>
                      <w:numId w:val="11"/>
                    </w:numPr>
                    <w:spacing w:line="360" w:lineRule="auto"/>
                    <w:rPr>
                      <w:rFonts w:ascii="Arial" w:hAnsi="Arial" w:cs="Arial"/>
                      <w:sz w:val="24"/>
                      <w:szCs w:val="24"/>
                    </w:rPr>
                  </w:pPr>
                  <w:r w:rsidRPr="004D6849">
                    <w:rPr>
                      <w:rFonts w:ascii="Arial" w:hAnsi="Arial" w:cs="Arial"/>
                      <w:sz w:val="24"/>
                      <w:szCs w:val="24"/>
                    </w:rPr>
                    <w:fldChar w:fldCharType="begin">
                      <w:ffData>
                        <w:name w:val="Text124"/>
                        <w:enabled/>
                        <w:calcOnExit w:val="0"/>
                        <w:helpText w:type="text" w:val="How funded"/>
                        <w:statusText w:type="text" w:val="How funded"/>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108"/>
                </w:p>
              </w:tc>
              <w:tc>
                <w:tcPr>
                  <w:tcW w:w="1445" w:type="dxa"/>
                  <w:tcBorders>
                    <w:top w:val="single" w:sz="6" w:space="0" w:color="A6A6A6"/>
                    <w:left w:val="single" w:sz="6" w:space="0" w:color="A6A6A6"/>
                    <w:bottom w:val="single" w:sz="6" w:space="0" w:color="A6A6A6"/>
                    <w:right w:val="single" w:sz="6" w:space="0" w:color="A6A6A6"/>
                  </w:tcBorders>
                  <w:hideMark/>
                </w:tcPr>
                <w:p w14:paraId="6529A02C" w14:textId="77777777"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bookmarkStart w:id="109" w:name="Text125"/>
                  <w:r w:rsidRPr="004D6849">
                    <w:rPr>
                      <w:rFonts w:ascii="Arial" w:hAnsi="Arial" w:cs="Arial"/>
                      <w:sz w:val="24"/>
                      <w:szCs w:val="24"/>
                    </w:rPr>
                    <w:fldChar w:fldCharType="begin">
                      <w:ffData>
                        <w:name w:val="Text125"/>
                        <w:enabled/>
                        <w:calcOnExit w:val="0"/>
                        <w:helpText w:type="text" w:val="Cost £ per unit"/>
                        <w:statusText w:type="text" w:val="Cost £ per unit"/>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109"/>
                </w:p>
              </w:tc>
            </w:tr>
            <w:tr w:rsidR="004D6849" w:rsidRPr="004D6849" w14:paraId="008DFA70" w14:textId="77777777" w:rsidTr="00DB06AA">
              <w:trPr>
                <w:trHeight w:hRule="exact" w:val="397"/>
              </w:trPr>
              <w:tc>
                <w:tcPr>
                  <w:tcW w:w="5246" w:type="dxa"/>
                  <w:tcBorders>
                    <w:top w:val="single" w:sz="6" w:space="0" w:color="A6A6A6"/>
                    <w:left w:val="single" w:sz="6" w:space="0" w:color="A6A6A6"/>
                    <w:bottom w:val="single" w:sz="6" w:space="0" w:color="A6A6A6"/>
                    <w:right w:val="single" w:sz="6" w:space="0" w:color="A6A6A6"/>
                  </w:tcBorders>
                  <w:hideMark/>
                </w:tcPr>
                <w:p w14:paraId="5E5DCB7A" w14:textId="7D8B06BA" w:rsidR="00AD5931" w:rsidRPr="004D6849" w:rsidRDefault="007265B0" w:rsidP="00DC5797">
                  <w:pPr>
                    <w:pStyle w:val="NoSpacing"/>
                    <w:numPr>
                      <w:ilvl w:val="0"/>
                      <w:numId w:val="11"/>
                    </w:numPr>
                    <w:spacing w:line="360" w:lineRule="auto"/>
                    <w:rPr>
                      <w:rFonts w:ascii="Arial" w:hAnsi="Arial" w:cs="Arial"/>
                      <w:sz w:val="24"/>
                      <w:szCs w:val="24"/>
                    </w:rPr>
                  </w:pPr>
                  <w:r w:rsidRPr="004D6849">
                    <w:rPr>
                      <w:rFonts w:ascii="Arial" w:hAnsi="Arial" w:cs="Arial"/>
                      <w:sz w:val="24"/>
                      <w:szCs w:val="24"/>
                    </w:rPr>
                    <w:t>Total</w:t>
                  </w:r>
                </w:p>
              </w:tc>
              <w:bookmarkStart w:id="110" w:name="Text120"/>
              <w:tc>
                <w:tcPr>
                  <w:tcW w:w="1591" w:type="dxa"/>
                  <w:tcBorders>
                    <w:top w:val="single" w:sz="6" w:space="0" w:color="A6A6A6"/>
                    <w:left w:val="single" w:sz="6" w:space="0" w:color="A6A6A6"/>
                    <w:bottom w:val="single" w:sz="6" w:space="0" w:color="A6A6A6"/>
                    <w:right w:val="single" w:sz="6" w:space="0" w:color="A6A6A6"/>
                  </w:tcBorders>
                  <w:hideMark/>
                </w:tcPr>
                <w:p w14:paraId="4F53E774" w14:textId="77777777" w:rsidR="00AD5931" w:rsidRPr="004D6849" w:rsidRDefault="00AD5931" w:rsidP="00DC5797">
                  <w:pPr>
                    <w:pStyle w:val="NoSpacing"/>
                    <w:numPr>
                      <w:ilvl w:val="0"/>
                      <w:numId w:val="11"/>
                    </w:numPr>
                    <w:spacing w:line="360" w:lineRule="auto"/>
                    <w:rPr>
                      <w:rFonts w:ascii="Arial" w:hAnsi="Arial" w:cs="Arial"/>
                      <w:sz w:val="24"/>
                      <w:szCs w:val="24"/>
                    </w:rPr>
                  </w:pPr>
                  <w:r w:rsidRPr="004D6849">
                    <w:rPr>
                      <w:rFonts w:ascii="Arial" w:hAnsi="Arial" w:cs="Arial"/>
                      <w:sz w:val="24"/>
                      <w:szCs w:val="24"/>
                    </w:rPr>
                    <w:fldChar w:fldCharType="begin">
                      <w:ffData>
                        <w:name w:val="Text120"/>
                        <w:enabled/>
                        <w:calcOnExit w:val="0"/>
                        <w:helpText w:type="text" w:val="When"/>
                        <w:statusText w:type="text" w:val="When"/>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110"/>
                </w:p>
              </w:tc>
              <w:bookmarkStart w:id="111" w:name="Text123"/>
              <w:tc>
                <w:tcPr>
                  <w:tcW w:w="952" w:type="dxa"/>
                  <w:tcBorders>
                    <w:top w:val="single" w:sz="6" w:space="0" w:color="A6A6A6"/>
                    <w:left w:val="single" w:sz="6" w:space="0" w:color="A6A6A6"/>
                    <w:bottom w:val="single" w:sz="6" w:space="0" w:color="A6A6A6"/>
                    <w:right w:val="single" w:sz="6" w:space="0" w:color="A6A6A6"/>
                  </w:tcBorders>
                  <w:hideMark/>
                </w:tcPr>
                <w:p w14:paraId="60E328B4" w14:textId="77777777" w:rsidR="00AD5931" w:rsidRPr="004D6849" w:rsidRDefault="00AD5931" w:rsidP="00DC5797">
                  <w:pPr>
                    <w:pStyle w:val="NoSpacing"/>
                    <w:numPr>
                      <w:ilvl w:val="0"/>
                      <w:numId w:val="11"/>
                    </w:numPr>
                    <w:spacing w:line="360" w:lineRule="auto"/>
                    <w:rPr>
                      <w:rFonts w:ascii="Arial" w:hAnsi="Arial" w:cs="Arial"/>
                      <w:sz w:val="24"/>
                      <w:szCs w:val="24"/>
                    </w:rPr>
                  </w:pPr>
                  <w:r w:rsidRPr="004D6849">
                    <w:rPr>
                      <w:rFonts w:ascii="Arial" w:hAnsi="Arial" w:cs="Arial"/>
                      <w:sz w:val="24"/>
                      <w:szCs w:val="24"/>
                    </w:rPr>
                    <w:fldChar w:fldCharType="begin">
                      <w:ffData>
                        <w:name w:val="Text123"/>
                        <w:enabled/>
                        <w:calcOnExit w:val="0"/>
                        <w:statusText w:type="text" w:val="How funded"/>
                        <w:textInput/>
                      </w:ffData>
                    </w:fldChar>
                  </w:r>
                  <w:r w:rsidRPr="004D6849">
                    <w:rPr>
                      <w:rFonts w:ascii="Arial" w:hAnsi="Arial" w:cs="Arial"/>
                      <w:sz w:val="24"/>
                      <w:szCs w:val="24"/>
                    </w:rPr>
                    <w:instrText xml:space="preserve"> FORMTEXT </w:instrText>
                  </w:r>
                  <w:r w:rsidRPr="004D6849">
                    <w:rPr>
                      <w:rFonts w:ascii="Arial" w:hAnsi="Arial" w:cs="Arial"/>
                      <w:sz w:val="24"/>
                      <w:szCs w:val="24"/>
                    </w:rPr>
                  </w:r>
                  <w:r w:rsidRPr="004D6849">
                    <w:rPr>
                      <w:rFonts w:ascii="Arial" w:hAnsi="Arial" w:cs="Arial"/>
                      <w:sz w:val="24"/>
                      <w:szCs w:val="24"/>
                    </w:rPr>
                    <w:fldChar w:fldCharType="separate"/>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noProof/>
                      <w:sz w:val="24"/>
                      <w:szCs w:val="24"/>
                    </w:rPr>
                    <w:t> </w:t>
                  </w:r>
                  <w:r w:rsidRPr="004D6849">
                    <w:rPr>
                      <w:rFonts w:ascii="Arial" w:hAnsi="Arial" w:cs="Arial"/>
                      <w:sz w:val="24"/>
                      <w:szCs w:val="24"/>
                    </w:rPr>
                    <w:fldChar w:fldCharType="end"/>
                  </w:r>
                  <w:bookmarkEnd w:id="111"/>
                </w:p>
              </w:tc>
              <w:tc>
                <w:tcPr>
                  <w:tcW w:w="1445" w:type="dxa"/>
                  <w:tcBorders>
                    <w:top w:val="single" w:sz="6" w:space="0" w:color="A6A6A6"/>
                    <w:left w:val="single" w:sz="6" w:space="0" w:color="A6A6A6"/>
                    <w:bottom w:val="single" w:sz="6" w:space="0" w:color="A6A6A6"/>
                    <w:right w:val="single" w:sz="6" w:space="0" w:color="A6A6A6"/>
                  </w:tcBorders>
                  <w:hideMark/>
                </w:tcPr>
                <w:p w14:paraId="059D59E3" w14:textId="59B527B2" w:rsidR="00AD5931" w:rsidRPr="004D6849" w:rsidRDefault="00AD5931" w:rsidP="00DC5797">
                  <w:pPr>
                    <w:pStyle w:val="NoSpacing"/>
                    <w:spacing w:line="360" w:lineRule="auto"/>
                    <w:rPr>
                      <w:rFonts w:ascii="Arial" w:hAnsi="Arial" w:cs="Arial"/>
                      <w:sz w:val="24"/>
                      <w:szCs w:val="24"/>
                    </w:rPr>
                  </w:pPr>
                  <w:r w:rsidRPr="004D6849">
                    <w:rPr>
                      <w:rFonts w:ascii="Arial" w:hAnsi="Arial" w:cs="Arial"/>
                      <w:sz w:val="24"/>
                      <w:szCs w:val="24"/>
                    </w:rPr>
                    <w:t>£</w:t>
                  </w:r>
                  <w:r w:rsidR="00FF507D" w:rsidRPr="004D6849">
                    <w:rPr>
                      <w:rFonts w:ascii="Arial" w:hAnsi="Arial" w:cs="Arial"/>
                      <w:sz w:val="24"/>
                      <w:szCs w:val="24"/>
                    </w:rPr>
                    <w:t>19683.2</w:t>
                  </w:r>
                </w:p>
              </w:tc>
            </w:tr>
          </w:tbl>
          <w:p w14:paraId="235089F4" w14:textId="77777777" w:rsidR="00AD5931" w:rsidRPr="004D6849" w:rsidRDefault="00AD5931" w:rsidP="00DC5797">
            <w:pPr>
              <w:pStyle w:val="NoSpacing"/>
              <w:spacing w:line="360" w:lineRule="auto"/>
              <w:rPr>
                <w:rFonts w:ascii="Arial" w:hAnsi="Arial" w:cs="Arial"/>
                <w:sz w:val="24"/>
                <w:szCs w:val="24"/>
              </w:rPr>
            </w:pPr>
          </w:p>
          <w:p w14:paraId="7CB495F0" w14:textId="77777777" w:rsidR="00DB3E68" w:rsidRPr="004D6849" w:rsidRDefault="00DB3E68" w:rsidP="00DC5797">
            <w:pPr>
              <w:pStyle w:val="NoSpacing"/>
              <w:spacing w:line="360" w:lineRule="auto"/>
              <w:rPr>
                <w:rFonts w:ascii="Arial" w:hAnsi="Arial" w:cs="Arial"/>
                <w:sz w:val="24"/>
                <w:szCs w:val="24"/>
              </w:rPr>
            </w:pPr>
          </w:p>
          <w:p w14:paraId="2406AC5B" w14:textId="77777777" w:rsidR="00DB3E68" w:rsidRPr="004D6849" w:rsidRDefault="00DB3E68" w:rsidP="00DC5797">
            <w:pPr>
              <w:pStyle w:val="NoSpacing"/>
              <w:spacing w:line="360" w:lineRule="auto"/>
              <w:rPr>
                <w:rFonts w:ascii="Arial" w:hAnsi="Arial" w:cs="Arial"/>
                <w:sz w:val="24"/>
                <w:szCs w:val="24"/>
              </w:rPr>
            </w:pPr>
          </w:p>
          <w:p w14:paraId="6C3E836C" w14:textId="77777777" w:rsidR="00DB3E68" w:rsidRPr="004D6849" w:rsidRDefault="00DB3E68" w:rsidP="00DC5797">
            <w:pPr>
              <w:pStyle w:val="NoSpacing"/>
              <w:spacing w:line="360" w:lineRule="auto"/>
              <w:rPr>
                <w:rFonts w:ascii="Arial" w:hAnsi="Arial" w:cs="Arial"/>
                <w:sz w:val="24"/>
                <w:szCs w:val="24"/>
              </w:rPr>
            </w:pPr>
          </w:p>
          <w:p w14:paraId="61CD4B2A" w14:textId="2F0EF7A0" w:rsidR="00696345" w:rsidRPr="004D6849" w:rsidRDefault="00696345" w:rsidP="00DC5797">
            <w:pPr>
              <w:pStyle w:val="NoSpacing"/>
              <w:spacing w:line="360" w:lineRule="auto"/>
              <w:rPr>
                <w:rFonts w:ascii="Arial" w:hAnsi="Arial" w:cs="Arial"/>
                <w:sz w:val="24"/>
                <w:szCs w:val="24"/>
              </w:rPr>
            </w:pPr>
            <w:r w:rsidRPr="004D6849">
              <w:rPr>
                <w:rFonts w:ascii="Arial" w:hAnsi="Arial" w:cs="Arial"/>
                <w:sz w:val="24"/>
                <w:szCs w:val="24"/>
              </w:rPr>
              <w:t xml:space="preserve">Appendix </w:t>
            </w:r>
            <w:r w:rsidR="000776D0" w:rsidRPr="004D6849">
              <w:rPr>
                <w:rFonts w:ascii="Arial" w:hAnsi="Arial" w:cs="Arial"/>
                <w:sz w:val="24"/>
                <w:szCs w:val="24"/>
              </w:rPr>
              <w:t>4</w:t>
            </w: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BC9781B"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1491849E" w14:textId="77777777" w:rsidTr="00452024">
        <w:trPr>
          <w:trHeight w:val="2181"/>
        </w:trPr>
        <w:tc>
          <w:tcPr>
            <w:tcW w:w="222" w:type="dxa"/>
            <w:vMerge/>
            <w:tcBorders>
              <w:top w:val="single" w:sz="4" w:space="0" w:color="DBE5F1"/>
              <w:left w:val="single" w:sz="4" w:space="0" w:color="DBE5F1"/>
              <w:bottom w:val="single" w:sz="4" w:space="0" w:color="DBE5F1"/>
              <w:right w:val="single" w:sz="4" w:space="0" w:color="DBE5F1"/>
            </w:tcBorders>
            <w:vAlign w:val="center"/>
            <w:hideMark/>
          </w:tcPr>
          <w:p w14:paraId="06A9D687" w14:textId="77777777" w:rsidR="00AD5931" w:rsidRPr="004D6849" w:rsidRDefault="00AD5931" w:rsidP="00DC5797">
            <w:pPr>
              <w:spacing w:after="0" w:line="360" w:lineRule="auto"/>
              <w:rPr>
                <w:rFonts w:ascii="Arial" w:hAnsi="Arial" w:cs="Arial"/>
                <w:sz w:val="24"/>
                <w:szCs w:val="24"/>
              </w:rPr>
            </w:pPr>
          </w:p>
        </w:tc>
        <w:tc>
          <w:tcPr>
            <w:tcW w:w="11308" w:type="dxa"/>
            <w:vMerge/>
            <w:tcBorders>
              <w:top w:val="nil"/>
              <w:left w:val="single" w:sz="4" w:space="0" w:color="DBE5F1"/>
              <w:bottom w:val="nil"/>
              <w:right w:val="single" w:sz="4" w:space="0" w:color="DBE5F1"/>
            </w:tcBorders>
            <w:vAlign w:val="center"/>
            <w:hideMark/>
          </w:tcPr>
          <w:p w14:paraId="3C97A780" w14:textId="77777777" w:rsidR="00AD5931" w:rsidRPr="004D6849" w:rsidRDefault="00AD5931" w:rsidP="00DC5797">
            <w:pPr>
              <w:spacing w:after="0" w:line="360" w:lineRule="auto"/>
              <w:rPr>
                <w:rFonts w:ascii="Arial" w:hAnsi="Arial" w:cs="Arial"/>
                <w:sz w:val="24"/>
                <w:szCs w:val="24"/>
              </w:rPr>
            </w:pPr>
          </w:p>
        </w:tc>
        <w:tc>
          <w:tcPr>
            <w:tcW w:w="222" w:type="dxa"/>
            <w:vMerge/>
            <w:tcBorders>
              <w:top w:val="single" w:sz="4" w:space="0" w:color="DBE5F1"/>
              <w:left w:val="single" w:sz="4" w:space="0" w:color="DBE5F1"/>
              <w:bottom w:val="single" w:sz="4" w:space="0" w:color="DBE5F1"/>
              <w:right w:val="single" w:sz="4" w:space="0" w:color="DBE5F1"/>
            </w:tcBorders>
            <w:vAlign w:val="center"/>
            <w:hideMark/>
          </w:tcPr>
          <w:p w14:paraId="2101A4A8" w14:textId="77777777" w:rsidR="00AD5931" w:rsidRPr="004D6849" w:rsidRDefault="00AD5931" w:rsidP="00DC5797">
            <w:pPr>
              <w:spacing w:after="0" w:line="360" w:lineRule="auto"/>
              <w:rPr>
                <w:rFonts w:ascii="Arial" w:hAnsi="Arial" w:cs="Arial"/>
                <w:sz w:val="24"/>
                <w:szCs w:val="24"/>
              </w:rPr>
            </w:pPr>
          </w:p>
        </w:tc>
        <w:tc>
          <w:tcPr>
            <w:tcW w:w="222" w:type="dxa"/>
            <w:tcBorders>
              <w:top w:val="outset" w:sz="6" w:space="0" w:color="auto"/>
              <w:left w:val="outset" w:sz="6" w:space="0" w:color="auto"/>
              <w:bottom w:val="outset" w:sz="6" w:space="0" w:color="auto"/>
              <w:right w:val="outset" w:sz="6" w:space="0" w:color="auto"/>
            </w:tcBorders>
            <w:vAlign w:val="center"/>
            <w:hideMark/>
          </w:tcPr>
          <w:p w14:paraId="57167BA0" w14:textId="77777777" w:rsidR="00AD5931" w:rsidRPr="004D6849" w:rsidRDefault="00AD5931" w:rsidP="00DC5797">
            <w:pPr>
              <w:spacing w:line="360" w:lineRule="auto"/>
              <w:rPr>
                <w:rFonts w:ascii="Arial" w:hAnsi="Arial" w:cs="Arial"/>
                <w:sz w:val="24"/>
                <w:szCs w:val="24"/>
              </w:rPr>
            </w:pPr>
          </w:p>
        </w:tc>
      </w:tr>
      <w:tr w:rsidR="004D6849" w:rsidRPr="004D6849" w14:paraId="37F1175B" w14:textId="77777777" w:rsidTr="00452024">
        <w:trPr>
          <w:trHeight w:val="1408"/>
        </w:trPr>
        <w:tc>
          <w:tcPr>
            <w:tcW w:w="222" w:type="dxa"/>
            <w:vMerge/>
            <w:tcBorders>
              <w:top w:val="single" w:sz="4" w:space="0" w:color="DBE5F1"/>
              <w:left w:val="single" w:sz="4" w:space="0" w:color="DBE5F1"/>
              <w:bottom w:val="single" w:sz="4" w:space="0" w:color="DBE5F1"/>
              <w:right w:val="single" w:sz="4" w:space="0" w:color="DBE5F1"/>
            </w:tcBorders>
            <w:vAlign w:val="center"/>
            <w:hideMark/>
          </w:tcPr>
          <w:p w14:paraId="2D994C8F" w14:textId="77777777" w:rsidR="00AD5931" w:rsidRPr="004D6849" w:rsidRDefault="00AD5931" w:rsidP="00DC5797">
            <w:pPr>
              <w:spacing w:after="0" w:line="360" w:lineRule="auto"/>
              <w:rPr>
                <w:rFonts w:ascii="Arial" w:hAnsi="Arial" w:cs="Arial"/>
                <w:sz w:val="24"/>
                <w:szCs w:val="24"/>
              </w:rPr>
            </w:pPr>
          </w:p>
        </w:tc>
        <w:tc>
          <w:tcPr>
            <w:tcW w:w="11308" w:type="dxa"/>
            <w:vMerge/>
            <w:tcBorders>
              <w:top w:val="nil"/>
              <w:left w:val="single" w:sz="4" w:space="0" w:color="DBE5F1"/>
              <w:bottom w:val="nil"/>
              <w:right w:val="single" w:sz="4" w:space="0" w:color="DBE5F1"/>
            </w:tcBorders>
            <w:vAlign w:val="center"/>
            <w:hideMark/>
          </w:tcPr>
          <w:p w14:paraId="6D1AD566" w14:textId="77777777" w:rsidR="00AD5931" w:rsidRPr="004D6849" w:rsidRDefault="00AD5931" w:rsidP="00DC5797">
            <w:pPr>
              <w:spacing w:after="0" w:line="360" w:lineRule="auto"/>
              <w:rPr>
                <w:rFonts w:ascii="Arial" w:hAnsi="Arial" w:cs="Arial"/>
                <w:sz w:val="24"/>
                <w:szCs w:val="24"/>
              </w:rPr>
            </w:pPr>
          </w:p>
        </w:tc>
        <w:tc>
          <w:tcPr>
            <w:tcW w:w="222" w:type="dxa"/>
            <w:vMerge/>
            <w:tcBorders>
              <w:top w:val="single" w:sz="4" w:space="0" w:color="DBE5F1"/>
              <w:left w:val="single" w:sz="4" w:space="0" w:color="DBE5F1"/>
              <w:bottom w:val="single" w:sz="4" w:space="0" w:color="DBE5F1"/>
              <w:right w:val="single" w:sz="4" w:space="0" w:color="DBE5F1"/>
            </w:tcBorders>
            <w:vAlign w:val="center"/>
            <w:hideMark/>
          </w:tcPr>
          <w:p w14:paraId="3979A6E3" w14:textId="77777777" w:rsidR="00AD5931" w:rsidRPr="004D6849" w:rsidRDefault="00AD5931" w:rsidP="00DC5797">
            <w:pPr>
              <w:spacing w:after="0" w:line="360" w:lineRule="auto"/>
              <w:rPr>
                <w:rFonts w:ascii="Arial" w:hAnsi="Arial" w:cs="Arial"/>
                <w:sz w:val="24"/>
                <w:szCs w:val="24"/>
              </w:rPr>
            </w:pPr>
          </w:p>
        </w:tc>
        <w:tc>
          <w:tcPr>
            <w:tcW w:w="222" w:type="dxa"/>
            <w:tcBorders>
              <w:top w:val="outset" w:sz="6" w:space="0" w:color="auto"/>
              <w:left w:val="outset" w:sz="6" w:space="0" w:color="auto"/>
              <w:bottom w:val="outset" w:sz="6" w:space="0" w:color="auto"/>
              <w:right w:val="outset" w:sz="6" w:space="0" w:color="auto"/>
            </w:tcBorders>
            <w:vAlign w:val="center"/>
            <w:hideMark/>
          </w:tcPr>
          <w:p w14:paraId="0B041D9F"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2CF02DDF" w14:textId="77777777" w:rsidTr="00452024">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719D98C" w14:textId="77777777" w:rsidR="00AD5931" w:rsidRPr="004D6849" w:rsidRDefault="00AD5931" w:rsidP="00DC5797">
            <w:pPr>
              <w:pStyle w:val="NoSpacing"/>
              <w:spacing w:line="360" w:lineRule="auto"/>
              <w:rPr>
                <w:rFonts w:ascii="Arial" w:hAnsi="Arial" w:cs="Arial"/>
                <w:sz w:val="24"/>
                <w:szCs w:val="24"/>
              </w:rPr>
            </w:pPr>
          </w:p>
        </w:tc>
        <w:tc>
          <w:tcPr>
            <w:tcW w:w="4479" w:type="pct"/>
            <w:tcBorders>
              <w:top w:val="nil"/>
              <w:left w:val="single" w:sz="4" w:space="0" w:color="DBE5F1"/>
              <w:bottom w:val="single" w:sz="4" w:space="0" w:color="DBE5F1"/>
              <w:right w:val="single" w:sz="4" w:space="0" w:color="DBE5F1"/>
            </w:tcBorders>
          </w:tcPr>
          <w:p w14:paraId="75BBA161" w14:textId="77777777" w:rsidR="00AD5931" w:rsidRPr="004D6849" w:rsidRDefault="00AD5931" w:rsidP="00DC5797">
            <w:pPr>
              <w:pStyle w:val="NoSpacing"/>
              <w:spacing w:line="360" w:lineRule="auto"/>
              <w:rPr>
                <w:rFonts w:ascii="Arial" w:hAnsi="Arial" w:cs="Arial"/>
                <w:bCs/>
                <w:sz w:val="24"/>
                <w:szCs w:val="24"/>
              </w:rPr>
            </w:pPr>
          </w:p>
          <w:p w14:paraId="3A2AF80E" w14:textId="77777777" w:rsidR="00AD5931" w:rsidRPr="004D6849" w:rsidRDefault="00AD5931" w:rsidP="00DC5797">
            <w:pPr>
              <w:pStyle w:val="Heading1"/>
              <w:spacing w:line="360" w:lineRule="auto"/>
              <w:rPr>
                <w:rFonts w:ascii="Arial" w:eastAsia="Calibri" w:hAnsi="Arial" w:cs="Arial"/>
                <w:bCs/>
                <w:sz w:val="24"/>
                <w:szCs w:val="24"/>
              </w:rPr>
            </w:pPr>
            <w:bookmarkStart w:id="112" w:name="_Toc287535911"/>
            <w:bookmarkStart w:id="113" w:name="_Toc287535459"/>
            <w:r w:rsidRPr="004D6849">
              <w:rPr>
                <w:rFonts w:ascii="Arial" w:eastAsia="Calibri" w:hAnsi="Arial" w:cs="Arial"/>
                <w:bCs/>
                <w:sz w:val="24"/>
                <w:szCs w:val="24"/>
              </w:rPr>
              <w:t>19 Managing operational risks</w:t>
            </w:r>
            <w:bookmarkEnd w:id="112"/>
            <w:bookmarkEnd w:id="113"/>
          </w:p>
          <w:p w14:paraId="1D7B07A1" w14:textId="77777777" w:rsidR="00AD5931" w:rsidRPr="004D6849" w:rsidRDefault="00AD5931" w:rsidP="00DC5797">
            <w:pPr>
              <w:pStyle w:val="NoSpacing"/>
              <w:spacing w:line="360" w:lineRule="auto"/>
              <w:rPr>
                <w:rFonts w:ascii="Arial" w:hAnsi="Arial" w:cs="Arial"/>
                <w:bCs/>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4981"/>
            </w:tblGrid>
            <w:tr w:rsidR="004D6849" w:rsidRPr="004D6849" w14:paraId="1656D14F" w14:textId="77777777" w:rsidTr="006C0148">
              <w:trPr>
                <w:jc w:val="center"/>
              </w:trPr>
              <w:tc>
                <w:tcPr>
                  <w:tcW w:w="3245" w:type="dxa"/>
                  <w:tcBorders>
                    <w:top w:val="single" w:sz="6" w:space="0" w:color="A6A6A6"/>
                    <w:left w:val="single" w:sz="6" w:space="0" w:color="A6A6A6"/>
                    <w:bottom w:val="single" w:sz="6" w:space="0" w:color="A6A6A6"/>
                    <w:right w:val="single" w:sz="6" w:space="0" w:color="A6A6A6"/>
                  </w:tcBorders>
                  <w:hideMark/>
                </w:tcPr>
                <w:p w14:paraId="13E07D76" w14:textId="77777777" w:rsidR="00AD5931" w:rsidRPr="004D6849" w:rsidRDefault="00AD5931" w:rsidP="00DC5797">
                  <w:pPr>
                    <w:pStyle w:val="NoSpacing"/>
                    <w:spacing w:line="360" w:lineRule="auto"/>
                    <w:rPr>
                      <w:rFonts w:ascii="Arial" w:hAnsi="Arial" w:cs="Arial"/>
                      <w:bCs/>
                      <w:sz w:val="24"/>
                      <w:szCs w:val="24"/>
                    </w:rPr>
                  </w:pPr>
                  <w:r w:rsidRPr="004D6849">
                    <w:rPr>
                      <w:rFonts w:ascii="Arial" w:hAnsi="Arial" w:cs="Arial"/>
                      <w:bCs/>
                      <w:sz w:val="24"/>
                      <w:szCs w:val="24"/>
                    </w:rPr>
                    <w:t>Risk</w:t>
                  </w:r>
                </w:p>
              </w:tc>
              <w:tc>
                <w:tcPr>
                  <w:tcW w:w="4981" w:type="dxa"/>
                  <w:tcBorders>
                    <w:top w:val="single" w:sz="6" w:space="0" w:color="A6A6A6"/>
                    <w:left w:val="single" w:sz="6" w:space="0" w:color="A6A6A6"/>
                    <w:bottom w:val="single" w:sz="6" w:space="0" w:color="A6A6A6"/>
                    <w:right w:val="single" w:sz="6" w:space="0" w:color="A6A6A6"/>
                  </w:tcBorders>
                  <w:hideMark/>
                </w:tcPr>
                <w:p w14:paraId="2639E6C5" w14:textId="77777777" w:rsidR="00AD5931" w:rsidRPr="004D6849" w:rsidRDefault="00AD5931" w:rsidP="00DC5797">
                  <w:pPr>
                    <w:pStyle w:val="NoSpacing"/>
                    <w:spacing w:line="360" w:lineRule="auto"/>
                    <w:rPr>
                      <w:rFonts w:ascii="Arial" w:hAnsi="Arial" w:cs="Arial"/>
                      <w:bCs/>
                      <w:sz w:val="24"/>
                      <w:szCs w:val="24"/>
                    </w:rPr>
                  </w:pPr>
                  <w:r w:rsidRPr="004D6849">
                    <w:rPr>
                      <w:rFonts w:ascii="Arial" w:hAnsi="Arial" w:cs="Arial"/>
                      <w:bCs/>
                      <w:sz w:val="24"/>
                      <w:szCs w:val="24"/>
                    </w:rPr>
                    <w:t>Solution</w:t>
                  </w:r>
                </w:p>
              </w:tc>
            </w:tr>
            <w:tr w:rsidR="004D6849" w:rsidRPr="004D6849" w14:paraId="19121C60" w14:textId="77777777" w:rsidTr="006C0148">
              <w:trPr>
                <w:trHeight w:val="1985"/>
                <w:jc w:val="center"/>
              </w:trPr>
              <w:tc>
                <w:tcPr>
                  <w:tcW w:w="3245" w:type="dxa"/>
                  <w:tcBorders>
                    <w:top w:val="single" w:sz="6" w:space="0" w:color="A6A6A6"/>
                    <w:left w:val="single" w:sz="6" w:space="0" w:color="A6A6A6"/>
                    <w:bottom w:val="single" w:sz="6" w:space="0" w:color="A6A6A6"/>
                    <w:right w:val="single" w:sz="6" w:space="0" w:color="A6A6A6"/>
                  </w:tcBorders>
                  <w:hideMark/>
                </w:tcPr>
                <w:p w14:paraId="1BA890F4" w14:textId="77777777" w:rsidR="00AD5931" w:rsidRPr="004D6849" w:rsidRDefault="00AD5931" w:rsidP="00DC5797">
                  <w:pPr>
                    <w:pStyle w:val="NoSpacing"/>
                    <w:spacing w:line="360" w:lineRule="auto"/>
                    <w:rPr>
                      <w:rFonts w:ascii="Arial" w:hAnsi="Arial" w:cs="Arial"/>
                      <w:bCs/>
                      <w:sz w:val="24"/>
                      <w:szCs w:val="24"/>
                    </w:rPr>
                  </w:pPr>
                  <w:r w:rsidRPr="004D6849">
                    <w:rPr>
                      <w:rFonts w:ascii="Arial" w:hAnsi="Arial" w:cs="Arial"/>
                      <w:bCs/>
                      <w:sz w:val="24"/>
                      <w:szCs w:val="24"/>
                    </w:rPr>
                    <w:t>Staff</w:t>
                  </w:r>
                </w:p>
                <w:p w14:paraId="0609C7FF" w14:textId="3463E9A3" w:rsidR="00D84910" w:rsidRPr="004D6849" w:rsidRDefault="00D84910" w:rsidP="00DC5797">
                  <w:pPr>
                    <w:pStyle w:val="NoSpacing"/>
                    <w:numPr>
                      <w:ilvl w:val="0"/>
                      <w:numId w:val="24"/>
                    </w:numPr>
                    <w:suppressAutoHyphens/>
                    <w:spacing w:line="360" w:lineRule="auto"/>
                    <w:rPr>
                      <w:rFonts w:ascii="Arial" w:hAnsi="Arial" w:cs="Arial"/>
                      <w:bCs/>
                      <w:sz w:val="24"/>
                      <w:szCs w:val="24"/>
                    </w:rPr>
                  </w:pPr>
                  <w:r w:rsidRPr="004D6849">
                    <w:rPr>
                      <w:rFonts w:ascii="Arial" w:hAnsi="Arial" w:cs="Arial"/>
                      <w:bCs/>
                      <w:sz w:val="24"/>
                      <w:szCs w:val="24"/>
                    </w:rPr>
                    <w:t>Lack of motivation</w:t>
                  </w:r>
                </w:p>
                <w:p w14:paraId="284DD4A4" w14:textId="3BE58EE8" w:rsidR="00AD5931" w:rsidRPr="004D6849" w:rsidRDefault="00D84910" w:rsidP="00DC5797">
                  <w:pPr>
                    <w:pStyle w:val="NoSpacing"/>
                    <w:numPr>
                      <w:ilvl w:val="0"/>
                      <w:numId w:val="7"/>
                    </w:numPr>
                    <w:spacing w:line="360" w:lineRule="auto"/>
                    <w:rPr>
                      <w:rFonts w:ascii="Arial" w:hAnsi="Arial" w:cs="Arial"/>
                      <w:bCs/>
                      <w:sz w:val="24"/>
                      <w:szCs w:val="24"/>
                    </w:rPr>
                  </w:pPr>
                  <w:r w:rsidRPr="004D6849">
                    <w:rPr>
                      <w:rFonts w:ascii="Arial" w:hAnsi="Arial" w:cs="Arial"/>
                      <w:bCs/>
                      <w:sz w:val="24"/>
                      <w:szCs w:val="24"/>
                    </w:rPr>
                    <w:t>Enhancement of negligence</w:t>
                  </w:r>
                </w:p>
                <w:p w14:paraId="2CCD9E88" w14:textId="7E7FEAF7" w:rsidR="00D84910" w:rsidRPr="004D6849" w:rsidRDefault="00D84910" w:rsidP="00DC5797">
                  <w:pPr>
                    <w:pStyle w:val="NoSpacing"/>
                    <w:numPr>
                      <w:ilvl w:val="0"/>
                      <w:numId w:val="7"/>
                    </w:numPr>
                    <w:spacing w:line="360" w:lineRule="auto"/>
                    <w:rPr>
                      <w:rFonts w:ascii="Arial" w:hAnsi="Arial" w:cs="Arial"/>
                      <w:bCs/>
                      <w:sz w:val="24"/>
                      <w:szCs w:val="24"/>
                    </w:rPr>
                  </w:pPr>
                  <w:r w:rsidRPr="004D6849">
                    <w:rPr>
                      <w:rFonts w:ascii="Arial" w:hAnsi="Arial" w:cs="Arial"/>
                      <w:bCs/>
                      <w:sz w:val="24"/>
                      <w:szCs w:val="24"/>
                    </w:rPr>
                    <w:t xml:space="preserve">Lack of professional experience and training </w:t>
                  </w:r>
                </w:p>
              </w:tc>
              <w:tc>
                <w:tcPr>
                  <w:tcW w:w="4981" w:type="dxa"/>
                  <w:tcBorders>
                    <w:top w:val="single" w:sz="6" w:space="0" w:color="A6A6A6"/>
                    <w:left w:val="single" w:sz="6" w:space="0" w:color="A6A6A6"/>
                    <w:bottom w:val="single" w:sz="6" w:space="0" w:color="A6A6A6"/>
                    <w:right w:val="single" w:sz="6" w:space="0" w:color="A6A6A6"/>
                  </w:tcBorders>
                </w:tcPr>
                <w:p w14:paraId="6747A298" w14:textId="77777777" w:rsidR="00AD5931" w:rsidRPr="004D6849" w:rsidRDefault="00AD5931" w:rsidP="00DC5797">
                  <w:pPr>
                    <w:pStyle w:val="NoSpacing"/>
                    <w:spacing w:line="360" w:lineRule="auto"/>
                    <w:rPr>
                      <w:rFonts w:ascii="Arial" w:hAnsi="Arial" w:cs="Arial"/>
                      <w:bCs/>
                      <w:sz w:val="24"/>
                      <w:szCs w:val="24"/>
                    </w:rPr>
                  </w:pPr>
                </w:p>
                <w:p w14:paraId="135204DB" w14:textId="6E13236D" w:rsidR="006C0148" w:rsidRPr="004D6849" w:rsidRDefault="006C0148" w:rsidP="00DC5797">
                  <w:pPr>
                    <w:pStyle w:val="NormalWeb"/>
                    <w:spacing w:before="0" w:beforeAutospacing="0" w:after="0" w:afterAutospacing="0" w:line="360" w:lineRule="auto"/>
                    <w:rPr>
                      <w:rFonts w:ascii="Arial" w:hAnsi="Arial" w:cs="Arial"/>
                      <w:bCs/>
                    </w:rPr>
                  </w:pPr>
                  <w:r w:rsidRPr="004D6849">
                    <w:rPr>
                      <w:rFonts w:ascii="Arial" w:hAnsi="Arial" w:cs="Arial"/>
                      <w:bCs/>
                    </w:rPr>
                    <w:t>One of the </w:t>
                  </w:r>
                  <w:r w:rsidR="00000000" w:rsidRPr="004D6849">
                    <w:rPr>
                      <w:rFonts w:ascii="Arial" w:hAnsi="Arial" w:cs="Arial"/>
                    </w:rPr>
                    <w:fldChar w:fldCharType="begin"/>
                  </w:r>
                  <w:r w:rsidR="00000000" w:rsidRPr="004D6849">
                    <w:rPr>
                      <w:rFonts w:ascii="Arial" w:hAnsi="Arial" w:cs="Arial"/>
                    </w:rPr>
                    <w:instrText>HYPERLINK "https://www.glassdoor.com/research/app/uploads/sites/2/2017/02/GD_ResearchReport_WhyWorkersQuit_Rebrand_Draft3-1.pdf?trk=article-ssr-frontend-pulse_little-text-block" \t "_blank"</w:instrText>
                  </w:r>
                  <w:r w:rsidR="00000000" w:rsidRPr="004D6849">
                    <w:rPr>
                      <w:rFonts w:ascii="Arial" w:hAnsi="Arial" w:cs="Arial"/>
                    </w:rPr>
                  </w:r>
                  <w:r w:rsidR="00000000" w:rsidRPr="004D6849">
                    <w:rPr>
                      <w:rFonts w:ascii="Arial" w:hAnsi="Arial" w:cs="Arial"/>
                    </w:rPr>
                    <w:fldChar w:fldCharType="separate"/>
                  </w:r>
                  <w:r w:rsidRPr="004D6849">
                    <w:rPr>
                      <w:rStyle w:val="Hyperlink"/>
                      <w:rFonts w:ascii="Arial" w:hAnsi="Arial" w:cs="Arial"/>
                      <w:bCs/>
                      <w:color w:val="auto"/>
                      <w:u w:val="none"/>
                    </w:rPr>
                    <w:t>main causes of high employee turnover is poor work culture</w:t>
                  </w:r>
                  <w:r w:rsidR="00000000" w:rsidRPr="004D6849">
                    <w:rPr>
                      <w:rStyle w:val="Hyperlink"/>
                      <w:rFonts w:ascii="Arial" w:hAnsi="Arial" w:cs="Arial"/>
                      <w:bCs/>
                      <w:color w:val="auto"/>
                      <w:u w:val="none"/>
                    </w:rPr>
                    <w:fldChar w:fldCharType="end"/>
                  </w:r>
                  <w:r w:rsidRPr="004D6849">
                    <w:rPr>
                      <w:rFonts w:ascii="Arial" w:hAnsi="Arial" w:cs="Arial"/>
                      <w:bCs/>
                    </w:rPr>
                    <w:t>, so it is very important for businesses to build an inclusive, fun and supportive work environment. Especially in the hospitality industry where teamwork really does make the dream work, it’s important to build a solid work culture so that even on busy or stressful days, employees have a great foundation to fall back on.</w:t>
                  </w:r>
                </w:p>
                <w:p w14:paraId="7FB3C90A" w14:textId="77777777" w:rsidR="006C0148" w:rsidRPr="004D6849" w:rsidRDefault="006C0148" w:rsidP="00DC5797">
                  <w:pPr>
                    <w:pStyle w:val="NormalWeb"/>
                    <w:spacing w:before="0" w:beforeAutospacing="0" w:after="0" w:afterAutospacing="0" w:line="360" w:lineRule="auto"/>
                    <w:rPr>
                      <w:rFonts w:ascii="Arial" w:hAnsi="Arial" w:cs="Arial"/>
                      <w:bCs/>
                    </w:rPr>
                  </w:pPr>
                  <w:r w:rsidRPr="004D6849">
                    <w:rPr>
                      <w:rFonts w:ascii="Arial" w:hAnsi="Arial" w:cs="Arial"/>
                      <w:bCs/>
                    </w:rPr>
                    <w:t>It’s been found that </w:t>
                  </w:r>
                  <w:r w:rsidR="00000000" w:rsidRPr="004D6849">
                    <w:rPr>
                      <w:rFonts w:ascii="Arial" w:hAnsi="Arial" w:cs="Arial"/>
                    </w:rPr>
                    <w:fldChar w:fldCharType="begin"/>
                  </w:r>
                  <w:r w:rsidR="00000000" w:rsidRPr="004D6849">
                    <w:rPr>
                      <w:rFonts w:ascii="Arial" w:hAnsi="Arial" w:cs="Arial"/>
                    </w:rPr>
                    <w:instrText>HYPERLINK "https://www.glassdoor.com/research/app/uploads/sites/2/2017/02/GD_ResearchReport_WhyWorkersQuit_Rebrand_Draft3-1.pdf?trk=article-ssr-frontend-pulse_little-text-block" \t "_blank"</w:instrText>
                  </w:r>
                  <w:r w:rsidR="00000000" w:rsidRPr="004D6849">
                    <w:rPr>
                      <w:rFonts w:ascii="Arial" w:hAnsi="Arial" w:cs="Arial"/>
                    </w:rPr>
                  </w:r>
                  <w:r w:rsidR="00000000" w:rsidRPr="004D6849">
                    <w:rPr>
                      <w:rFonts w:ascii="Arial" w:hAnsi="Arial" w:cs="Arial"/>
                    </w:rPr>
                    <w:fldChar w:fldCharType="separate"/>
                  </w:r>
                  <w:r w:rsidRPr="004D6849">
                    <w:rPr>
                      <w:rStyle w:val="Hyperlink"/>
                      <w:rFonts w:ascii="Arial" w:hAnsi="Arial" w:cs="Arial"/>
                      <w:bCs/>
                      <w:color w:val="auto"/>
                      <w:u w:val="none"/>
                    </w:rPr>
                    <w:t>out-of-work events are essential for maintaining high staff morale</w:t>
                  </w:r>
                  <w:r w:rsidR="00000000" w:rsidRPr="004D6849">
                    <w:rPr>
                      <w:rStyle w:val="Hyperlink"/>
                      <w:rFonts w:ascii="Arial" w:hAnsi="Arial" w:cs="Arial"/>
                      <w:bCs/>
                      <w:color w:val="auto"/>
                      <w:u w:val="none"/>
                    </w:rPr>
                    <w:fldChar w:fldCharType="end"/>
                  </w:r>
                  <w:r w:rsidRPr="004D6849">
                    <w:rPr>
                      <w:rFonts w:ascii="Arial" w:hAnsi="Arial" w:cs="Arial"/>
                      <w:bCs/>
                    </w:rPr>
                    <w:t>. To build a positive work culture, businesses may consider hosting:</w:t>
                  </w:r>
                </w:p>
                <w:p w14:paraId="3D3283A2" w14:textId="77777777" w:rsidR="006C0148" w:rsidRPr="004D6849" w:rsidRDefault="006C0148" w:rsidP="00DC5797">
                  <w:pPr>
                    <w:pStyle w:val="NormalWeb"/>
                    <w:spacing w:before="0" w:beforeAutospacing="0" w:after="0" w:afterAutospacing="0" w:line="360" w:lineRule="auto"/>
                    <w:rPr>
                      <w:rFonts w:ascii="Arial" w:hAnsi="Arial" w:cs="Arial"/>
                      <w:bCs/>
                    </w:rPr>
                  </w:pPr>
                  <w:r w:rsidRPr="004D6849">
                    <w:rPr>
                      <w:rFonts w:ascii="Arial" w:hAnsi="Arial" w:cs="Arial"/>
                      <w:bCs/>
                    </w:rPr>
                    <w:t>After work drinks</w:t>
                  </w:r>
                </w:p>
                <w:p w14:paraId="1F27EF31" w14:textId="77777777" w:rsidR="006C0148" w:rsidRPr="004D6849" w:rsidRDefault="006C0148" w:rsidP="00DC5797">
                  <w:pPr>
                    <w:pStyle w:val="NormalWeb"/>
                    <w:spacing w:before="0" w:beforeAutospacing="0" w:after="0" w:afterAutospacing="0" w:line="360" w:lineRule="auto"/>
                    <w:rPr>
                      <w:rFonts w:ascii="Arial" w:hAnsi="Arial" w:cs="Arial"/>
                      <w:bCs/>
                    </w:rPr>
                  </w:pPr>
                  <w:r w:rsidRPr="004D6849">
                    <w:rPr>
                      <w:rFonts w:ascii="Arial" w:hAnsi="Arial" w:cs="Arial"/>
                      <w:bCs/>
                    </w:rPr>
                    <w:t>Staff holiday parties</w:t>
                  </w:r>
                </w:p>
                <w:p w14:paraId="3AAB87D7" w14:textId="0ED51233" w:rsidR="006C0148" w:rsidRPr="004D6849" w:rsidRDefault="006C0148" w:rsidP="00DC5797">
                  <w:pPr>
                    <w:pStyle w:val="NormalWeb"/>
                    <w:spacing w:before="0" w:beforeAutospacing="0" w:after="0" w:afterAutospacing="0" w:line="360" w:lineRule="auto"/>
                    <w:rPr>
                      <w:rFonts w:ascii="Arial" w:hAnsi="Arial" w:cs="Arial"/>
                      <w:bCs/>
                    </w:rPr>
                  </w:pPr>
                  <w:r w:rsidRPr="004D6849">
                    <w:rPr>
                      <w:rFonts w:ascii="Arial" w:hAnsi="Arial" w:cs="Arial"/>
                      <w:bCs/>
                    </w:rPr>
                    <w:t>Staff events: bowling, movies, art classes</w:t>
                  </w:r>
                </w:p>
                <w:p w14:paraId="61870E7B" w14:textId="6F70920C" w:rsidR="006C0148" w:rsidRPr="004D6849" w:rsidRDefault="006C0148" w:rsidP="00DC5797">
                  <w:pPr>
                    <w:pStyle w:val="NormalWeb"/>
                    <w:spacing w:before="0" w:beforeAutospacing="0" w:after="0" w:afterAutospacing="0" w:line="360" w:lineRule="auto"/>
                    <w:rPr>
                      <w:rFonts w:ascii="Arial" w:hAnsi="Arial" w:cs="Arial"/>
                      <w:bCs/>
                    </w:rPr>
                  </w:pPr>
                  <w:r w:rsidRPr="004D6849">
                    <w:rPr>
                      <w:rFonts w:ascii="Arial" w:hAnsi="Arial" w:cs="Arial"/>
                      <w:bCs/>
                    </w:rPr>
                    <w:t>Establishing positive bonds with and amongst your staff will help nurture a great work environment, and it will make your staff feel valued and appreciated </w:t>
                  </w:r>
                  <w:r w:rsidR="00360484" w:rsidRPr="004D6849">
                    <w:rPr>
                      <w:rFonts w:ascii="Arial" w:hAnsi="Arial" w:cs="Arial"/>
                      <w:shd w:val="clear" w:color="auto" w:fill="FFFFFF"/>
                    </w:rPr>
                    <w:t> (Hospitality staff retention: How to keep staff motivated and happy at work, no date)</w:t>
                  </w:r>
                  <w:r w:rsidR="00833280" w:rsidRPr="004D6849">
                    <w:rPr>
                      <w:rFonts w:ascii="Arial" w:hAnsi="Arial" w:cs="Arial"/>
                      <w:shd w:val="clear" w:color="auto" w:fill="FFFFFF"/>
                    </w:rPr>
                    <w:t> </w:t>
                  </w:r>
                </w:p>
                <w:p w14:paraId="76A591E5" w14:textId="77777777" w:rsidR="006C0148" w:rsidRPr="004D6849" w:rsidRDefault="006C0148" w:rsidP="00DC5797">
                  <w:pPr>
                    <w:pStyle w:val="NoSpacing"/>
                    <w:spacing w:line="360" w:lineRule="auto"/>
                    <w:rPr>
                      <w:rFonts w:ascii="Arial" w:hAnsi="Arial" w:cs="Arial"/>
                      <w:bCs/>
                      <w:sz w:val="24"/>
                      <w:szCs w:val="24"/>
                    </w:rPr>
                  </w:pPr>
                </w:p>
                <w:p w14:paraId="00F89C94" w14:textId="3E9F0C3F" w:rsidR="00D84910" w:rsidRPr="004D6849" w:rsidRDefault="00D84910" w:rsidP="00DC5797">
                  <w:pPr>
                    <w:pStyle w:val="NoSpacing"/>
                    <w:spacing w:line="360" w:lineRule="auto"/>
                    <w:rPr>
                      <w:rFonts w:ascii="Arial" w:hAnsi="Arial" w:cs="Arial"/>
                      <w:bCs/>
                      <w:sz w:val="24"/>
                      <w:szCs w:val="24"/>
                    </w:rPr>
                  </w:pPr>
                  <w:r w:rsidRPr="004D6849">
                    <w:rPr>
                      <w:rFonts w:ascii="Arial" w:hAnsi="Arial" w:cs="Arial"/>
                      <w:bCs/>
                      <w:sz w:val="24"/>
                      <w:szCs w:val="24"/>
                    </w:rPr>
                    <w:t>Daily training for customer service</w:t>
                  </w:r>
                </w:p>
                <w:p w14:paraId="104AC950" w14:textId="77777777" w:rsidR="006C0148" w:rsidRPr="004D6849" w:rsidRDefault="006C0148" w:rsidP="00DC5797">
                  <w:pPr>
                    <w:pStyle w:val="NoSpacing"/>
                    <w:spacing w:line="360" w:lineRule="auto"/>
                    <w:rPr>
                      <w:rFonts w:ascii="Arial" w:hAnsi="Arial" w:cs="Arial"/>
                      <w:bCs/>
                      <w:sz w:val="24"/>
                      <w:szCs w:val="24"/>
                    </w:rPr>
                  </w:pPr>
                </w:p>
                <w:p w14:paraId="42357D3B" w14:textId="1FDB72A9" w:rsidR="00D84910" w:rsidRPr="004D6849" w:rsidRDefault="00D84910" w:rsidP="00DC5797">
                  <w:pPr>
                    <w:pStyle w:val="NoSpacing"/>
                    <w:spacing w:line="360" w:lineRule="auto"/>
                    <w:rPr>
                      <w:rFonts w:ascii="Arial" w:hAnsi="Arial" w:cs="Arial"/>
                      <w:bCs/>
                      <w:sz w:val="24"/>
                      <w:szCs w:val="24"/>
                    </w:rPr>
                  </w:pPr>
                  <w:r w:rsidRPr="004D6849">
                    <w:rPr>
                      <w:rFonts w:ascii="Arial" w:hAnsi="Arial" w:cs="Arial"/>
                      <w:bCs/>
                      <w:sz w:val="24"/>
                      <w:szCs w:val="24"/>
                    </w:rPr>
                    <w:t xml:space="preserve">Weekly training of bar and service skills </w:t>
                  </w:r>
                </w:p>
              </w:tc>
            </w:tr>
            <w:tr w:rsidR="004D6849" w:rsidRPr="004D6849" w14:paraId="6B2D0130" w14:textId="77777777" w:rsidTr="006C0148">
              <w:trPr>
                <w:trHeight w:val="1985"/>
                <w:jc w:val="center"/>
              </w:trPr>
              <w:tc>
                <w:tcPr>
                  <w:tcW w:w="3245" w:type="dxa"/>
                  <w:tcBorders>
                    <w:top w:val="single" w:sz="6" w:space="0" w:color="A6A6A6"/>
                    <w:left w:val="single" w:sz="6" w:space="0" w:color="A6A6A6"/>
                    <w:bottom w:val="single" w:sz="6" w:space="0" w:color="A6A6A6"/>
                    <w:right w:val="single" w:sz="6" w:space="0" w:color="A6A6A6"/>
                  </w:tcBorders>
                  <w:hideMark/>
                </w:tcPr>
                <w:p w14:paraId="66D73D7A" w14:textId="77777777" w:rsidR="00AD5931" w:rsidRPr="004D6849" w:rsidRDefault="00AD5931" w:rsidP="00DC5797">
                  <w:pPr>
                    <w:pStyle w:val="NoSpacing"/>
                    <w:spacing w:line="360" w:lineRule="auto"/>
                    <w:rPr>
                      <w:rFonts w:ascii="Arial" w:hAnsi="Arial" w:cs="Arial"/>
                      <w:bCs/>
                      <w:sz w:val="24"/>
                      <w:szCs w:val="24"/>
                    </w:rPr>
                  </w:pPr>
                  <w:r w:rsidRPr="004D6849">
                    <w:rPr>
                      <w:rFonts w:ascii="Arial" w:hAnsi="Arial" w:cs="Arial"/>
                      <w:bCs/>
                      <w:sz w:val="24"/>
                      <w:szCs w:val="24"/>
                    </w:rPr>
                    <w:t>Suppliers</w:t>
                  </w:r>
                </w:p>
                <w:p w14:paraId="172E00BF" w14:textId="0DCDE135" w:rsidR="00AD5931" w:rsidRPr="004D6849" w:rsidRDefault="005542F4" w:rsidP="00DC5797">
                  <w:pPr>
                    <w:pStyle w:val="NoSpacing"/>
                    <w:numPr>
                      <w:ilvl w:val="0"/>
                      <w:numId w:val="7"/>
                    </w:numPr>
                    <w:spacing w:line="360" w:lineRule="auto"/>
                    <w:rPr>
                      <w:rFonts w:ascii="Arial" w:hAnsi="Arial" w:cs="Arial"/>
                      <w:bCs/>
                      <w:sz w:val="24"/>
                      <w:szCs w:val="24"/>
                    </w:rPr>
                  </w:pPr>
                  <w:r w:rsidRPr="004D6849">
                    <w:rPr>
                      <w:rFonts w:ascii="Arial" w:hAnsi="Arial" w:cs="Arial"/>
                      <w:bCs/>
                      <w:sz w:val="24"/>
                      <w:szCs w:val="24"/>
                    </w:rPr>
                    <w:t>L</w:t>
                  </w:r>
                  <w:r w:rsidR="00D84910" w:rsidRPr="004D6849">
                    <w:rPr>
                      <w:rFonts w:ascii="Arial" w:hAnsi="Arial" w:cs="Arial"/>
                      <w:bCs/>
                      <w:sz w:val="24"/>
                      <w:szCs w:val="24"/>
                    </w:rPr>
                    <w:t xml:space="preserve">ack of trust in credit </w:t>
                  </w:r>
                  <w:proofErr w:type="gramStart"/>
                  <w:r w:rsidR="00D84910" w:rsidRPr="004D6849">
                    <w:rPr>
                      <w:rFonts w:ascii="Arial" w:hAnsi="Arial" w:cs="Arial"/>
                      <w:bCs/>
                      <w:sz w:val="24"/>
                      <w:szCs w:val="24"/>
                    </w:rPr>
                    <w:t>sale ,</w:t>
                  </w:r>
                  <w:proofErr w:type="gramEnd"/>
                  <w:r w:rsidR="00D84910" w:rsidRPr="004D6849">
                    <w:rPr>
                      <w:rFonts w:ascii="Arial" w:hAnsi="Arial" w:cs="Arial"/>
                      <w:bCs/>
                      <w:sz w:val="24"/>
                      <w:szCs w:val="24"/>
                    </w:rPr>
                    <w:t xml:space="preserve"> 0 credit availability for a new </w:t>
                  </w:r>
                  <w:r w:rsidR="00D84910" w:rsidRPr="004D6849">
                    <w:rPr>
                      <w:rFonts w:ascii="Arial" w:hAnsi="Arial" w:cs="Arial"/>
                      <w:bCs/>
                      <w:sz w:val="24"/>
                      <w:szCs w:val="24"/>
                    </w:rPr>
                    <w:lastRenderedPageBreak/>
                    <w:t xml:space="preserve">startup </w:t>
                  </w:r>
                  <w:proofErr w:type="spellStart"/>
                  <w:r w:rsidR="00D84910" w:rsidRPr="004D6849">
                    <w:rPr>
                      <w:rFonts w:ascii="Arial" w:hAnsi="Arial" w:cs="Arial"/>
                      <w:bCs/>
                      <w:sz w:val="24"/>
                      <w:szCs w:val="24"/>
                    </w:rPr>
                    <w:t>coffe</w:t>
                  </w:r>
                  <w:proofErr w:type="spellEnd"/>
                  <w:r w:rsidR="00D84910" w:rsidRPr="004D6849">
                    <w:rPr>
                      <w:rFonts w:ascii="Arial" w:hAnsi="Arial" w:cs="Arial"/>
                      <w:bCs/>
                      <w:sz w:val="24"/>
                      <w:szCs w:val="24"/>
                    </w:rPr>
                    <w:t xml:space="preserve"> business </w:t>
                  </w:r>
                </w:p>
                <w:p w14:paraId="6A5E70C5" w14:textId="680619E6" w:rsidR="00D84910" w:rsidRPr="004D6849" w:rsidRDefault="00D84910" w:rsidP="00DC5797">
                  <w:pPr>
                    <w:pStyle w:val="NoSpacing"/>
                    <w:numPr>
                      <w:ilvl w:val="0"/>
                      <w:numId w:val="7"/>
                    </w:numPr>
                    <w:spacing w:line="360" w:lineRule="auto"/>
                    <w:rPr>
                      <w:rFonts w:ascii="Arial" w:hAnsi="Arial" w:cs="Arial"/>
                      <w:bCs/>
                      <w:sz w:val="24"/>
                      <w:szCs w:val="24"/>
                    </w:rPr>
                  </w:pPr>
                  <w:r w:rsidRPr="004D6849">
                    <w:rPr>
                      <w:rFonts w:ascii="Arial" w:hAnsi="Arial" w:cs="Arial"/>
                      <w:bCs/>
                      <w:sz w:val="24"/>
                      <w:szCs w:val="24"/>
                    </w:rPr>
                    <w:t xml:space="preserve">Supply chains </w:t>
                  </w:r>
                  <w:proofErr w:type="gramStart"/>
                  <w:r w:rsidRPr="004D6849">
                    <w:rPr>
                      <w:rFonts w:ascii="Arial" w:hAnsi="Arial" w:cs="Arial"/>
                      <w:bCs/>
                      <w:sz w:val="24"/>
                      <w:szCs w:val="24"/>
                    </w:rPr>
                    <w:t>distribution :</w:t>
                  </w:r>
                  <w:proofErr w:type="gramEnd"/>
                  <w:r w:rsidRPr="004D6849">
                    <w:rPr>
                      <w:rFonts w:ascii="Arial" w:hAnsi="Arial" w:cs="Arial"/>
                      <w:bCs/>
                      <w:sz w:val="24"/>
                      <w:szCs w:val="24"/>
                    </w:rPr>
                    <w:t xml:space="preserve"> uncertainties like Covid can disrupt the </w:t>
                  </w:r>
                  <w:r w:rsidR="005542F4" w:rsidRPr="004D6849">
                    <w:rPr>
                      <w:rFonts w:ascii="Arial" w:hAnsi="Arial" w:cs="Arial"/>
                      <w:bCs/>
                      <w:sz w:val="24"/>
                      <w:szCs w:val="24"/>
                    </w:rPr>
                    <w:t xml:space="preserve">supply chain in a very </w:t>
                  </w:r>
                  <w:proofErr w:type="spellStart"/>
                  <w:r w:rsidR="005542F4" w:rsidRPr="004D6849">
                    <w:rPr>
                      <w:rFonts w:ascii="Arial" w:hAnsi="Arial" w:cs="Arial"/>
                      <w:bCs/>
                      <w:sz w:val="24"/>
                      <w:szCs w:val="24"/>
                    </w:rPr>
                    <w:t>unfavorable</w:t>
                  </w:r>
                  <w:proofErr w:type="spellEnd"/>
                  <w:r w:rsidR="005542F4" w:rsidRPr="004D6849">
                    <w:rPr>
                      <w:rFonts w:ascii="Arial" w:hAnsi="Arial" w:cs="Arial"/>
                      <w:bCs/>
                      <w:sz w:val="24"/>
                      <w:szCs w:val="24"/>
                    </w:rPr>
                    <w:t xml:space="preserve"> </w:t>
                  </w:r>
                  <w:proofErr w:type="spellStart"/>
                  <w:r w:rsidR="005542F4" w:rsidRPr="004D6849">
                    <w:rPr>
                      <w:rFonts w:ascii="Arial" w:hAnsi="Arial" w:cs="Arial"/>
                      <w:bCs/>
                      <w:sz w:val="24"/>
                      <w:szCs w:val="24"/>
                    </w:rPr>
                    <w:t>maner</w:t>
                  </w:r>
                  <w:proofErr w:type="spellEnd"/>
                  <w:r w:rsidR="005542F4" w:rsidRPr="004D6849">
                    <w:rPr>
                      <w:rFonts w:ascii="Arial" w:hAnsi="Arial" w:cs="Arial"/>
                      <w:bCs/>
                      <w:sz w:val="24"/>
                      <w:szCs w:val="24"/>
                    </w:rPr>
                    <w:t xml:space="preserve"> , because Choco Caffe use a main but not unique </w:t>
                  </w:r>
                  <w:proofErr w:type="spellStart"/>
                  <w:r w:rsidR="005542F4" w:rsidRPr="004D6849">
                    <w:rPr>
                      <w:rFonts w:ascii="Arial" w:hAnsi="Arial" w:cs="Arial"/>
                      <w:bCs/>
                      <w:sz w:val="24"/>
                      <w:szCs w:val="24"/>
                    </w:rPr>
                    <w:t>coffe</w:t>
                  </w:r>
                  <w:proofErr w:type="spellEnd"/>
                  <w:r w:rsidR="005542F4" w:rsidRPr="004D6849">
                    <w:rPr>
                      <w:rFonts w:ascii="Arial" w:hAnsi="Arial" w:cs="Arial"/>
                      <w:bCs/>
                      <w:sz w:val="24"/>
                      <w:szCs w:val="24"/>
                    </w:rPr>
                    <w:t xml:space="preserve"> supplier Lavazza </w:t>
                  </w:r>
                  <w:proofErr w:type="spellStart"/>
                  <w:r w:rsidR="005542F4" w:rsidRPr="004D6849">
                    <w:rPr>
                      <w:rFonts w:ascii="Arial" w:hAnsi="Arial" w:cs="Arial"/>
                      <w:bCs/>
                      <w:sz w:val="24"/>
                      <w:szCs w:val="24"/>
                    </w:rPr>
                    <w:t>Coffe</w:t>
                  </w:r>
                  <w:proofErr w:type="spellEnd"/>
                  <w:r w:rsidR="005542F4" w:rsidRPr="004D6849">
                    <w:rPr>
                      <w:rFonts w:ascii="Arial" w:hAnsi="Arial" w:cs="Arial"/>
                      <w:bCs/>
                      <w:sz w:val="24"/>
                      <w:szCs w:val="24"/>
                    </w:rPr>
                    <w:t xml:space="preserve"> </w:t>
                  </w:r>
                </w:p>
              </w:tc>
              <w:tc>
                <w:tcPr>
                  <w:tcW w:w="4981" w:type="dxa"/>
                  <w:tcBorders>
                    <w:top w:val="single" w:sz="6" w:space="0" w:color="A6A6A6"/>
                    <w:left w:val="single" w:sz="6" w:space="0" w:color="A6A6A6"/>
                    <w:bottom w:val="single" w:sz="6" w:space="0" w:color="A6A6A6"/>
                    <w:right w:val="single" w:sz="6" w:space="0" w:color="A6A6A6"/>
                  </w:tcBorders>
                </w:tcPr>
                <w:p w14:paraId="441934A5" w14:textId="77777777" w:rsidR="00AD5931" w:rsidRPr="004D6849" w:rsidRDefault="00AD5931" w:rsidP="00DC5797">
                  <w:pPr>
                    <w:pStyle w:val="NoSpacing"/>
                    <w:spacing w:line="360" w:lineRule="auto"/>
                    <w:ind w:left="720"/>
                    <w:rPr>
                      <w:rFonts w:ascii="Arial" w:hAnsi="Arial" w:cs="Arial"/>
                      <w:bCs/>
                      <w:sz w:val="24"/>
                      <w:szCs w:val="24"/>
                    </w:rPr>
                  </w:pPr>
                </w:p>
                <w:p w14:paraId="586F709E" w14:textId="77777777" w:rsidR="008002B9" w:rsidRPr="004D6849" w:rsidRDefault="005542F4" w:rsidP="00DC5797">
                  <w:pPr>
                    <w:pStyle w:val="NoSpacing"/>
                    <w:numPr>
                      <w:ilvl w:val="0"/>
                      <w:numId w:val="7"/>
                    </w:numPr>
                    <w:spacing w:line="360" w:lineRule="auto"/>
                    <w:rPr>
                      <w:rFonts w:ascii="Arial" w:hAnsi="Arial" w:cs="Arial"/>
                      <w:bCs/>
                      <w:sz w:val="24"/>
                      <w:szCs w:val="24"/>
                    </w:rPr>
                  </w:pPr>
                  <w:r w:rsidRPr="004D6849">
                    <w:rPr>
                      <w:rFonts w:ascii="Arial" w:hAnsi="Arial" w:cs="Arial"/>
                      <w:bCs/>
                      <w:sz w:val="24"/>
                      <w:szCs w:val="24"/>
                    </w:rPr>
                    <w:t>Timely payment of the amount for the creditors or different suppliers.</w:t>
                  </w:r>
                </w:p>
                <w:p w14:paraId="6B964AD7" w14:textId="068EBDA5" w:rsidR="008002B9" w:rsidRPr="004D6849" w:rsidRDefault="008002B9" w:rsidP="00DC5797">
                  <w:pPr>
                    <w:pStyle w:val="NoSpacing"/>
                    <w:numPr>
                      <w:ilvl w:val="0"/>
                      <w:numId w:val="7"/>
                    </w:numPr>
                    <w:spacing w:line="360" w:lineRule="auto"/>
                    <w:rPr>
                      <w:rFonts w:ascii="Arial" w:hAnsi="Arial" w:cs="Arial"/>
                      <w:bCs/>
                      <w:sz w:val="24"/>
                      <w:szCs w:val="24"/>
                    </w:rPr>
                  </w:pPr>
                  <w:r w:rsidRPr="004D6849">
                    <w:rPr>
                      <w:rFonts w:ascii="Arial" w:hAnsi="Arial" w:cs="Arial"/>
                      <w:bCs/>
                      <w:sz w:val="24"/>
                      <w:szCs w:val="24"/>
                    </w:rPr>
                    <w:t xml:space="preserve">Joining industry associations and </w:t>
                  </w:r>
                  <w:r w:rsidRPr="004D6849">
                    <w:rPr>
                      <w:rFonts w:ascii="Arial" w:hAnsi="Arial" w:cs="Arial"/>
                      <w:bCs/>
                      <w:sz w:val="24"/>
                      <w:szCs w:val="24"/>
                    </w:rPr>
                    <w:lastRenderedPageBreak/>
                    <w:t xml:space="preserve">attending </w:t>
                  </w:r>
                  <w:proofErr w:type="gramStart"/>
                  <w:r w:rsidRPr="004D6849">
                    <w:rPr>
                      <w:rFonts w:ascii="Arial" w:hAnsi="Arial" w:cs="Arial"/>
                      <w:bCs/>
                      <w:sz w:val="24"/>
                      <w:szCs w:val="24"/>
                    </w:rPr>
                    <w:t xml:space="preserve">trade </w:t>
                  </w:r>
                  <w:r w:rsidR="00AF0F7E" w:rsidRPr="004D6849">
                    <w:rPr>
                      <w:rFonts w:ascii="Arial" w:hAnsi="Arial" w:cs="Arial"/>
                      <w:bCs/>
                      <w:sz w:val="24"/>
                      <w:szCs w:val="24"/>
                    </w:rPr>
                    <w:t>:</w:t>
                  </w:r>
                  <w:proofErr w:type="gramEnd"/>
                  <w:r w:rsidR="00AF0F7E" w:rsidRPr="004D6849">
                    <w:rPr>
                      <w:rFonts w:ascii="Arial" w:hAnsi="Arial" w:cs="Arial"/>
                      <w:bCs/>
                      <w:sz w:val="24"/>
                      <w:szCs w:val="24"/>
                      <w:shd w:val="clear" w:color="auto" w:fill="FFFFFF"/>
                    </w:rPr>
                    <w:t xml:space="preserve"> A wide variety of coffee businesses exhibit and take part in trade shows – ranging from more established brands to smaller players in the market. But no matter the size of the business, these events offer exciting opportunities to connect with potential investors, partners, and customers </w:t>
                  </w:r>
                  <w:r w:rsidR="000776D0" w:rsidRPr="004D6849">
                    <w:rPr>
                      <w:rFonts w:ascii="Arial" w:hAnsi="Arial" w:cs="Arial"/>
                      <w:bCs/>
                      <w:sz w:val="24"/>
                      <w:szCs w:val="24"/>
                      <w:shd w:val="clear" w:color="auto" w:fill="FFFFFF"/>
                    </w:rPr>
                    <w:t>(Hill, 2023)</w:t>
                  </w:r>
                </w:p>
                <w:p w14:paraId="16057A2E" w14:textId="16D203CE" w:rsidR="005542F4" w:rsidRPr="004D6849" w:rsidRDefault="005542F4" w:rsidP="00DC5797">
                  <w:pPr>
                    <w:pStyle w:val="NoSpacing"/>
                    <w:spacing w:line="360" w:lineRule="auto"/>
                    <w:ind w:left="720"/>
                    <w:rPr>
                      <w:rFonts w:ascii="Arial" w:hAnsi="Arial" w:cs="Arial"/>
                      <w:bCs/>
                      <w:sz w:val="24"/>
                      <w:szCs w:val="24"/>
                    </w:rPr>
                  </w:pPr>
                </w:p>
              </w:tc>
            </w:tr>
          </w:tbl>
          <w:p w14:paraId="38937D68" w14:textId="77777777" w:rsidR="00AD5931" w:rsidRPr="004D6849" w:rsidRDefault="00AD5931" w:rsidP="00DC5797">
            <w:pPr>
              <w:pStyle w:val="NoSpacing"/>
              <w:spacing w:line="360" w:lineRule="auto"/>
              <w:rPr>
                <w:rFonts w:ascii="Arial" w:hAnsi="Arial" w:cs="Arial"/>
                <w:bCs/>
                <w:sz w:val="24"/>
                <w:szCs w:val="24"/>
              </w:rPr>
            </w:pPr>
          </w:p>
          <w:p w14:paraId="0D3ED913" w14:textId="77777777" w:rsidR="00AD5931" w:rsidRPr="004D6849" w:rsidRDefault="00AD5931" w:rsidP="00DC5797">
            <w:pPr>
              <w:pStyle w:val="NoSpacing"/>
              <w:spacing w:line="360" w:lineRule="auto"/>
              <w:rPr>
                <w:rFonts w:ascii="Arial" w:hAnsi="Arial" w:cs="Arial"/>
                <w:bCs/>
                <w:sz w:val="24"/>
                <w:szCs w:val="24"/>
              </w:rPr>
            </w:pPr>
          </w:p>
          <w:p w14:paraId="3F1A5CA8" w14:textId="77777777" w:rsidR="00AD5931" w:rsidRPr="004D6849" w:rsidRDefault="00AD5931" w:rsidP="00DC5797">
            <w:pPr>
              <w:pStyle w:val="NoSpacing"/>
              <w:spacing w:line="360" w:lineRule="auto"/>
              <w:rPr>
                <w:rFonts w:ascii="Arial" w:hAnsi="Arial" w:cs="Arial"/>
                <w:bCs/>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161800E" w14:textId="77777777" w:rsidR="00AD5931" w:rsidRPr="004D6849" w:rsidRDefault="00AD5931" w:rsidP="00DC5797">
            <w:pPr>
              <w:pStyle w:val="NoSpacing"/>
              <w:spacing w:line="360" w:lineRule="auto"/>
              <w:rPr>
                <w:rFonts w:ascii="Arial" w:hAnsi="Arial" w:cs="Arial"/>
                <w:sz w:val="24"/>
                <w:szCs w:val="24"/>
              </w:rPr>
            </w:pPr>
          </w:p>
        </w:tc>
        <w:tc>
          <w:tcPr>
            <w:tcW w:w="222" w:type="dxa"/>
            <w:vAlign w:val="center"/>
            <w:hideMark/>
          </w:tcPr>
          <w:p w14:paraId="447A8FEC" w14:textId="77777777" w:rsidR="00AD5931" w:rsidRPr="004D6849" w:rsidRDefault="00AD5931" w:rsidP="00DC5797">
            <w:pPr>
              <w:spacing w:after="0" w:line="360" w:lineRule="auto"/>
              <w:rPr>
                <w:rFonts w:ascii="Arial" w:hAnsi="Arial" w:cs="Arial"/>
                <w:sz w:val="24"/>
                <w:szCs w:val="24"/>
                <w:lang w:val="ro-RO" w:eastAsia="ro-RO"/>
              </w:rPr>
            </w:pPr>
          </w:p>
        </w:tc>
      </w:tr>
      <w:tr w:rsidR="004D6849" w:rsidRPr="004D6849" w14:paraId="0B74D2FB" w14:textId="77777777" w:rsidTr="00452024">
        <w:tc>
          <w:tcPr>
            <w:tcW w:w="222" w:type="dxa"/>
            <w:vMerge/>
            <w:tcBorders>
              <w:top w:val="single" w:sz="4" w:space="0" w:color="DBE5F1"/>
              <w:left w:val="single" w:sz="4" w:space="0" w:color="DBE5F1"/>
              <w:bottom w:val="single" w:sz="4" w:space="0" w:color="DBE5F1"/>
              <w:right w:val="single" w:sz="4" w:space="0" w:color="DBE5F1"/>
            </w:tcBorders>
            <w:vAlign w:val="center"/>
            <w:hideMark/>
          </w:tcPr>
          <w:p w14:paraId="151C9563" w14:textId="77777777" w:rsidR="00AD5931" w:rsidRPr="004D6849" w:rsidRDefault="00AD5931" w:rsidP="00DC5797">
            <w:pPr>
              <w:spacing w:after="0" w:line="360" w:lineRule="auto"/>
              <w:rPr>
                <w:rFonts w:ascii="Arial" w:hAnsi="Arial" w:cs="Arial"/>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049BB47C" w14:textId="77777777" w:rsidR="00AD5931" w:rsidRPr="004D6849" w:rsidRDefault="00AD5931" w:rsidP="00DC5797">
            <w:pPr>
              <w:pStyle w:val="NoSpacing"/>
              <w:spacing w:line="360" w:lineRule="auto"/>
              <w:rPr>
                <w:rFonts w:ascii="Arial" w:hAnsi="Arial" w:cs="Arial"/>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6467B164" w14:textId="77777777" w:rsidR="00AD5931" w:rsidRPr="004D6849" w:rsidRDefault="00AD5931" w:rsidP="00DC5797">
            <w:pPr>
              <w:pStyle w:val="NoSpacing"/>
              <w:spacing w:line="360" w:lineRule="auto"/>
              <w:rPr>
                <w:rFonts w:ascii="Arial" w:hAnsi="Arial" w:cs="Arial"/>
                <w:sz w:val="24"/>
                <w:szCs w:val="24"/>
              </w:rPr>
            </w:pPr>
          </w:p>
        </w:tc>
        <w:tc>
          <w:tcPr>
            <w:tcW w:w="222" w:type="dxa"/>
            <w:vAlign w:val="center"/>
            <w:hideMark/>
          </w:tcPr>
          <w:p w14:paraId="790D39F1" w14:textId="77777777" w:rsidR="00AD5931" w:rsidRPr="004D6849" w:rsidRDefault="00AD5931" w:rsidP="00DC5797">
            <w:pPr>
              <w:spacing w:after="0" w:line="360" w:lineRule="auto"/>
              <w:rPr>
                <w:rFonts w:ascii="Arial" w:hAnsi="Arial" w:cs="Arial"/>
                <w:sz w:val="24"/>
                <w:szCs w:val="24"/>
                <w:lang w:val="ro-RO" w:eastAsia="ro-RO"/>
              </w:rPr>
            </w:pPr>
          </w:p>
        </w:tc>
      </w:tr>
      <w:bookmarkEnd w:id="94"/>
      <w:bookmarkEnd w:id="105"/>
    </w:tbl>
    <w:p w14:paraId="1BCEA78D" w14:textId="77777777" w:rsidR="00AD5931" w:rsidRPr="004D6849" w:rsidRDefault="00AD5931" w:rsidP="00DC5797">
      <w:pPr>
        <w:spacing w:after="0" w:line="360" w:lineRule="auto"/>
        <w:rPr>
          <w:rFonts w:ascii="Arial" w:hAnsi="Arial" w:cs="Arial"/>
          <w:sz w:val="24"/>
          <w:szCs w:val="24"/>
        </w:rPr>
        <w:sectPr w:rsidR="00AD5931" w:rsidRPr="004D6849" w:rsidSect="00CB00B6">
          <w:pgSz w:w="11906" w:h="16838"/>
          <w:pgMar w:top="720" w:right="720" w:bottom="720" w:left="720" w:header="708" w:footer="708" w:gutter="0"/>
          <w:cols w:space="708"/>
        </w:sectPr>
      </w:pPr>
    </w:p>
    <w:p w14:paraId="61FE80D2" w14:textId="77777777" w:rsidR="00AD5931" w:rsidRPr="004D6849" w:rsidRDefault="00AD5931" w:rsidP="00DC5797">
      <w:pPr>
        <w:pStyle w:val="Heading1"/>
        <w:spacing w:line="360" w:lineRule="auto"/>
        <w:rPr>
          <w:rFonts w:ascii="Arial" w:eastAsia="Calibri" w:hAnsi="Arial" w:cs="Arial"/>
          <w:sz w:val="24"/>
          <w:szCs w:val="24"/>
        </w:rPr>
      </w:pPr>
      <w:bookmarkStart w:id="114" w:name="_Toc287535460"/>
      <w:bookmarkStart w:id="115" w:name="_Toc287535912"/>
      <w:bookmarkStart w:id="116" w:name="_Hlk159879919"/>
      <w:r w:rsidRPr="004D6849">
        <w:rPr>
          <w:rFonts w:ascii="Arial" w:eastAsia="Calibri" w:hAnsi="Arial" w:cs="Arial"/>
          <w:sz w:val="24"/>
          <w:szCs w:val="24"/>
        </w:rPr>
        <w:lastRenderedPageBreak/>
        <w:t>Finance</w:t>
      </w:r>
      <w:bookmarkEnd w:id="114"/>
      <w:bookmarkEnd w:id="115"/>
      <w:r w:rsidRPr="004D6849">
        <w:rPr>
          <w:rFonts w:ascii="Arial" w:eastAsia="Calibri" w:hAnsi="Arial" w:cs="Arial"/>
          <w:sz w:val="24"/>
          <w:szCs w:val="24"/>
        </w:rPr>
        <w:t xml:space="preserve"> </w:t>
      </w:r>
    </w:p>
    <w:p w14:paraId="7BA0E5C2" w14:textId="77777777" w:rsidR="00AD5931" w:rsidRPr="004D6849" w:rsidRDefault="00AD5931" w:rsidP="00DC5797">
      <w:pPr>
        <w:spacing w:line="360" w:lineRule="auto"/>
        <w:rPr>
          <w:rFonts w:ascii="Arial" w:hAnsi="Arial" w:cs="Arial"/>
          <w:sz w:val="24"/>
          <w:szCs w:val="24"/>
        </w:rPr>
      </w:pPr>
      <w:r w:rsidRPr="004D6849">
        <w:rPr>
          <w:rFonts w:ascii="Arial" w:hAnsi="Arial" w:cs="Arial"/>
          <w:b/>
          <w:sz w:val="24"/>
          <w:szCs w:val="24"/>
        </w:rPr>
        <w:t>Please double click in the table below to access the embedded Microsoft Excel sheets to input your figures, Microsoft Excel will automatically update the total for you.</w:t>
      </w:r>
      <w:r w:rsidRPr="004D6849">
        <w:rPr>
          <w:rFonts w:ascii="Arial" w:hAnsi="Arial" w:cs="Arial"/>
          <w:sz w:val="24"/>
          <w:szCs w:val="24"/>
        </w:rPr>
        <w:t xml:space="preserve"> If you do not have access to </w:t>
      </w:r>
      <w:proofErr w:type="gramStart"/>
      <w:r w:rsidRPr="004D6849">
        <w:rPr>
          <w:rFonts w:ascii="Arial" w:hAnsi="Arial" w:cs="Arial"/>
          <w:sz w:val="24"/>
          <w:szCs w:val="24"/>
        </w:rPr>
        <w:t>Microsoft Excel</w:t>
      </w:r>
      <w:proofErr w:type="gramEnd"/>
      <w:r w:rsidRPr="004D6849">
        <w:rPr>
          <w:rFonts w:ascii="Arial" w:hAnsi="Arial" w:cs="Arial"/>
          <w:sz w:val="24"/>
          <w:szCs w:val="24"/>
        </w:rPr>
        <w:t xml:space="preserve"> you can use the link below this table and save the file onto your PC. You can then use Open Source Software such as </w:t>
      </w:r>
      <w:hyperlink r:id="rId56" w:history="1">
        <w:r w:rsidRPr="004D6849">
          <w:rPr>
            <w:rStyle w:val="Hyperlink"/>
            <w:rFonts w:ascii="Arial" w:hAnsi="Arial" w:cs="Arial"/>
            <w:color w:val="auto"/>
            <w:sz w:val="24"/>
            <w:szCs w:val="24"/>
            <w:u w:val="none"/>
          </w:rPr>
          <w:t>Google Docs</w:t>
        </w:r>
      </w:hyperlink>
      <w:r w:rsidRPr="004D6849">
        <w:rPr>
          <w:rFonts w:ascii="Arial" w:hAnsi="Arial" w:cs="Arial"/>
          <w:sz w:val="24"/>
          <w:szCs w:val="24"/>
        </w:rPr>
        <w:t xml:space="preserve"> or </w:t>
      </w:r>
      <w:hyperlink r:id="rId57" w:history="1">
        <w:r w:rsidRPr="004D6849">
          <w:rPr>
            <w:rStyle w:val="Hyperlink"/>
            <w:rFonts w:ascii="Arial" w:hAnsi="Arial" w:cs="Arial"/>
            <w:color w:val="auto"/>
            <w:sz w:val="24"/>
            <w:szCs w:val="24"/>
            <w:u w:val="none"/>
          </w:rPr>
          <w:t>OpenOffice</w:t>
        </w:r>
      </w:hyperlink>
      <w:r w:rsidRPr="004D6849">
        <w:rPr>
          <w:rFonts w:ascii="Arial" w:hAnsi="Arial" w:cs="Arial"/>
          <w:sz w:val="24"/>
          <w:szCs w:val="24"/>
        </w:rPr>
        <w:t xml:space="preserve"> to access the information by uploading the file into this software. Please note that all tables can be customised and additional rows and categories can be added.</w:t>
      </w:r>
      <w:r w:rsidRPr="004D6849">
        <w:rPr>
          <w:rFonts w:ascii="Arial" w:hAnsi="Arial" w:cs="Arial"/>
          <w:sz w:val="24"/>
          <w:szCs w:val="24"/>
        </w:rPr>
        <w:tab/>
      </w:r>
      <w:r w:rsidRPr="004D6849">
        <w:rPr>
          <w:rFonts w:ascii="Arial" w:hAnsi="Arial" w:cs="Arial"/>
          <w:sz w:val="24"/>
          <w:szCs w:val="24"/>
        </w:rPr>
        <w:tab/>
      </w:r>
      <w:r w:rsidRPr="004D6849">
        <w:rPr>
          <w:rFonts w:ascii="Arial" w:hAnsi="Arial" w:cs="Arial"/>
          <w:sz w:val="2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554"/>
        <w:gridCol w:w="158"/>
        <w:gridCol w:w="382"/>
        <w:gridCol w:w="34"/>
      </w:tblGrid>
      <w:tr w:rsidR="004D6849" w:rsidRPr="004D6849" w14:paraId="78678D50" w14:textId="77777777" w:rsidTr="00AD5931">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69B2BC6" w14:textId="77777777" w:rsidR="00AD5931" w:rsidRPr="004D6849" w:rsidRDefault="00AD5931" w:rsidP="00DC5797">
            <w:pPr>
              <w:pStyle w:val="NoSpacing"/>
              <w:spacing w:line="360" w:lineRule="auto"/>
              <w:rPr>
                <w:rFonts w:ascii="Arial" w:hAnsi="Arial" w:cs="Arial"/>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69EB4523" w14:textId="77777777" w:rsidR="00AD5931" w:rsidRPr="004D6849" w:rsidRDefault="00AD5931" w:rsidP="00DC5797">
            <w:pPr>
              <w:pStyle w:val="NoSpacing"/>
              <w:spacing w:line="360" w:lineRule="auto"/>
              <w:rPr>
                <w:rFonts w:ascii="Arial" w:hAnsi="Arial" w:cs="Arial"/>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1C83360"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07BE588A" w14:textId="77777777" w:rsidTr="00AD5931">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7A5330C" w14:textId="77777777" w:rsidR="00AD5931" w:rsidRPr="004D6849" w:rsidRDefault="00AD5931" w:rsidP="00DC5797">
            <w:pPr>
              <w:pStyle w:val="NoSpacing"/>
              <w:spacing w:line="360" w:lineRule="auto"/>
              <w:rPr>
                <w:rFonts w:ascii="Arial" w:hAnsi="Arial" w:cs="Arial"/>
                <w:sz w:val="24"/>
                <w:szCs w:val="24"/>
              </w:rPr>
            </w:pPr>
          </w:p>
        </w:tc>
        <w:tc>
          <w:tcPr>
            <w:tcW w:w="4472" w:type="pct"/>
            <w:tcBorders>
              <w:top w:val="single" w:sz="4" w:space="0" w:color="DBE5F1"/>
              <w:left w:val="single" w:sz="4" w:space="0" w:color="DBE5F1"/>
              <w:bottom w:val="nil"/>
              <w:right w:val="single" w:sz="4" w:space="0" w:color="DBE5F1"/>
            </w:tcBorders>
            <w:hideMark/>
          </w:tcPr>
          <w:p w14:paraId="57A41D03" w14:textId="77777777" w:rsidR="00AD5931" w:rsidRPr="004D6849" w:rsidRDefault="00AD5931" w:rsidP="00DC5797">
            <w:pPr>
              <w:pStyle w:val="Heading1"/>
              <w:spacing w:line="360" w:lineRule="auto"/>
              <w:rPr>
                <w:rFonts w:ascii="Arial" w:eastAsia="Calibri" w:hAnsi="Arial" w:cs="Arial"/>
                <w:sz w:val="24"/>
                <w:szCs w:val="24"/>
              </w:rPr>
            </w:pPr>
            <w:bookmarkStart w:id="117" w:name="_Toc287535913"/>
            <w:bookmarkStart w:id="118" w:name="_Toc287535461"/>
            <w:r w:rsidRPr="004D6849">
              <w:rPr>
                <w:rFonts w:ascii="Arial" w:eastAsia="Calibri" w:hAnsi="Arial" w:cs="Arial"/>
                <w:sz w:val="24"/>
                <w:szCs w:val="24"/>
              </w:rPr>
              <w:t>20 Start-up costs</w:t>
            </w:r>
            <w:bookmarkEnd w:id="117"/>
            <w:bookmarkEnd w:id="118"/>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DF9EB22"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651B27E3" w14:textId="77777777" w:rsidTr="00AD5931">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C5749CD" w14:textId="77777777" w:rsidR="00AD5931" w:rsidRPr="004D6849" w:rsidRDefault="00AD5931" w:rsidP="00DC5797">
            <w:pPr>
              <w:pStyle w:val="NoSpacing"/>
              <w:spacing w:line="360" w:lineRule="auto"/>
              <w:rPr>
                <w:rFonts w:ascii="Arial" w:hAnsi="Arial" w:cs="Arial"/>
                <w:sz w:val="24"/>
                <w:szCs w:val="24"/>
              </w:rPr>
            </w:pPr>
          </w:p>
        </w:tc>
        <w:tc>
          <w:tcPr>
            <w:tcW w:w="4472" w:type="pct"/>
            <w:vMerge w:val="restart"/>
            <w:tcBorders>
              <w:top w:val="nil"/>
              <w:left w:val="single" w:sz="4" w:space="0" w:color="DBE5F1"/>
              <w:bottom w:val="single" w:sz="4" w:space="0" w:color="DBE5F1"/>
              <w:right w:val="single" w:sz="4" w:space="0" w:color="DBE5F1"/>
            </w:tcBorders>
            <w:vAlign w:val="center"/>
          </w:tcPr>
          <w:p w14:paraId="2BB702A2" w14:textId="77777777" w:rsidR="00AD5931" w:rsidRPr="004D6849" w:rsidRDefault="00AD5931" w:rsidP="00DC5797">
            <w:pPr>
              <w:pStyle w:val="Heading2"/>
              <w:spacing w:line="360" w:lineRule="auto"/>
              <w:rPr>
                <w:rFonts w:ascii="Arial" w:eastAsia="Calibri" w:hAnsi="Arial" w:cs="Arial"/>
                <w:sz w:val="24"/>
                <w:szCs w:val="24"/>
                <w:lang w:val="en-US"/>
              </w:rPr>
            </w:pPr>
            <w:bookmarkStart w:id="119" w:name="_Toc287535462"/>
            <w:r w:rsidRPr="004D6849">
              <w:rPr>
                <w:rFonts w:ascii="Arial" w:eastAsia="Calibri" w:hAnsi="Arial" w:cs="Arial"/>
                <w:sz w:val="24"/>
                <w:szCs w:val="24"/>
                <w:lang w:val="en-US"/>
              </w:rPr>
              <w:t>Calculate how much money you need before you start trading</w:t>
            </w:r>
            <w:bookmarkEnd w:id="119"/>
          </w:p>
          <w:p w14:paraId="26ECCD6E" w14:textId="77777777" w:rsidR="00AD5931" w:rsidRPr="004D6849" w:rsidRDefault="00AD5931" w:rsidP="00DC5797">
            <w:pPr>
              <w:pStyle w:val="NoSpacing"/>
              <w:spacing w:line="360" w:lineRule="auto"/>
              <w:jc w:val="center"/>
              <w:rPr>
                <w:rFonts w:ascii="Arial" w:hAnsi="Arial" w:cs="Arial"/>
                <w:sz w:val="24"/>
                <w:szCs w:val="24"/>
                <w:lang w:val="en-US"/>
              </w:rPr>
            </w:pPr>
          </w:p>
          <w:bookmarkStart w:id="120" w:name="_MON_1770339395"/>
          <w:bookmarkEnd w:id="120"/>
          <w:p w14:paraId="6591C0DD" w14:textId="2252F095" w:rsidR="00AD5931" w:rsidRPr="004D6849" w:rsidRDefault="00DB3E68" w:rsidP="00DC5797">
            <w:pPr>
              <w:pStyle w:val="NoSpacing"/>
              <w:spacing w:line="360" w:lineRule="auto"/>
              <w:jc w:val="center"/>
              <w:rPr>
                <w:rFonts w:ascii="Arial" w:hAnsi="Arial" w:cs="Arial"/>
                <w:sz w:val="24"/>
                <w:szCs w:val="24"/>
                <w:lang w:val="en-US"/>
              </w:rPr>
            </w:pPr>
            <w:r w:rsidRPr="004D6849">
              <w:rPr>
                <w:rFonts w:ascii="Arial" w:hAnsi="Arial" w:cs="Arial"/>
                <w:sz w:val="24"/>
                <w:szCs w:val="24"/>
                <w:lang w:val="en-US"/>
              </w:rPr>
              <w:object w:dxaOrig="5594" w:dyaOrig="7901" w14:anchorId="7656F1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279.3pt;height:395.25pt" o:ole="">
                  <v:imagedata r:id="rId58" o:title=""/>
                </v:shape>
                <o:OLEObject Type="Embed" ProgID="Excel.Sheet.8" ShapeID="_x0000_i1121" DrawAspect="Content" ObjectID="_1771101319" r:id="rId59"/>
              </w:object>
            </w:r>
          </w:p>
          <w:p w14:paraId="275F3181" w14:textId="6E726E72" w:rsidR="001436FC" w:rsidRPr="004D6849" w:rsidRDefault="001436FC" w:rsidP="00DC5797">
            <w:pPr>
              <w:pStyle w:val="NoSpacing"/>
              <w:spacing w:line="360" w:lineRule="auto"/>
              <w:jc w:val="center"/>
              <w:rPr>
                <w:rFonts w:ascii="Arial" w:hAnsi="Arial" w:cs="Arial"/>
                <w:sz w:val="24"/>
                <w:szCs w:val="24"/>
              </w:rPr>
            </w:pPr>
          </w:p>
          <w:p w14:paraId="30A0652F" w14:textId="55808316" w:rsidR="001436FC" w:rsidRPr="004D6849" w:rsidRDefault="001436FC" w:rsidP="00DC5797">
            <w:pPr>
              <w:pStyle w:val="NoSpacing"/>
              <w:spacing w:line="360" w:lineRule="auto"/>
              <w:jc w:val="center"/>
              <w:rPr>
                <w:rFonts w:ascii="Arial" w:hAnsi="Arial" w:cs="Arial"/>
                <w:sz w:val="24"/>
                <w:szCs w:val="24"/>
              </w:rPr>
            </w:pPr>
            <w:r w:rsidRPr="004D6849">
              <w:rPr>
                <w:rFonts w:ascii="Arial" w:hAnsi="Arial" w:cs="Arial"/>
                <w:sz w:val="24"/>
                <w:szCs w:val="24"/>
              </w:rPr>
              <w:t>Total                           2</w:t>
            </w:r>
            <w:r w:rsidR="008F0B7E" w:rsidRPr="004D6849">
              <w:rPr>
                <w:rFonts w:ascii="Arial" w:hAnsi="Arial" w:cs="Arial"/>
                <w:sz w:val="24"/>
                <w:szCs w:val="24"/>
              </w:rPr>
              <w:t>31309</w:t>
            </w:r>
            <w:r w:rsidRPr="004D6849">
              <w:rPr>
                <w:rFonts w:ascii="Arial" w:hAnsi="Arial" w:cs="Arial"/>
                <w:sz w:val="24"/>
                <w:szCs w:val="24"/>
              </w:rPr>
              <w:t>£</w:t>
            </w:r>
          </w:p>
          <w:p w14:paraId="6877AF0A" w14:textId="77777777" w:rsidR="001436FC" w:rsidRPr="004D6849" w:rsidRDefault="001436FC" w:rsidP="00DC5797">
            <w:pPr>
              <w:pStyle w:val="NoSpacing"/>
              <w:spacing w:line="360" w:lineRule="auto"/>
              <w:jc w:val="center"/>
              <w:rPr>
                <w:rFonts w:ascii="Arial" w:hAnsi="Arial" w:cs="Arial"/>
                <w:sz w:val="24"/>
                <w:szCs w:val="24"/>
              </w:rPr>
            </w:pPr>
          </w:p>
          <w:p w14:paraId="23A0B833" w14:textId="77777777"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 xml:space="preserve">                  * Total from here should be used in 22 Sourcing finance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7C7552A" w14:textId="77777777" w:rsidR="00AD5931" w:rsidRPr="004D6849" w:rsidRDefault="00AD5931" w:rsidP="00DC5797">
            <w:pPr>
              <w:pStyle w:val="NoSpacing"/>
              <w:spacing w:line="360" w:lineRule="auto"/>
              <w:rPr>
                <w:rFonts w:ascii="Arial" w:hAnsi="Arial" w:cs="Arial"/>
                <w:sz w:val="24"/>
                <w:szCs w:val="24"/>
              </w:rPr>
            </w:pPr>
          </w:p>
        </w:tc>
      </w:tr>
      <w:bookmarkEnd w:id="116"/>
      <w:tr w:rsidR="004D6849" w:rsidRPr="004D6849" w14:paraId="5FD3C399" w14:textId="77777777" w:rsidTr="00AD5931">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5DD6246D" w14:textId="77777777" w:rsidR="00AD5931" w:rsidRPr="004D6849" w:rsidRDefault="00AD5931" w:rsidP="00DC5797">
            <w:pPr>
              <w:pStyle w:val="NoSpacing"/>
              <w:spacing w:line="360" w:lineRule="auto"/>
              <w:rPr>
                <w:rFonts w:ascii="Arial" w:hAnsi="Arial" w:cs="Arial"/>
                <w:sz w:val="24"/>
                <w:szCs w:val="24"/>
              </w:rPr>
            </w:pPr>
          </w:p>
        </w:tc>
        <w:tc>
          <w:tcPr>
            <w:tcW w:w="0" w:type="auto"/>
            <w:vMerge/>
            <w:tcBorders>
              <w:top w:val="nil"/>
              <w:left w:val="single" w:sz="4" w:space="0" w:color="DBE5F1"/>
              <w:bottom w:val="single" w:sz="4" w:space="0" w:color="DBE5F1"/>
              <w:right w:val="single" w:sz="4" w:space="0" w:color="DBE5F1"/>
            </w:tcBorders>
            <w:vAlign w:val="center"/>
            <w:hideMark/>
          </w:tcPr>
          <w:p w14:paraId="7B405830" w14:textId="77777777" w:rsidR="00AD5931" w:rsidRPr="004D6849" w:rsidRDefault="00AD5931" w:rsidP="00DC5797">
            <w:pPr>
              <w:spacing w:after="0" w:line="360" w:lineRule="auto"/>
              <w:rPr>
                <w:rFonts w:ascii="Arial" w:hAnsi="Arial" w:cs="Arial"/>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E842D89"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A027B91" w14:textId="77777777" w:rsidTr="00AD5931">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5A03B4E6" w14:textId="77777777" w:rsidR="00AD5931" w:rsidRPr="004D6849" w:rsidRDefault="00AD5931" w:rsidP="00DC5797">
            <w:pPr>
              <w:pStyle w:val="NoSpacing"/>
              <w:spacing w:line="360" w:lineRule="auto"/>
              <w:rPr>
                <w:rFonts w:ascii="Arial" w:hAnsi="Arial" w:cs="Arial"/>
                <w:sz w:val="24"/>
                <w:szCs w:val="24"/>
              </w:rPr>
            </w:pPr>
          </w:p>
          <w:p w14:paraId="5B3FC01B" w14:textId="77777777" w:rsidR="00AD5931" w:rsidRPr="004D6849" w:rsidRDefault="00AD5931" w:rsidP="00DC5797">
            <w:pPr>
              <w:spacing w:line="360" w:lineRule="auto"/>
              <w:rPr>
                <w:rFonts w:ascii="Arial" w:hAnsi="Arial" w:cs="Arial"/>
                <w:sz w:val="24"/>
                <w:szCs w:val="24"/>
              </w:rPr>
            </w:pPr>
          </w:p>
        </w:tc>
        <w:tc>
          <w:tcPr>
            <w:tcW w:w="0" w:type="auto"/>
            <w:vMerge/>
            <w:tcBorders>
              <w:top w:val="nil"/>
              <w:left w:val="single" w:sz="4" w:space="0" w:color="DBE5F1"/>
              <w:bottom w:val="single" w:sz="4" w:space="0" w:color="DBE5F1"/>
              <w:right w:val="single" w:sz="4" w:space="0" w:color="DBE5F1"/>
            </w:tcBorders>
            <w:vAlign w:val="center"/>
            <w:hideMark/>
          </w:tcPr>
          <w:p w14:paraId="37B9C2DF" w14:textId="77777777" w:rsidR="00AD5931" w:rsidRPr="004D6849" w:rsidRDefault="00AD5931" w:rsidP="00DC5797">
            <w:pPr>
              <w:spacing w:after="0" w:line="360" w:lineRule="auto"/>
              <w:rPr>
                <w:rFonts w:ascii="Arial" w:hAnsi="Arial" w:cs="Arial"/>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C75B089"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3DF88BCA" w14:textId="77777777" w:rsidTr="00AD5931">
        <w:trPr>
          <w:trHeight w:val="1622"/>
        </w:trPr>
        <w:tc>
          <w:tcPr>
            <w:tcW w:w="0" w:type="auto"/>
            <w:vMerge/>
            <w:tcBorders>
              <w:top w:val="single" w:sz="2" w:space="0" w:color="DBE5F1"/>
              <w:left w:val="single" w:sz="2" w:space="0" w:color="DBE5F1"/>
              <w:bottom w:val="single" w:sz="2" w:space="0" w:color="DBE5F1"/>
              <w:right w:val="single" w:sz="2" w:space="0" w:color="DBE5F1"/>
            </w:tcBorders>
            <w:vAlign w:val="center"/>
            <w:hideMark/>
          </w:tcPr>
          <w:p w14:paraId="4C4B56FF" w14:textId="77777777" w:rsidR="00AD5931" w:rsidRPr="004D6849" w:rsidRDefault="00AD5931" w:rsidP="00DC5797">
            <w:pPr>
              <w:spacing w:after="0" w:line="360" w:lineRule="auto"/>
              <w:rPr>
                <w:rFonts w:ascii="Arial" w:hAnsi="Arial" w:cs="Arial"/>
                <w:sz w:val="24"/>
                <w:szCs w:val="24"/>
              </w:rPr>
            </w:pPr>
          </w:p>
        </w:tc>
        <w:tc>
          <w:tcPr>
            <w:tcW w:w="0" w:type="auto"/>
            <w:vMerge/>
            <w:tcBorders>
              <w:top w:val="nil"/>
              <w:left w:val="single" w:sz="4" w:space="0" w:color="DBE5F1"/>
              <w:bottom w:val="single" w:sz="4" w:space="0" w:color="DBE5F1"/>
              <w:right w:val="single" w:sz="4" w:space="0" w:color="DBE5F1"/>
            </w:tcBorders>
            <w:vAlign w:val="center"/>
            <w:hideMark/>
          </w:tcPr>
          <w:p w14:paraId="01554F14" w14:textId="77777777" w:rsidR="00AD5931" w:rsidRPr="004D6849" w:rsidRDefault="00AD5931" w:rsidP="00DC5797">
            <w:pPr>
              <w:spacing w:after="0" w:line="360" w:lineRule="auto"/>
              <w:rPr>
                <w:rFonts w:ascii="Arial" w:hAnsi="Arial" w:cs="Arial"/>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0C76EF5"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6B8ED96B" w14:textId="77777777" w:rsidTr="00AD5931">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0317A113" w14:textId="77777777" w:rsidR="00AD5931" w:rsidRPr="004D6849" w:rsidRDefault="00AD5931" w:rsidP="00DC5797">
            <w:pPr>
              <w:pStyle w:val="NoSpacing"/>
              <w:spacing w:line="360" w:lineRule="auto"/>
              <w:rPr>
                <w:rFonts w:ascii="Arial" w:hAnsi="Arial" w:cs="Arial"/>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3C8AFD77" w14:textId="77777777" w:rsidR="00AD5931" w:rsidRPr="004D6849" w:rsidRDefault="00AD5931" w:rsidP="00DC5797">
            <w:pPr>
              <w:pStyle w:val="NoSpacing"/>
              <w:spacing w:line="360" w:lineRule="auto"/>
              <w:rPr>
                <w:rFonts w:ascii="Arial" w:hAnsi="Arial" w:cs="Arial"/>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B2A947A"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3969B071" w14:textId="77777777" w:rsidTr="00AD5931">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237DA8D" w14:textId="77777777" w:rsidR="00AD5931" w:rsidRPr="004D6849" w:rsidRDefault="00AD5931" w:rsidP="00DC5797">
            <w:pPr>
              <w:pStyle w:val="NoSpacing"/>
              <w:spacing w:line="360" w:lineRule="auto"/>
              <w:rPr>
                <w:rFonts w:ascii="Arial" w:hAnsi="Arial" w:cs="Arial"/>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13C836A8" w14:textId="77777777" w:rsidR="00AD5931" w:rsidRPr="004D6849" w:rsidRDefault="00AD5931" w:rsidP="00DC5797">
            <w:pPr>
              <w:pStyle w:val="NoSpacing"/>
              <w:spacing w:line="360" w:lineRule="auto"/>
              <w:rPr>
                <w:rFonts w:ascii="Arial" w:hAnsi="Arial" w:cs="Arial"/>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2E57FEF"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539E7420" w14:textId="77777777" w:rsidTr="00AD5931">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26A2B6DF" w14:textId="77777777" w:rsidR="00AD5931" w:rsidRPr="004D6849" w:rsidRDefault="00AD5931" w:rsidP="00DC5797">
            <w:pPr>
              <w:pStyle w:val="NoSpacing"/>
              <w:spacing w:line="360" w:lineRule="auto"/>
              <w:rPr>
                <w:rFonts w:ascii="Arial" w:hAnsi="Arial" w:cs="Arial"/>
                <w:sz w:val="24"/>
                <w:szCs w:val="24"/>
              </w:rPr>
            </w:pPr>
          </w:p>
        </w:tc>
        <w:tc>
          <w:tcPr>
            <w:tcW w:w="4546" w:type="pct"/>
            <w:gridSpan w:val="2"/>
            <w:tcBorders>
              <w:top w:val="single" w:sz="4" w:space="0" w:color="DBE5F1"/>
              <w:left w:val="single" w:sz="6" w:space="0" w:color="E5DFEC"/>
              <w:bottom w:val="nil"/>
              <w:right w:val="single" w:sz="4" w:space="0" w:color="DBE5F1"/>
            </w:tcBorders>
          </w:tcPr>
          <w:p w14:paraId="4B4E4EFF" w14:textId="77777777" w:rsidR="00AD5931" w:rsidRPr="004D6849" w:rsidRDefault="00AD5931" w:rsidP="00DC5797">
            <w:pPr>
              <w:pStyle w:val="Heading2"/>
              <w:spacing w:line="360" w:lineRule="auto"/>
              <w:rPr>
                <w:rFonts w:ascii="Arial" w:eastAsia="Calibri" w:hAnsi="Arial" w:cs="Arial"/>
                <w:sz w:val="24"/>
                <w:szCs w:val="24"/>
              </w:rPr>
            </w:pPr>
          </w:p>
          <w:p w14:paraId="16395924" w14:textId="77777777" w:rsidR="00AD5931" w:rsidRPr="004D6849" w:rsidRDefault="00AD5931" w:rsidP="00DC5797">
            <w:pPr>
              <w:spacing w:line="360" w:lineRule="auto"/>
              <w:rPr>
                <w:rFonts w:ascii="Arial" w:hAnsi="Arial" w:cs="Arial"/>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11D7F03"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B16CB50" w14:textId="77777777" w:rsidTr="00AD5931">
        <w:trPr>
          <w:gridAfter w:val="1"/>
          <w:wAfter w:w="16" w:type="pct"/>
          <w:trHeight w:val="414"/>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0D9C7E5" w14:textId="77777777" w:rsidR="00AD5931" w:rsidRPr="004D6849" w:rsidRDefault="00AD5931" w:rsidP="00DC5797">
            <w:pPr>
              <w:pStyle w:val="NoSpacing"/>
              <w:spacing w:line="360" w:lineRule="auto"/>
              <w:rPr>
                <w:rFonts w:ascii="Arial" w:hAnsi="Arial" w:cs="Arial"/>
                <w:sz w:val="24"/>
                <w:szCs w:val="24"/>
              </w:rPr>
            </w:pPr>
            <w:bookmarkStart w:id="121" w:name="_Hlk159879964"/>
          </w:p>
        </w:tc>
        <w:tc>
          <w:tcPr>
            <w:tcW w:w="4546" w:type="pct"/>
            <w:gridSpan w:val="2"/>
            <w:vMerge w:val="restart"/>
            <w:tcBorders>
              <w:top w:val="nil"/>
              <w:left w:val="single" w:sz="4" w:space="0" w:color="DBE5F1"/>
              <w:bottom w:val="single" w:sz="4" w:space="0" w:color="DBE5F1"/>
              <w:right w:val="single" w:sz="4" w:space="0" w:color="DBE5F1"/>
            </w:tcBorders>
            <w:hideMark/>
          </w:tcPr>
          <w:p w14:paraId="0855A6E8" w14:textId="77777777" w:rsidR="005458C2" w:rsidRPr="004D6849" w:rsidRDefault="005458C2" w:rsidP="00DC5797">
            <w:pPr>
              <w:pStyle w:val="Heading1"/>
              <w:spacing w:line="360" w:lineRule="auto"/>
              <w:rPr>
                <w:rFonts w:ascii="Arial" w:eastAsia="Calibri" w:hAnsi="Arial" w:cs="Arial"/>
                <w:sz w:val="24"/>
                <w:szCs w:val="24"/>
              </w:rPr>
            </w:pPr>
          </w:p>
          <w:p w14:paraId="27585B3B" w14:textId="77777777" w:rsidR="005458C2" w:rsidRPr="004D6849" w:rsidRDefault="005458C2" w:rsidP="00DC5797">
            <w:pPr>
              <w:pStyle w:val="Heading1"/>
              <w:spacing w:line="360" w:lineRule="auto"/>
              <w:rPr>
                <w:rFonts w:ascii="Arial" w:eastAsia="Calibri" w:hAnsi="Arial" w:cs="Arial"/>
                <w:sz w:val="24"/>
                <w:szCs w:val="24"/>
              </w:rPr>
            </w:pPr>
          </w:p>
          <w:p w14:paraId="3DD64E9E" w14:textId="58F0C23C" w:rsidR="00AD5931" w:rsidRPr="004D6849" w:rsidRDefault="00AD5931"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21 Profit and loss forecast</w:t>
            </w:r>
          </w:p>
          <w:bookmarkStart w:id="122" w:name="_MON_1770339716"/>
          <w:bookmarkEnd w:id="122"/>
          <w:p w14:paraId="6192E69A" w14:textId="5478D878" w:rsidR="00AD5931" w:rsidRPr="004D6849" w:rsidRDefault="003408E7" w:rsidP="00DC5797">
            <w:pPr>
              <w:spacing w:line="360" w:lineRule="auto"/>
              <w:jc w:val="center"/>
              <w:rPr>
                <w:rFonts w:ascii="Arial" w:hAnsi="Arial" w:cs="Arial"/>
                <w:sz w:val="24"/>
                <w:szCs w:val="24"/>
              </w:rPr>
            </w:pPr>
            <w:r w:rsidRPr="004D6849">
              <w:rPr>
                <w:rFonts w:ascii="Arial" w:hAnsi="Arial" w:cs="Arial"/>
                <w:sz w:val="24"/>
                <w:szCs w:val="24"/>
              </w:rPr>
              <w:object w:dxaOrig="8282" w:dyaOrig="11537" w14:anchorId="00790306">
                <v:shape id="_x0000_i1026" type="#_x0000_t75" style="width:414.65pt;height:577pt" o:ole="">
                  <v:imagedata r:id="rId60" o:title=""/>
                </v:shape>
                <o:OLEObject Type="Embed" ProgID="Excel.Sheet.8" ShapeID="_x0000_i1026" DrawAspect="Content" ObjectID="_1771101320" r:id="rId61"/>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BA59A21" w14:textId="77777777" w:rsidR="00AD5931" w:rsidRPr="004D6849" w:rsidRDefault="00AD5931" w:rsidP="00DC5797">
            <w:pPr>
              <w:pStyle w:val="NoSpacing"/>
              <w:spacing w:line="360" w:lineRule="auto"/>
              <w:rPr>
                <w:rFonts w:ascii="Arial" w:hAnsi="Arial" w:cs="Arial"/>
                <w:sz w:val="24"/>
                <w:szCs w:val="24"/>
              </w:rPr>
            </w:pPr>
          </w:p>
        </w:tc>
      </w:tr>
      <w:bookmarkEnd w:id="121"/>
      <w:tr w:rsidR="004D6849" w:rsidRPr="004D6849" w14:paraId="4E69D6FA" w14:textId="77777777" w:rsidTr="00AD5931">
        <w:trPr>
          <w:gridAfter w:val="1"/>
          <w:wAfter w:w="16" w:type="pct"/>
          <w:trHeight w:val="521"/>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3482A869" w14:textId="77777777" w:rsidR="00AD5931" w:rsidRPr="004D6849" w:rsidRDefault="00AD5931" w:rsidP="00DC5797">
            <w:pPr>
              <w:spacing w:after="0" w:line="360" w:lineRule="auto"/>
              <w:rPr>
                <w:rFonts w:ascii="Arial" w:hAnsi="Arial" w:cs="Arial"/>
                <w:sz w:val="24"/>
                <w:szCs w:val="24"/>
              </w:rPr>
            </w:pPr>
          </w:p>
        </w:tc>
        <w:tc>
          <w:tcPr>
            <w:tcW w:w="0" w:type="auto"/>
            <w:gridSpan w:val="2"/>
            <w:vMerge/>
            <w:tcBorders>
              <w:top w:val="nil"/>
              <w:left w:val="single" w:sz="4" w:space="0" w:color="DBE5F1"/>
              <w:bottom w:val="single" w:sz="4" w:space="0" w:color="DBE5F1"/>
              <w:right w:val="single" w:sz="4" w:space="0" w:color="DBE5F1"/>
            </w:tcBorders>
            <w:vAlign w:val="center"/>
            <w:hideMark/>
          </w:tcPr>
          <w:p w14:paraId="138390CD" w14:textId="77777777" w:rsidR="00AD5931" w:rsidRPr="004D6849" w:rsidRDefault="00AD5931" w:rsidP="00DC5797">
            <w:pPr>
              <w:spacing w:after="0" w:line="360" w:lineRule="auto"/>
              <w:rPr>
                <w:rFonts w:ascii="Arial" w:hAnsi="Arial" w:cs="Arial"/>
                <w:sz w:val="24"/>
                <w:szCs w:val="24"/>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3956B4FB" w14:textId="77777777" w:rsidR="00AD5931" w:rsidRPr="004D6849" w:rsidRDefault="00AD5931" w:rsidP="00DC5797">
            <w:pPr>
              <w:spacing w:after="0" w:line="360" w:lineRule="auto"/>
              <w:rPr>
                <w:rFonts w:ascii="Arial" w:hAnsi="Arial" w:cs="Arial"/>
                <w:sz w:val="24"/>
                <w:szCs w:val="24"/>
              </w:rPr>
            </w:pPr>
          </w:p>
        </w:tc>
      </w:tr>
      <w:tr w:rsidR="004D6849" w:rsidRPr="004D6849" w14:paraId="49B21AAC" w14:textId="77777777" w:rsidTr="00AD5931">
        <w:trPr>
          <w:gridAfter w:val="1"/>
          <w:wAfter w:w="16" w:type="pct"/>
          <w:trHeight w:val="517"/>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4D690DD6" w14:textId="77777777" w:rsidR="00AD5931" w:rsidRPr="004D6849" w:rsidRDefault="00AD5931" w:rsidP="00DC5797">
            <w:pPr>
              <w:spacing w:after="0" w:line="360" w:lineRule="auto"/>
              <w:rPr>
                <w:rFonts w:ascii="Arial" w:hAnsi="Arial" w:cs="Arial"/>
                <w:sz w:val="24"/>
                <w:szCs w:val="24"/>
              </w:rPr>
            </w:pPr>
          </w:p>
        </w:tc>
        <w:tc>
          <w:tcPr>
            <w:tcW w:w="0" w:type="auto"/>
            <w:gridSpan w:val="2"/>
            <w:vMerge/>
            <w:tcBorders>
              <w:top w:val="nil"/>
              <w:left w:val="single" w:sz="4" w:space="0" w:color="DBE5F1"/>
              <w:bottom w:val="single" w:sz="4" w:space="0" w:color="DBE5F1"/>
              <w:right w:val="single" w:sz="4" w:space="0" w:color="DBE5F1"/>
            </w:tcBorders>
            <w:vAlign w:val="center"/>
            <w:hideMark/>
          </w:tcPr>
          <w:p w14:paraId="52449C7D" w14:textId="77777777" w:rsidR="00AD5931" w:rsidRPr="004D6849" w:rsidRDefault="00AD5931" w:rsidP="00DC5797">
            <w:pPr>
              <w:spacing w:after="0" w:line="360" w:lineRule="auto"/>
              <w:rPr>
                <w:rFonts w:ascii="Arial" w:hAnsi="Arial" w:cs="Arial"/>
                <w:sz w:val="24"/>
                <w:szCs w:val="24"/>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2D3447C5" w14:textId="77777777" w:rsidR="00AD5931" w:rsidRPr="004D6849" w:rsidRDefault="00AD5931" w:rsidP="00DC5797">
            <w:pPr>
              <w:spacing w:after="0" w:line="360" w:lineRule="auto"/>
              <w:rPr>
                <w:rFonts w:ascii="Arial" w:hAnsi="Arial" w:cs="Arial"/>
                <w:sz w:val="24"/>
                <w:szCs w:val="24"/>
              </w:rPr>
            </w:pPr>
          </w:p>
        </w:tc>
      </w:tr>
      <w:tr w:rsidR="004D6849" w:rsidRPr="004D6849" w14:paraId="4AE81A44" w14:textId="77777777" w:rsidTr="00AD5931">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0B6049C" w14:textId="77777777" w:rsidR="00AD5931" w:rsidRPr="004D6849" w:rsidRDefault="00AD5931" w:rsidP="00DC5797">
            <w:pPr>
              <w:pStyle w:val="NoSpacing"/>
              <w:spacing w:line="360" w:lineRule="auto"/>
              <w:rPr>
                <w:rFonts w:ascii="Arial" w:hAnsi="Arial" w:cs="Arial"/>
                <w:sz w:val="24"/>
                <w:szCs w:val="24"/>
              </w:rPr>
            </w:pPr>
          </w:p>
        </w:tc>
        <w:tc>
          <w:tcPr>
            <w:tcW w:w="0" w:type="auto"/>
            <w:gridSpan w:val="2"/>
            <w:vMerge/>
            <w:tcBorders>
              <w:top w:val="single" w:sz="4" w:space="0" w:color="DBE5F1"/>
              <w:left w:val="single" w:sz="4" w:space="0" w:color="DBE5F1"/>
              <w:bottom w:val="single" w:sz="4" w:space="0" w:color="DBE5F1"/>
              <w:right w:val="single" w:sz="4" w:space="0" w:color="DBE5F1"/>
            </w:tcBorders>
            <w:vAlign w:val="center"/>
            <w:hideMark/>
          </w:tcPr>
          <w:p w14:paraId="71DBC37D" w14:textId="77777777" w:rsidR="00AD5931" w:rsidRPr="004D6849" w:rsidRDefault="00AD5931" w:rsidP="00DC5797">
            <w:pPr>
              <w:spacing w:after="0" w:line="360" w:lineRule="auto"/>
              <w:rPr>
                <w:rFonts w:ascii="Arial" w:hAnsi="Arial" w:cs="Arial"/>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6E7850E"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02145D07" w14:textId="77777777" w:rsidTr="00AD5931">
        <w:trPr>
          <w:gridAfter w:val="1"/>
          <w:wAfter w:w="16" w:type="pct"/>
          <w:trHeight w:val="97"/>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454474AD" w14:textId="77777777" w:rsidR="00AD5931" w:rsidRPr="004D6849" w:rsidRDefault="00AD5931" w:rsidP="00DC5797">
            <w:pPr>
              <w:spacing w:after="0" w:line="360" w:lineRule="auto"/>
              <w:rPr>
                <w:rFonts w:ascii="Arial" w:hAnsi="Arial" w:cs="Arial"/>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6E3CDFBF" w14:textId="77777777" w:rsidR="00AD5931" w:rsidRPr="004D6849" w:rsidRDefault="00AD5931" w:rsidP="00DC5797">
            <w:pPr>
              <w:pStyle w:val="NoSpacing"/>
              <w:spacing w:line="360" w:lineRule="auto"/>
              <w:rPr>
                <w:rFonts w:ascii="Arial" w:hAnsi="Arial" w:cs="Arial"/>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060867E" w14:textId="77777777" w:rsidR="00AD5931" w:rsidRPr="004D6849" w:rsidRDefault="00AD5931" w:rsidP="00DC5797">
            <w:pPr>
              <w:pStyle w:val="NoSpacing"/>
              <w:spacing w:line="360" w:lineRule="auto"/>
              <w:rPr>
                <w:rFonts w:ascii="Arial" w:hAnsi="Arial" w:cs="Arial"/>
                <w:sz w:val="24"/>
                <w:szCs w:val="24"/>
              </w:rPr>
            </w:pPr>
          </w:p>
        </w:tc>
      </w:tr>
    </w:tbl>
    <w:p w14:paraId="6241936F" w14:textId="77777777" w:rsidR="00AD5931" w:rsidRPr="004D6849" w:rsidRDefault="00AD5931" w:rsidP="00DC5797">
      <w:pPr>
        <w:spacing w:after="0" w:line="360" w:lineRule="auto"/>
        <w:rPr>
          <w:rFonts w:ascii="Arial" w:hAnsi="Arial" w:cs="Arial"/>
          <w:sz w:val="24"/>
          <w:szCs w:val="24"/>
        </w:rPr>
        <w:sectPr w:rsidR="00AD5931" w:rsidRPr="004D6849" w:rsidSect="00CB00B6">
          <w:pgSz w:w="11906" w:h="16838"/>
          <w:pgMar w:top="720" w:right="720" w:bottom="720" w:left="720" w:header="708" w:footer="708" w:gutter="0"/>
          <w:cols w:space="708"/>
          <w:formProt w:val="0"/>
        </w:sectPr>
      </w:pPr>
    </w:p>
    <w:tbl>
      <w:tblPr>
        <w:tblpPr w:leftFromText="180" w:rightFromText="180" w:vertAnchor="text" w:horzAnchor="margin" w:tblpY="-39"/>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9763"/>
        <w:gridCol w:w="564"/>
      </w:tblGrid>
      <w:tr w:rsidR="004D6849" w:rsidRPr="004D6849" w14:paraId="28DC1B81" w14:textId="77777777" w:rsidTr="00AD5931">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8C1E485" w14:textId="77777777" w:rsidR="00AD5931" w:rsidRPr="004D6849" w:rsidRDefault="00AD5931" w:rsidP="00DC5797">
            <w:pPr>
              <w:pStyle w:val="NoSpacing"/>
              <w:spacing w:line="360" w:lineRule="auto"/>
              <w:rPr>
                <w:rFonts w:ascii="Arial" w:hAnsi="Arial" w:cs="Arial"/>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1168689C" w14:textId="77777777" w:rsidR="00AD5931" w:rsidRPr="004D6849" w:rsidRDefault="00AD5931" w:rsidP="00DC5797">
            <w:pPr>
              <w:pStyle w:val="NoSpacing"/>
              <w:spacing w:line="360" w:lineRule="auto"/>
              <w:rPr>
                <w:rFonts w:ascii="Arial" w:hAnsi="Arial" w:cs="Arial"/>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D81D52D"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1A3AAE2A" w14:textId="77777777" w:rsidTr="00AD5931">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F17FCF5" w14:textId="77777777" w:rsidR="00AD5931" w:rsidRPr="004D6849" w:rsidRDefault="00AD5931" w:rsidP="00DC5797">
            <w:pPr>
              <w:pStyle w:val="NoSpacing"/>
              <w:spacing w:line="360" w:lineRule="auto"/>
              <w:rPr>
                <w:rFonts w:ascii="Arial" w:hAnsi="Arial" w:cs="Arial"/>
                <w:sz w:val="24"/>
                <w:szCs w:val="24"/>
              </w:rPr>
            </w:pPr>
            <w:bookmarkStart w:id="123" w:name="_Hlk159880022"/>
          </w:p>
        </w:tc>
        <w:tc>
          <w:tcPr>
            <w:tcW w:w="4480" w:type="pct"/>
            <w:tcBorders>
              <w:top w:val="single" w:sz="4" w:space="0" w:color="DBE5F1"/>
              <w:left w:val="single" w:sz="4" w:space="0" w:color="DBE5F1"/>
              <w:bottom w:val="nil"/>
              <w:right w:val="single" w:sz="4" w:space="0" w:color="DBE5F1"/>
            </w:tcBorders>
            <w:hideMark/>
          </w:tcPr>
          <w:p w14:paraId="764FF55A" w14:textId="77777777" w:rsidR="00AD5931" w:rsidRPr="004D6849" w:rsidRDefault="00AD5931" w:rsidP="00DC5797">
            <w:pPr>
              <w:pStyle w:val="Heading1"/>
              <w:spacing w:line="360" w:lineRule="auto"/>
              <w:rPr>
                <w:rFonts w:ascii="Arial" w:eastAsia="Calibri" w:hAnsi="Arial" w:cs="Arial"/>
                <w:sz w:val="24"/>
                <w:szCs w:val="24"/>
              </w:rPr>
            </w:pPr>
            <w:bookmarkStart w:id="124" w:name="_Toc287535915"/>
            <w:bookmarkStart w:id="125" w:name="_Toc287535465"/>
            <w:r w:rsidRPr="004D6849">
              <w:rPr>
                <w:rFonts w:ascii="Arial" w:eastAsia="Calibri" w:hAnsi="Arial" w:cs="Arial"/>
                <w:sz w:val="24"/>
                <w:szCs w:val="24"/>
              </w:rPr>
              <w:t>22 Sourcing finance</w:t>
            </w:r>
            <w:bookmarkEnd w:id="124"/>
            <w:bookmarkEnd w:id="125"/>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484804B" w14:textId="77777777" w:rsidR="00AD5931" w:rsidRPr="004D6849" w:rsidRDefault="00AD5931" w:rsidP="00DC5797">
            <w:pPr>
              <w:pStyle w:val="NoSpacing"/>
              <w:spacing w:line="360" w:lineRule="auto"/>
              <w:rPr>
                <w:rFonts w:ascii="Arial" w:hAnsi="Arial" w:cs="Arial"/>
                <w:sz w:val="24"/>
                <w:szCs w:val="24"/>
              </w:rPr>
            </w:pPr>
          </w:p>
        </w:tc>
      </w:tr>
    </w:tbl>
    <w:p w14:paraId="583850E8" w14:textId="77777777" w:rsidR="00AD5931" w:rsidRPr="004D6849" w:rsidRDefault="00AD5931" w:rsidP="00DC5797">
      <w:pPr>
        <w:spacing w:after="0" w:line="360" w:lineRule="auto"/>
        <w:rPr>
          <w:rFonts w:ascii="Arial" w:hAnsi="Arial" w:cs="Arial"/>
          <w:vanish/>
          <w:sz w:val="24"/>
          <w:szCs w:val="24"/>
        </w:rPr>
      </w:pPr>
    </w:p>
    <w:tbl>
      <w:tblPr>
        <w:tblpPr w:leftFromText="180" w:rightFromText="180" w:vertAnchor="text" w:horzAnchor="margin" w:tblpY="4"/>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9774"/>
        <w:gridCol w:w="554"/>
      </w:tblGrid>
      <w:tr w:rsidR="004D6849" w:rsidRPr="004D6849" w14:paraId="37B012A5" w14:textId="77777777" w:rsidTr="00AD5931">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384B159" w14:textId="77777777" w:rsidR="00AD5931" w:rsidRPr="004D6849" w:rsidRDefault="00AD5931" w:rsidP="00DC5797">
            <w:pPr>
              <w:pStyle w:val="NoSpacing"/>
              <w:spacing w:line="360" w:lineRule="auto"/>
              <w:rPr>
                <w:rFonts w:ascii="Arial" w:hAnsi="Arial" w:cs="Arial"/>
                <w:sz w:val="24"/>
                <w:szCs w:val="24"/>
              </w:rPr>
            </w:pPr>
          </w:p>
        </w:tc>
        <w:tc>
          <w:tcPr>
            <w:tcW w:w="4485" w:type="pct"/>
            <w:tcBorders>
              <w:top w:val="nil"/>
              <w:left w:val="single" w:sz="4" w:space="0" w:color="DBE5F1"/>
              <w:bottom w:val="nil"/>
              <w:right w:val="single" w:sz="4" w:space="0" w:color="DBE5F1"/>
            </w:tcBorders>
          </w:tcPr>
          <w:p w14:paraId="14944760" w14:textId="77777777" w:rsidR="00AD5931" w:rsidRPr="004D6849" w:rsidRDefault="00AD5931" w:rsidP="00DC5797">
            <w:pPr>
              <w:pStyle w:val="Heading2"/>
              <w:spacing w:line="360" w:lineRule="auto"/>
              <w:rPr>
                <w:rFonts w:ascii="Arial" w:eastAsia="Calibri" w:hAnsi="Arial" w:cs="Arial"/>
                <w:sz w:val="24"/>
                <w:szCs w:val="24"/>
              </w:rPr>
            </w:pPr>
            <w:bookmarkStart w:id="126" w:name="_Toc287535466"/>
          </w:p>
          <w:p w14:paraId="1782EF84" w14:textId="77777777" w:rsidR="00AD5931" w:rsidRPr="004D6849" w:rsidRDefault="00AD5931" w:rsidP="00DC5797">
            <w:pPr>
              <w:pStyle w:val="Heading2"/>
              <w:spacing w:line="360" w:lineRule="auto"/>
              <w:rPr>
                <w:rFonts w:ascii="Arial" w:eastAsia="Calibri" w:hAnsi="Arial" w:cs="Arial"/>
                <w:sz w:val="24"/>
                <w:szCs w:val="24"/>
              </w:rPr>
            </w:pPr>
          </w:p>
          <w:p w14:paraId="152B52ED" w14:textId="77777777" w:rsidR="00AD5931" w:rsidRPr="004D6849" w:rsidRDefault="00AD5931" w:rsidP="00DC5797">
            <w:pPr>
              <w:pStyle w:val="Heading2"/>
              <w:spacing w:line="360" w:lineRule="auto"/>
              <w:rPr>
                <w:rFonts w:ascii="Arial" w:eastAsia="Calibri" w:hAnsi="Arial" w:cs="Arial"/>
                <w:sz w:val="24"/>
                <w:szCs w:val="24"/>
              </w:rPr>
            </w:pPr>
            <w:r w:rsidRPr="004D6849">
              <w:rPr>
                <w:rFonts w:ascii="Arial" w:eastAsia="Calibri" w:hAnsi="Arial" w:cs="Arial"/>
                <w:sz w:val="24"/>
                <w:szCs w:val="24"/>
              </w:rPr>
              <w:t>Total borrowing requirement for the business</w:t>
            </w:r>
            <w:bookmarkEnd w:id="126"/>
          </w:p>
          <w:bookmarkStart w:id="127" w:name="_MON_1770339998"/>
          <w:bookmarkEnd w:id="127"/>
          <w:p w14:paraId="3A191BE0" w14:textId="39A5C451" w:rsidR="00AD5931" w:rsidRPr="004D6849" w:rsidRDefault="00F1354A" w:rsidP="00DC5797">
            <w:pPr>
              <w:pStyle w:val="NoSpacing"/>
              <w:spacing w:line="360" w:lineRule="auto"/>
              <w:jc w:val="center"/>
              <w:rPr>
                <w:rFonts w:ascii="Arial" w:hAnsi="Arial" w:cs="Arial"/>
                <w:sz w:val="24"/>
                <w:szCs w:val="24"/>
              </w:rPr>
            </w:pPr>
            <w:r w:rsidRPr="004D6849">
              <w:rPr>
                <w:rFonts w:ascii="Arial" w:hAnsi="Arial" w:cs="Arial"/>
                <w:sz w:val="24"/>
                <w:szCs w:val="24"/>
              </w:rPr>
              <w:object w:dxaOrig="7824" w:dyaOrig="3087" w14:anchorId="3D75AC9C">
                <v:shape id="_x0000_i1118" type="#_x0000_t75" style="width:390.65pt;height:154.7pt" o:ole="">
                  <v:imagedata r:id="rId62" o:title=""/>
                </v:shape>
                <o:OLEObject Type="Embed" ProgID="Excel.Sheet.8" ShapeID="_x0000_i1118" DrawAspect="Content" ObjectID="_1771101321" r:id="rId63"/>
              </w:object>
            </w:r>
          </w:p>
          <w:p w14:paraId="77E4018B" w14:textId="77777777" w:rsidR="002241BB" w:rsidRPr="004D6849" w:rsidRDefault="002241BB" w:rsidP="00DC5797">
            <w:pPr>
              <w:pStyle w:val="NoSpacing"/>
              <w:spacing w:line="360" w:lineRule="auto"/>
              <w:jc w:val="center"/>
              <w:rPr>
                <w:rFonts w:ascii="Arial" w:hAnsi="Arial" w:cs="Arial"/>
                <w:sz w:val="24"/>
                <w:szCs w:val="24"/>
              </w:rPr>
            </w:pPr>
          </w:p>
          <w:p w14:paraId="2E1F1AA4" w14:textId="77777777" w:rsidR="002241BB" w:rsidRPr="004D6849" w:rsidRDefault="002241BB" w:rsidP="00DC5797">
            <w:pPr>
              <w:pStyle w:val="NoSpacing"/>
              <w:spacing w:line="360" w:lineRule="auto"/>
              <w:jc w:val="center"/>
              <w:rPr>
                <w:rFonts w:ascii="Arial" w:hAnsi="Arial" w:cs="Arial"/>
                <w:sz w:val="24"/>
                <w:szCs w:val="24"/>
              </w:rPr>
            </w:pPr>
          </w:p>
          <w:p w14:paraId="25E08B43" w14:textId="77777777" w:rsidR="002241BB" w:rsidRPr="004D6849" w:rsidRDefault="002241BB" w:rsidP="00DC5797">
            <w:pPr>
              <w:pStyle w:val="NoSpacing"/>
              <w:spacing w:line="360" w:lineRule="auto"/>
              <w:jc w:val="center"/>
              <w:rPr>
                <w:rFonts w:ascii="Arial" w:hAnsi="Arial" w:cs="Arial"/>
                <w:sz w:val="24"/>
                <w:szCs w:val="24"/>
              </w:rPr>
            </w:pPr>
          </w:p>
          <w:p w14:paraId="0FB8BDF1" w14:textId="77777777" w:rsidR="002241BB" w:rsidRPr="004D6849" w:rsidRDefault="002241BB" w:rsidP="00DC5797">
            <w:pPr>
              <w:pStyle w:val="NoSpacing"/>
              <w:spacing w:line="360" w:lineRule="auto"/>
              <w:jc w:val="center"/>
              <w:rPr>
                <w:rFonts w:ascii="Arial" w:hAnsi="Arial" w:cs="Arial"/>
                <w:sz w:val="24"/>
                <w:szCs w:val="24"/>
              </w:rPr>
            </w:pPr>
          </w:p>
          <w:p w14:paraId="704F28AE" w14:textId="77777777" w:rsidR="00AD5931" w:rsidRPr="004D6849" w:rsidRDefault="00AD5931" w:rsidP="00DC5797">
            <w:pPr>
              <w:pStyle w:val="NoSpacing"/>
              <w:spacing w:line="360" w:lineRule="auto"/>
              <w:rPr>
                <w:rFonts w:ascii="Arial" w:hAnsi="Arial" w:cs="Arial"/>
                <w:sz w:val="24"/>
                <w:szCs w:val="24"/>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27D87FEB" w14:textId="77777777" w:rsidR="00AD5931" w:rsidRPr="004D6849" w:rsidRDefault="00AD5931" w:rsidP="00DC5797">
            <w:pPr>
              <w:pStyle w:val="NoSpacing"/>
              <w:spacing w:line="360" w:lineRule="auto"/>
              <w:rPr>
                <w:rFonts w:ascii="Arial" w:hAnsi="Arial" w:cs="Arial"/>
                <w:sz w:val="24"/>
                <w:szCs w:val="24"/>
              </w:rPr>
            </w:pPr>
          </w:p>
        </w:tc>
      </w:tr>
    </w:tbl>
    <w:p w14:paraId="78C80739" w14:textId="77777777" w:rsidR="00AD5931" w:rsidRPr="004D6849" w:rsidRDefault="00AD5931" w:rsidP="00DC5797">
      <w:pPr>
        <w:spacing w:after="0" w:line="360" w:lineRule="auto"/>
        <w:rPr>
          <w:rFonts w:ascii="Arial" w:hAnsi="Arial" w:cs="Arial"/>
          <w:vanish/>
          <w:sz w:val="24"/>
          <w:szCs w:val="24"/>
        </w:rPr>
      </w:pPr>
    </w:p>
    <w:tbl>
      <w:tblPr>
        <w:tblpPr w:leftFromText="180" w:rightFromText="180" w:vertAnchor="text" w:horzAnchor="margin" w:tblpY="3876"/>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9763"/>
        <w:gridCol w:w="564"/>
      </w:tblGrid>
      <w:tr w:rsidR="004D6849" w:rsidRPr="004D6849" w14:paraId="37B359A8" w14:textId="77777777" w:rsidTr="00AD5931">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CCA1A42" w14:textId="77777777" w:rsidR="00AD5931" w:rsidRPr="004D6849" w:rsidRDefault="00AD5931" w:rsidP="00DC5797">
            <w:pPr>
              <w:pStyle w:val="NoSpacing"/>
              <w:spacing w:line="360" w:lineRule="auto"/>
              <w:rPr>
                <w:rFonts w:ascii="Arial" w:hAnsi="Arial" w:cs="Arial"/>
                <w:sz w:val="24"/>
                <w:szCs w:val="24"/>
              </w:rPr>
            </w:pPr>
          </w:p>
        </w:tc>
        <w:tc>
          <w:tcPr>
            <w:tcW w:w="4480" w:type="pct"/>
            <w:tcBorders>
              <w:top w:val="nil"/>
              <w:left w:val="single" w:sz="4" w:space="0" w:color="DBE5F1"/>
              <w:bottom w:val="nil"/>
              <w:right w:val="single" w:sz="4" w:space="0" w:color="DBE5F1"/>
            </w:tcBorders>
          </w:tcPr>
          <w:p w14:paraId="605E15E4" w14:textId="77777777" w:rsidR="00AD5931" w:rsidRPr="004D6849" w:rsidRDefault="00AD5931" w:rsidP="00DC5797">
            <w:pPr>
              <w:pStyle w:val="Heading1"/>
              <w:spacing w:line="360" w:lineRule="auto"/>
              <w:rPr>
                <w:rFonts w:ascii="Arial" w:eastAsia="Calibri" w:hAnsi="Arial" w:cs="Arial"/>
                <w:sz w:val="24"/>
                <w:szCs w:val="24"/>
              </w:rPr>
            </w:pPr>
            <w:bookmarkStart w:id="128" w:name="_Toc287535916"/>
            <w:bookmarkStart w:id="129" w:name="_Toc287535467"/>
          </w:p>
          <w:p w14:paraId="192A816B" w14:textId="613AEAD3" w:rsidR="002241BB" w:rsidRPr="004D6849" w:rsidRDefault="002241BB"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 xml:space="preserve">Starup </w:t>
            </w:r>
            <w:proofErr w:type="gramStart"/>
            <w:r w:rsidRPr="004D6849">
              <w:rPr>
                <w:rFonts w:ascii="Arial" w:eastAsia="Calibri" w:hAnsi="Arial" w:cs="Arial"/>
                <w:sz w:val="24"/>
                <w:szCs w:val="24"/>
              </w:rPr>
              <w:t>loan :</w:t>
            </w:r>
            <w:proofErr w:type="gramEnd"/>
            <w:r w:rsidRPr="004D6849">
              <w:rPr>
                <w:rFonts w:ascii="Arial" w:eastAsia="Calibri" w:hAnsi="Arial" w:cs="Arial"/>
                <w:sz w:val="24"/>
                <w:szCs w:val="24"/>
              </w:rPr>
              <w:t xml:space="preserve"> </w:t>
            </w:r>
            <w:r w:rsidR="00F1354A" w:rsidRPr="004D6849">
              <w:rPr>
                <w:rFonts w:ascii="Arial" w:eastAsia="Calibri" w:hAnsi="Arial" w:cs="Arial"/>
                <w:sz w:val="24"/>
                <w:szCs w:val="24"/>
              </w:rPr>
              <w:t>£ 207000</w:t>
            </w:r>
            <w:r w:rsidRPr="004D6849">
              <w:rPr>
                <w:rFonts w:ascii="Arial" w:eastAsia="Calibri" w:hAnsi="Arial" w:cs="Arial"/>
                <w:sz w:val="24"/>
                <w:szCs w:val="24"/>
              </w:rPr>
              <w:t xml:space="preserve"> </w:t>
            </w:r>
          </w:p>
          <w:p w14:paraId="52A101E8" w14:textId="38C9B05D" w:rsidR="002241BB" w:rsidRPr="004D6849" w:rsidRDefault="002241BB" w:rsidP="00DC5797">
            <w:pPr>
              <w:spacing w:line="360" w:lineRule="auto"/>
              <w:rPr>
                <w:rFonts w:ascii="Arial" w:hAnsi="Arial" w:cs="Arial"/>
                <w:sz w:val="24"/>
                <w:szCs w:val="24"/>
              </w:rPr>
            </w:pPr>
            <w:r w:rsidRPr="004D6849">
              <w:rPr>
                <w:rFonts w:ascii="Arial" w:hAnsi="Arial" w:cs="Arial"/>
                <w:sz w:val="24"/>
                <w:szCs w:val="24"/>
              </w:rPr>
              <w:t xml:space="preserve">APR: </w:t>
            </w:r>
            <w:r w:rsidR="00F1354A" w:rsidRPr="004D6849">
              <w:rPr>
                <w:rFonts w:ascii="Arial" w:hAnsi="Arial" w:cs="Arial"/>
                <w:sz w:val="24"/>
                <w:szCs w:val="24"/>
              </w:rPr>
              <w:t>5.25% per year</w:t>
            </w:r>
          </w:p>
          <w:p w14:paraId="3697A21D" w14:textId="01A1F3DC" w:rsidR="002241BB" w:rsidRPr="004D6849" w:rsidRDefault="002241BB" w:rsidP="00DC5797">
            <w:pPr>
              <w:spacing w:line="360" w:lineRule="auto"/>
              <w:rPr>
                <w:rFonts w:ascii="Arial" w:hAnsi="Arial" w:cs="Arial"/>
                <w:sz w:val="24"/>
                <w:szCs w:val="24"/>
              </w:rPr>
            </w:pPr>
            <w:r w:rsidRPr="004D6849">
              <w:rPr>
                <w:rFonts w:ascii="Arial" w:hAnsi="Arial" w:cs="Arial"/>
                <w:sz w:val="24"/>
                <w:szCs w:val="24"/>
              </w:rPr>
              <w:t xml:space="preserve">Total interest: </w:t>
            </w:r>
            <w:r w:rsidR="00F1354A" w:rsidRPr="004D6849">
              <w:rPr>
                <w:rFonts w:ascii="Arial" w:hAnsi="Arial" w:cs="Arial"/>
                <w:sz w:val="24"/>
                <w:szCs w:val="24"/>
              </w:rPr>
              <w:t xml:space="preserve">£ 28806 </w:t>
            </w:r>
          </w:p>
          <w:p w14:paraId="0F9AA598" w14:textId="1ABC26E1" w:rsidR="002241BB" w:rsidRPr="004D6849" w:rsidRDefault="002241BB" w:rsidP="00DC5797">
            <w:pPr>
              <w:spacing w:line="360" w:lineRule="auto"/>
              <w:rPr>
                <w:rFonts w:ascii="Arial" w:hAnsi="Arial" w:cs="Arial"/>
                <w:sz w:val="24"/>
                <w:szCs w:val="24"/>
              </w:rPr>
            </w:pPr>
            <w:r w:rsidRPr="004D6849">
              <w:rPr>
                <w:rFonts w:ascii="Arial" w:hAnsi="Arial" w:cs="Arial"/>
                <w:sz w:val="24"/>
                <w:szCs w:val="24"/>
              </w:rPr>
              <w:t xml:space="preserve">Repayment </w:t>
            </w:r>
            <w:proofErr w:type="gramStart"/>
            <w:r w:rsidRPr="004D6849">
              <w:rPr>
                <w:rFonts w:ascii="Arial" w:hAnsi="Arial" w:cs="Arial"/>
                <w:sz w:val="24"/>
                <w:szCs w:val="24"/>
              </w:rPr>
              <w:t>term :</w:t>
            </w:r>
            <w:proofErr w:type="gramEnd"/>
            <w:r w:rsidRPr="004D6849">
              <w:rPr>
                <w:rFonts w:ascii="Arial" w:hAnsi="Arial" w:cs="Arial"/>
                <w:sz w:val="24"/>
                <w:szCs w:val="24"/>
              </w:rPr>
              <w:t xml:space="preserve"> 5 years </w:t>
            </w:r>
          </w:p>
          <w:p w14:paraId="22E5D340" w14:textId="2E9227AF" w:rsidR="002241BB" w:rsidRPr="004D6849" w:rsidRDefault="002241BB" w:rsidP="00DC5797">
            <w:pPr>
              <w:spacing w:line="360" w:lineRule="auto"/>
              <w:rPr>
                <w:rFonts w:ascii="Arial" w:hAnsi="Arial" w:cs="Arial"/>
                <w:sz w:val="24"/>
                <w:szCs w:val="24"/>
              </w:rPr>
            </w:pPr>
            <w:r w:rsidRPr="004D6849">
              <w:rPr>
                <w:rFonts w:ascii="Arial" w:hAnsi="Arial" w:cs="Arial"/>
                <w:sz w:val="24"/>
                <w:szCs w:val="24"/>
              </w:rPr>
              <w:t>Amount per repayment:</w:t>
            </w:r>
            <w:r w:rsidR="00F1354A" w:rsidRPr="004D6849">
              <w:rPr>
                <w:rFonts w:ascii="Arial" w:hAnsi="Arial" w:cs="Arial"/>
                <w:sz w:val="24"/>
                <w:szCs w:val="24"/>
              </w:rPr>
              <w:t xml:space="preserve"> £ 3930.10</w:t>
            </w:r>
          </w:p>
          <w:p w14:paraId="4326FCD5" w14:textId="5A17D743" w:rsidR="002241BB" w:rsidRPr="004D6849" w:rsidRDefault="002241BB" w:rsidP="00DC5797">
            <w:pPr>
              <w:spacing w:line="360" w:lineRule="auto"/>
              <w:rPr>
                <w:rFonts w:ascii="Arial" w:hAnsi="Arial" w:cs="Arial"/>
                <w:sz w:val="24"/>
                <w:szCs w:val="24"/>
              </w:rPr>
            </w:pPr>
            <w:r w:rsidRPr="004D6849">
              <w:rPr>
                <w:rFonts w:ascii="Arial" w:hAnsi="Arial" w:cs="Arial"/>
                <w:sz w:val="24"/>
                <w:szCs w:val="24"/>
              </w:rPr>
              <w:t>Total amount to be paid:</w:t>
            </w:r>
            <w:r w:rsidR="00F1354A" w:rsidRPr="004D6849">
              <w:rPr>
                <w:rFonts w:ascii="Arial" w:hAnsi="Arial" w:cs="Arial"/>
                <w:sz w:val="24"/>
                <w:szCs w:val="24"/>
              </w:rPr>
              <w:t xml:space="preserve"> £ </w:t>
            </w:r>
            <w:r w:rsidR="00272C49" w:rsidRPr="004D6849">
              <w:rPr>
                <w:rFonts w:ascii="Arial" w:hAnsi="Arial" w:cs="Arial"/>
                <w:sz w:val="24"/>
                <w:szCs w:val="24"/>
              </w:rPr>
              <w:t>235806</w:t>
            </w:r>
            <w:proofErr w:type="gramStart"/>
            <w:r w:rsidR="00272C49" w:rsidRPr="004D6849">
              <w:rPr>
                <w:rFonts w:ascii="Arial" w:hAnsi="Arial" w:cs="Arial"/>
                <w:sz w:val="24"/>
                <w:szCs w:val="24"/>
              </w:rPr>
              <w:t xml:space="preserve">   </w:t>
            </w:r>
            <w:r w:rsidR="00272C49" w:rsidRPr="004D6849">
              <w:rPr>
                <w:rFonts w:ascii="Arial" w:hAnsi="Arial" w:cs="Arial"/>
                <w:sz w:val="24"/>
                <w:szCs w:val="24"/>
                <w:shd w:val="clear" w:color="auto" w:fill="FFFFFF"/>
              </w:rPr>
              <w:t>(</w:t>
            </w:r>
            <w:proofErr w:type="gramEnd"/>
            <w:r w:rsidR="00272C49" w:rsidRPr="004D6849">
              <w:rPr>
                <w:rFonts w:ascii="Arial" w:hAnsi="Arial" w:cs="Arial"/>
                <w:sz w:val="24"/>
                <w:szCs w:val="24"/>
                <w:shd w:val="clear" w:color="auto" w:fill="FFFFFF"/>
              </w:rPr>
              <w:t>Smith, 2019)</w:t>
            </w:r>
          </w:p>
          <w:p w14:paraId="58493E21" w14:textId="4BD539F8" w:rsidR="002241BB" w:rsidRPr="004D6849" w:rsidRDefault="00000000" w:rsidP="00DC5797">
            <w:pPr>
              <w:spacing w:line="360" w:lineRule="auto"/>
              <w:rPr>
                <w:rFonts w:ascii="Arial" w:hAnsi="Arial" w:cs="Arial"/>
                <w:sz w:val="24"/>
                <w:szCs w:val="24"/>
              </w:rPr>
            </w:pPr>
            <w:hyperlink r:id="rId64" w:history="1">
              <w:r w:rsidR="002241BB" w:rsidRPr="004D6849">
                <w:rPr>
                  <w:rStyle w:val="Hyperlink"/>
                  <w:rFonts w:ascii="Arial" w:hAnsi="Arial" w:cs="Arial"/>
                  <w:color w:val="auto"/>
                  <w:sz w:val="24"/>
                  <w:szCs w:val="24"/>
                  <w:u w:val="none"/>
                </w:rPr>
                <w:t>https://rsaccountancy.co.uk/business-loan-calculator/</w:t>
              </w:r>
            </w:hyperlink>
            <w:r w:rsidR="002241BB" w:rsidRPr="004D6849">
              <w:rPr>
                <w:rFonts w:ascii="Arial" w:hAnsi="Arial" w:cs="Arial"/>
                <w:sz w:val="24"/>
                <w:szCs w:val="24"/>
              </w:rPr>
              <w:t xml:space="preserve"> </w:t>
            </w:r>
          </w:p>
          <w:p w14:paraId="1B427AAE" w14:textId="77777777" w:rsidR="002241BB" w:rsidRPr="004D6849" w:rsidRDefault="002241BB" w:rsidP="00DC5797">
            <w:pPr>
              <w:pStyle w:val="Heading1"/>
              <w:spacing w:line="360" w:lineRule="auto"/>
              <w:rPr>
                <w:rFonts w:ascii="Arial" w:eastAsia="Calibri" w:hAnsi="Arial" w:cs="Arial"/>
                <w:sz w:val="24"/>
                <w:szCs w:val="24"/>
              </w:rPr>
            </w:pPr>
          </w:p>
          <w:p w14:paraId="3B3565FD" w14:textId="77777777" w:rsidR="002241BB" w:rsidRPr="004D6849" w:rsidRDefault="002241BB" w:rsidP="00DC5797">
            <w:pPr>
              <w:pStyle w:val="Heading1"/>
              <w:spacing w:line="360" w:lineRule="auto"/>
              <w:rPr>
                <w:rFonts w:ascii="Arial" w:eastAsia="Calibri" w:hAnsi="Arial" w:cs="Arial"/>
                <w:sz w:val="24"/>
                <w:szCs w:val="24"/>
              </w:rPr>
            </w:pPr>
          </w:p>
          <w:p w14:paraId="18DF8CEE" w14:textId="77777777" w:rsidR="004A61B9" w:rsidRPr="004D6849" w:rsidRDefault="004A61B9" w:rsidP="00DC5797">
            <w:pPr>
              <w:pStyle w:val="Heading1"/>
              <w:spacing w:line="360" w:lineRule="auto"/>
              <w:rPr>
                <w:rFonts w:ascii="Arial" w:eastAsia="Calibri" w:hAnsi="Arial" w:cs="Arial"/>
                <w:sz w:val="24"/>
                <w:szCs w:val="24"/>
              </w:rPr>
            </w:pPr>
          </w:p>
          <w:p w14:paraId="329659A6" w14:textId="77777777" w:rsidR="004A61B9" w:rsidRPr="004D6849" w:rsidRDefault="004A61B9" w:rsidP="00DC5797">
            <w:pPr>
              <w:pStyle w:val="Heading1"/>
              <w:spacing w:line="360" w:lineRule="auto"/>
              <w:rPr>
                <w:rFonts w:ascii="Arial" w:eastAsia="Calibri" w:hAnsi="Arial" w:cs="Arial"/>
                <w:sz w:val="24"/>
                <w:szCs w:val="24"/>
              </w:rPr>
            </w:pPr>
          </w:p>
          <w:p w14:paraId="2F9F9610" w14:textId="77777777" w:rsidR="004A61B9" w:rsidRPr="004D6849" w:rsidRDefault="004A61B9" w:rsidP="00DC5797">
            <w:pPr>
              <w:pStyle w:val="Heading1"/>
              <w:spacing w:line="360" w:lineRule="auto"/>
              <w:rPr>
                <w:rFonts w:ascii="Arial" w:eastAsia="Calibri" w:hAnsi="Arial" w:cs="Arial"/>
                <w:sz w:val="24"/>
                <w:szCs w:val="24"/>
              </w:rPr>
            </w:pPr>
          </w:p>
          <w:p w14:paraId="52AD05FF" w14:textId="77777777" w:rsidR="004A61B9" w:rsidRPr="004D6849" w:rsidRDefault="004A61B9" w:rsidP="00DC5797">
            <w:pPr>
              <w:pStyle w:val="Heading1"/>
              <w:spacing w:line="360" w:lineRule="auto"/>
              <w:rPr>
                <w:rFonts w:ascii="Arial" w:eastAsia="Calibri" w:hAnsi="Arial" w:cs="Arial"/>
                <w:sz w:val="24"/>
                <w:szCs w:val="24"/>
              </w:rPr>
            </w:pPr>
          </w:p>
          <w:p w14:paraId="71C1208F" w14:textId="77777777" w:rsidR="004A61B9" w:rsidRPr="004D6849" w:rsidRDefault="004A61B9" w:rsidP="00DC5797">
            <w:pPr>
              <w:pStyle w:val="Heading1"/>
              <w:spacing w:line="360" w:lineRule="auto"/>
              <w:rPr>
                <w:rFonts w:ascii="Arial" w:eastAsia="Calibri" w:hAnsi="Arial" w:cs="Arial"/>
                <w:sz w:val="24"/>
                <w:szCs w:val="24"/>
              </w:rPr>
            </w:pPr>
          </w:p>
          <w:p w14:paraId="6D785804" w14:textId="77777777" w:rsidR="004A61B9" w:rsidRPr="004D6849" w:rsidRDefault="004A61B9" w:rsidP="00DC5797">
            <w:pPr>
              <w:pStyle w:val="Heading1"/>
              <w:spacing w:line="360" w:lineRule="auto"/>
              <w:rPr>
                <w:rFonts w:ascii="Arial" w:eastAsia="Calibri" w:hAnsi="Arial" w:cs="Arial"/>
                <w:sz w:val="24"/>
                <w:szCs w:val="24"/>
              </w:rPr>
            </w:pPr>
          </w:p>
          <w:p w14:paraId="65F1866B" w14:textId="77777777" w:rsidR="004A61B9" w:rsidRPr="004D6849" w:rsidRDefault="004A61B9" w:rsidP="00DC5797">
            <w:pPr>
              <w:pStyle w:val="Heading1"/>
              <w:spacing w:line="360" w:lineRule="auto"/>
              <w:rPr>
                <w:rFonts w:ascii="Arial" w:eastAsia="Calibri" w:hAnsi="Arial" w:cs="Arial"/>
                <w:sz w:val="24"/>
                <w:szCs w:val="24"/>
              </w:rPr>
            </w:pPr>
          </w:p>
          <w:p w14:paraId="147A3401" w14:textId="77777777" w:rsidR="004A61B9" w:rsidRPr="004D6849" w:rsidRDefault="004A61B9" w:rsidP="00DC5797">
            <w:pPr>
              <w:pStyle w:val="Heading1"/>
              <w:spacing w:line="360" w:lineRule="auto"/>
              <w:rPr>
                <w:rFonts w:ascii="Arial" w:eastAsia="Calibri" w:hAnsi="Arial" w:cs="Arial"/>
                <w:sz w:val="24"/>
                <w:szCs w:val="24"/>
              </w:rPr>
            </w:pPr>
          </w:p>
          <w:p w14:paraId="72950E0C" w14:textId="77777777" w:rsidR="004A61B9" w:rsidRPr="004D6849" w:rsidRDefault="004A61B9" w:rsidP="00DC5797">
            <w:pPr>
              <w:pStyle w:val="Heading1"/>
              <w:spacing w:line="360" w:lineRule="auto"/>
              <w:rPr>
                <w:rFonts w:ascii="Arial" w:eastAsia="Calibri" w:hAnsi="Arial" w:cs="Arial"/>
                <w:sz w:val="24"/>
                <w:szCs w:val="24"/>
              </w:rPr>
            </w:pPr>
          </w:p>
          <w:p w14:paraId="147AA359" w14:textId="2F29D31F" w:rsidR="00AD5931" w:rsidRPr="004D6849" w:rsidRDefault="00AD5931" w:rsidP="00DC5797">
            <w:pPr>
              <w:pStyle w:val="Heading1"/>
              <w:spacing w:line="360" w:lineRule="auto"/>
              <w:rPr>
                <w:rFonts w:ascii="Arial" w:eastAsia="Calibri" w:hAnsi="Arial" w:cs="Arial"/>
                <w:sz w:val="24"/>
                <w:szCs w:val="24"/>
              </w:rPr>
            </w:pPr>
            <w:r w:rsidRPr="004D6849">
              <w:rPr>
                <w:rFonts w:ascii="Arial" w:eastAsia="Calibri" w:hAnsi="Arial" w:cs="Arial"/>
                <w:sz w:val="24"/>
                <w:szCs w:val="24"/>
              </w:rPr>
              <w:t>23 Managing financial risks</w:t>
            </w:r>
            <w:bookmarkEnd w:id="128"/>
            <w:bookmarkEnd w:id="129"/>
            <w:r w:rsidRPr="004D6849">
              <w:rPr>
                <w:rFonts w:ascii="Arial" w:eastAsia="Calibri" w:hAnsi="Arial" w:cs="Arial"/>
                <w:sz w:val="24"/>
                <w:szCs w:val="24"/>
              </w:rPr>
              <w:t xml:space="preserve"> (such as, sales are less than forecasted or start-up finance takes three months longer to obtain)</w:t>
            </w:r>
          </w:p>
          <w:p w14:paraId="3FD946CD" w14:textId="77777777" w:rsidR="00AD5931" w:rsidRPr="004D6849" w:rsidRDefault="00AD5931" w:rsidP="00DC5797">
            <w:pPr>
              <w:pStyle w:val="Heading2"/>
              <w:spacing w:line="360" w:lineRule="auto"/>
              <w:rPr>
                <w:rFonts w:ascii="Arial" w:eastAsia="Calibri" w:hAnsi="Arial" w:cs="Arial"/>
                <w:sz w:val="24"/>
                <w:szCs w:val="24"/>
              </w:rPr>
            </w:pPr>
            <w:bookmarkStart w:id="130" w:name="_Toc287535468"/>
            <w:r w:rsidRPr="004D6849">
              <w:rPr>
                <w:rFonts w:ascii="Arial" w:eastAsia="Calibri" w:hAnsi="Arial" w:cs="Arial"/>
                <w:sz w:val="24"/>
                <w:szCs w:val="24"/>
              </w:rPr>
              <w:t>The risks that you have identified for your financial forecast are:</w:t>
            </w:r>
            <w:bookmarkEnd w:id="130"/>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D7E0C87"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4E631C1D" w14:textId="77777777" w:rsidTr="00AD5931">
        <w:trPr>
          <w:trHeight w:val="4365"/>
        </w:trPr>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768347DD" w14:textId="77777777" w:rsidR="00AD5931" w:rsidRPr="004D6849" w:rsidRDefault="00AD5931" w:rsidP="00DC5797">
            <w:pPr>
              <w:spacing w:after="0" w:line="360" w:lineRule="auto"/>
              <w:rPr>
                <w:rFonts w:ascii="Arial" w:hAnsi="Arial" w:cs="Arial"/>
                <w:sz w:val="24"/>
                <w:szCs w:val="24"/>
              </w:rPr>
            </w:pPr>
          </w:p>
        </w:tc>
        <w:tc>
          <w:tcPr>
            <w:tcW w:w="4480" w:type="pct"/>
            <w:tcBorders>
              <w:top w:val="nil"/>
              <w:left w:val="single" w:sz="4" w:space="0" w:color="DBE5F1"/>
              <w:bottom w:val="nil"/>
              <w:right w:val="single" w:sz="4" w:space="0" w:color="DBE5F1"/>
            </w:tcBorders>
          </w:tcPr>
          <w:p w14:paraId="1D550408" w14:textId="4BAD5111" w:rsidR="002241BB" w:rsidRPr="004D6849" w:rsidRDefault="00512C6C" w:rsidP="002119AE">
            <w:pPr>
              <w:pStyle w:val="NoSpacing"/>
              <w:suppressAutoHyphens/>
              <w:spacing w:line="360" w:lineRule="auto"/>
              <w:rPr>
                <w:rFonts w:ascii="Arial" w:hAnsi="Arial" w:cs="Arial"/>
                <w:sz w:val="24"/>
                <w:szCs w:val="24"/>
              </w:rPr>
            </w:pPr>
            <w:r w:rsidRPr="004D6849">
              <w:rPr>
                <w:rFonts w:ascii="Arial" w:hAnsi="Arial" w:cs="Arial"/>
                <w:sz w:val="24"/>
                <w:szCs w:val="24"/>
              </w:rPr>
              <w:t>L</w:t>
            </w:r>
            <w:r w:rsidR="002241BB" w:rsidRPr="004D6849">
              <w:rPr>
                <w:rFonts w:ascii="Arial" w:hAnsi="Arial" w:cs="Arial"/>
                <w:sz w:val="24"/>
                <w:szCs w:val="24"/>
              </w:rPr>
              <w:t>iquidity risk is one of the familiar and common form of risk that a company has to face most of the time</w:t>
            </w:r>
          </w:p>
          <w:p w14:paraId="40BBE13B" w14:textId="08EFE384" w:rsidR="00AD5931" w:rsidRPr="004D6849" w:rsidRDefault="00512C6C" w:rsidP="002119AE">
            <w:pPr>
              <w:pStyle w:val="NoSpacing"/>
              <w:spacing w:line="360" w:lineRule="auto"/>
              <w:rPr>
                <w:rFonts w:ascii="Arial" w:hAnsi="Arial" w:cs="Arial"/>
                <w:sz w:val="24"/>
                <w:szCs w:val="24"/>
              </w:rPr>
            </w:pPr>
            <w:r w:rsidRPr="004D6849">
              <w:rPr>
                <w:rFonts w:ascii="Arial" w:hAnsi="Arial" w:cs="Arial"/>
                <w:sz w:val="24"/>
                <w:szCs w:val="24"/>
              </w:rPr>
              <w:t>S</w:t>
            </w:r>
            <w:r w:rsidR="002241BB" w:rsidRPr="004D6849">
              <w:rPr>
                <w:rFonts w:ascii="Arial" w:hAnsi="Arial" w:cs="Arial"/>
                <w:sz w:val="24"/>
                <w:szCs w:val="24"/>
              </w:rPr>
              <w:t>econdly, being a start-up, CHOCO CAFÉ has to face the problem relating funding. Being lesser familiar in market they get less credit as fund.</w:t>
            </w:r>
          </w:p>
          <w:p w14:paraId="5CEEB05C" w14:textId="71B0749F" w:rsidR="002241BB" w:rsidRPr="004D6849" w:rsidRDefault="002241BB" w:rsidP="002119AE">
            <w:pPr>
              <w:pStyle w:val="NoSpacing"/>
              <w:suppressAutoHyphens/>
              <w:spacing w:line="360" w:lineRule="auto"/>
              <w:rPr>
                <w:rFonts w:ascii="Arial" w:hAnsi="Arial" w:cs="Arial"/>
                <w:sz w:val="24"/>
                <w:szCs w:val="24"/>
              </w:rPr>
            </w:pPr>
            <w:r w:rsidRPr="004D6849">
              <w:rPr>
                <w:rFonts w:ascii="Arial" w:hAnsi="Arial" w:cs="Arial"/>
                <w:sz w:val="24"/>
                <w:szCs w:val="24"/>
              </w:rPr>
              <w:t xml:space="preserve">Targeted financial values </w:t>
            </w:r>
            <w:proofErr w:type="gramStart"/>
            <w:r w:rsidRPr="004D6849">
              <w:rPr>
                <w:rFonts w:ascii="Arial" w:hAnsi="Arial" w:cs="Arial"/>
                <w:sz w:val="24"/>
                <w:szCs w:val="24"/>
              </w:rPr>
              <w:t>is</w:t>
            </w:r>
            <w:proofErr w:type="gramEnd"/>
            <w:r w:rsidRPr="004D6849">
              <w:rPr>
                <w:rFonts w:ascii="Arial" w:hAnsi="Arial" w:cs="Arial"/>
                <w:sz w:val="24"/>
                <w:szCs w:val="24"/>
              </w:rPr>
              <w:t xml:space="preserve"> hard to achieve as being new to market first they need to adapt into the environment. </w:t>
            </w:r>
          </w:p>
          <w:p w14:paraId="03F1812D" w14:textId="4C0A40B3" w:rsidR="002241BB" w:rsidRPr="004D6849" w:rsidRDefault="00512C6C" w:rsidP="002119AE">
            <w:pPr>
              <w:pStyle w:val="NoSpacing"/>
              <w:suppressAutoHyphens/>
              <w:spacing w:line="360" w:lineRule="auto"/>
              <w:rPr>
                <w:rFonts w:ascii="Arial" w:hAnsi="Arial" w:cs="Arial"/>
                <w:sz w:val="24"/>
                <w:szCs w:val="24"/>
              </w:rPr>
            </w:pPr>
            <w:r w:rsidRPr="004D6849">
              <w:rPr>
                <w:rFonts w:ascii="Arial" w:hAnsi="Arial" w:cs="Arial"/>
                <w:sz w:val="24"/>
                <w:szCs w:val="24"/>
              </w:rPr>
              <w:t xml:space="preserve">Sales targeted was </w:t>
            </w:r>
            <w:r w:rsidR="004A61B9" w:rsidRPr="004D6849">
              <w:rPr>
                <w:rFonts w:ascii="Arial" w:hAnsi="Arial" w:cs="Arial"/>
                <w:sz w:val="24"/>
                <w:szCs w:val="24"/>
              </w:rPr>
              <w:t>300</w:t>
            </w:r>
            <w:r w:rsidRPr="004D6849">
              <w:rPr>
                <w:rFonts w:ascii="Arial" w:hAnsi="Arial" w:cs="Arial"/>
                <w:sz w:val="24"/>
                <w:szCs w:val="24"/>
              </w:rPr>
              <w:t>,000 and it got accomplished by the company in very first year. Yet the gross profit was 50% of revenue but still the numbers were sound that good</w:t>
            </w:r>
            <w:r w:rsidR="000F4AC5" w:rsidRPr="004D6849">
              <w:rPr>
                <w:rFonts w:ascii="Arial" w:hAnsi="Arial" w:cs="Arial"/>
                <w:sz w:val="24"/>
                <w:szCs w:val="24"/>
              </w:rPr>
              <w:t>.</w:t>
            </w:r>
          </w:p>
          <w:p w14:paraId="21C481FF" w14:textId="3EB61620" w:rsidR="002241BB" w:rsidRPr="004D6849" w:rsidRDefault="000F4AC5" w:rsidP="002119AE">
            <w:pPr>
              <w:pStyle w:val="NoSpacing"/>
              <w:suppressAutoHyphens/>
              <w:spacing w:line="360" w:lineRule="auto"/>
              <w:rPr>
                <w:rFonts w:ascii="Arial" w:hAnsi="Arial" w:cs="Arial"/>
                <w:sz w:val="24"/>
                <w:szCs w:val="24"/>
              </w:rPr>
            </w:pPr>
            <w:r w:rsidRPr="004D6849">
              <w:rPr>
                <w:rFonts w:ascii="Arial" w:hAnsi="Arial" w:cs="Arial"/>
                <w:sz w:val="24"/>
                <w:szCs w:val="24"/>
              </w:rPr>
              <w:t xml:space="preserve">High cost of marketing and advertising </w:t>
            </w:r>
          </w:p>
          <w:p w14:paraId="76943859" w14:textId="0D98AFB8" w:rsidR="00612973" w:rsidRPr="004D6849" w:rsidRDefault="00612973" w:rsidP="002119AE">
            <w:pPr>
              <w:pStyle w:val="NoSpacing"/>
              <w:suppressAutoHyphens/>
              <w:spacing w:line="360" w:lineRule="auto"/>
              <w:rPr>
                <w:rFonts w:ascii="Arial" w:hAnsi="Arial" w:cs="Arial"/>
                <w:sz w:val="24"/>
                <w:szCs w:val="24"/>
              </w:rPr>
            </w:pPr>
            <w:r w:rsidRPr="004D6849">
              <w:rPr>
                <w:rFonts w:ascii="Arial" w:hAnsi="Arial" w:cs="Arial"/>
                <w:sz w:val="24"/>
                <w:szCs w:val="24"/>
              </w:rPr>
              <w:t xml:space="preserve">Lack of motivation for the employees and professional training </w:t>
            </w:r>
          </w:p>
          <w:p w14:paraId="4F507A58" w14:textId="31B815AE" w:rsidR="00612973" w:rsidRPr="004D6849" w:rsidRDefault="002119AE" w:rsidP="002119AE">
            <w:pPr>
              <w:pStyle w:val="NoSpacing"/>
              <w:suppressAutoHyphens/>
              <w:spacing w:line="360" w:lineRule="auto"/>
              <w:rPr>
                <w:rFonts w:ascii="Arial" w:hAnsi="Arial" w:cs="Arial"/>
                <w:sz w:val="24"/>
                <w:szCs w:val="24"/>
              </w:rPr>
            </w:pPr>
            <w:proofErr w:type="spellStart"/>
            <w:r w:rsidRPr="004D6849">
              <w:rPr>
                <w:rFonts w:ascii="Arial" w:hAnsi="Arial" w:cs="Arial"/>
                <w:sz w:val="24"/>
                <w:szCs w:val="24"/>
              </w:rPr>
              <w:t>To</w:t>
            </w:r>
            <w:proofErr w:type="spellEnd"/>
            <w:r w:rsidRPr="004D6849">
              <w:rPr>
                <w:rFonts w:ascii="Arial" w:hAnsi="Arial" w:cs="Arial"/>
                <w:sz w:val="24"/>
                <w:szCs w:val="24"/>
              </w:rPr>
              <w:t xml:space="preserve"> much product </w:t>
            </w:r>
            <w:r w:rsidR="00D837FC" w:rsidRPr="004D6849">
              <w:rPr>
                <w:rFonts w:ascii="Arial" w:hAnsi="Arial" w:cs="Arial"/>
                <w:sz w:val="24"/>
                <w:szCs w:val="24"/>
              </w:rPr>
              <w:t xml:space="preserve">waste </w:t>
            </w:r>
          </w:p>
          <w:p w14:paraId="02BC78B1" w14:textId="77777777" w:rsidR="00AD5931" w:rsidRPr="004D6849" w:rsidRDefault="00AD5931" w:rsidP="00DC5797">
            <w:pPr>
              <w:pStyle w:val="NoSpacing"/>
              <w:spacing w:line="360" w:lineRule="auto"/>
              <w:rPr>
                <w:rFonts w:ascii="Arial" w:hAnsi="Arial" w:cs="Arial"/>
                <w:sz w:val="24"/>
                <w:szCs w:val="24"/>
              </w:rPr>
            </w:pPr>
          </w:p>
          <w:p w14:paraId="136ED321" w14:textId="77777777" w:rsidR="00AD5931" w:rsidRPr="004D6849" w:rsidRDefault="00AD5931" w:rsidP="00DC5797">
            <w:pPr>
              <w:pStyle w:val="NoSpacing"/>
              <w:spacing w:line="360" w:lineRule="auto"/>
              <w:rPr>
                <w:rFonts w:ascii="Arial" w:hAnsi="Arial" w:cs="Arial"/>
                <w:sz w:val="24"/>
                <w:szCs w:val="24"/>
              </w:rPr>
            </w:pPr>
          </w:p>
          <w:p w14:paraId="1DA64EA4" w14:textId="77777777" w:rsidR="00AD5931" w:rsidRPr="004D6849" w:rsidRDefault="00AD5931" w:rsidP="00DC5797">
            <w:pPr>
              <w:pStyle w:val="NoSpacing"/>
              <w:spacing w:line="360" w:lineRule="auto"/>
              <w:rPr>
                <w:rFonts w:ascii="Arial" w:hAnsi="Arial" w:cs="Arial"/>
                <w:sz w:val="24"/>
                <w:szCs w:val="24"/>
              </w:rPr>
            </w:pPr>
          </w:p>
          <w:p w14:paraId="1023B628" w14:textId="77777777" w:rsidR="00AD5931" w:rsidRPr="004D6849" w:rsidRDefault="00AD5931" w:rsidP="00DC5797">
            <w:pPr>
              <w:pStyle w:val="NoSpacing"/>
              <w:spacing w:line="360" w:lineRule="auto"/>
              <w:rPr>
                <w:rFonts w:ascii="Arial" w:hAnsi="Arial" w:cs="Arial"/>
                <w:sz w:val="24"/>
                <w:szCs w:val="24"/>
              </w:rPr>
            </w:pPr>
          </w:p>
          <w:p w14:paraId="450FE86F" w14:textId="77777777" w:rsidR="00AD5931" w:rsidRPr="004D6849" w:rsidRDefault="00AD5931" w:rsidP="00DC5797">
            <w:pPr>
              <w:pStyle w:val="NoSpacing"/>
              <w:spacing w:line="360" w:lineRule="auto"/>
              <w:rPr>
                <w:rFonts w:ascii="Arial" w:hAnsi="Arial" w:cs="Arial"/>
                <w:sz w:val="24"/>
                <w:szCs w:val="24"/>
              </w:rPr>
            </w:pPr>
          </w:p>
          <w:p w14:paraId="0E54C43E" w14:textId="77777777" w:rsidR="00AD5931" w:rsidRPr="004D6849" w:rsidRDefault="00AD5931" w:rsidP="00DC5797">
            <w:pPr>
              <w:pStyle w:val="NoSpacing"/>
              <w:spacing w:line="360" w:lineRule="auto"/>
              <w:rPr>
                <w:rFonts w:ascii="Arial" w:hAnsi="Arial" w:cs="Arial"/>
                <w:sz w:val="24"/>
                <w:szCs w:val="24"/>
              </w:rPr>
            </w:pPr>
          </w:p>
          <w:p w14:paraId="64F930CC" w14:textId="77777777" w:rsidR="00AD5931" w:rsidRPr="004D6849" w:rsidRDefault="00AD5931" w:rsidP="00DC5797">
            <w:pPr>
              <w:pStyle w:val="NoSpacing"/>
              <w:spacing w:line="360" w:lineRule="auto"/>
              <w:rPr>
                <w:rFonts w:ascii="Arial" w:hAnsi="Arial" w:cs="Arial"/>
                <w:sz w:val="24"/>
                <w:szCs w:val="24"/>
              </w:rPr>
            </w:pPr>
          </w:p>
          <w:p w14:paraId="46D1FDBE" w14:textId="77777777" w:rsidR="00AD5931" w:rsidRPr="004D6849" w:rsidRDefault="00AD5931" w:rsidP="00DC5797">
            <w:pPr>
              <w:pStyle w:val="NoSpacing"/>
              <w:spacing w:line="360" w:lineRule="auto"/>
              <w:rPr>
                <w:rFonts w:ascii="Arial" w:hAnsi="Arial" w:cs="Arial"/>
                <w:sz w:val="24"/>
                <w:szCs w:val="24"/>
              </w:rPr>
            </w:pPr>
          </w:p>
          <w:p w14:paraId="010030A1" w14:textId="77777777" w:rsidR="00AD5931" w:rsidRPr="004D6849" w:rsidRDefault="00AD5931" w:rsidP="00DC5797">
            <w:pPr>
              <w:pStyle w:val="NoSpacing"/>
              <w:spacing w:line="360" w:lineRule="auto"/>
              <w:rPr>
                <w:rFonts w:ascii="Arial" w:hAnsi="Arial" w:cs="Arial"/>
                <w:sz w:val="24"/>
                <w:szCs w:val="24"/>
              </w:rPr>
            </w:pPr>
          </w:p>
          <w:p w14:paraId="7F56325A" w14:textId="77777777" w:rsidR="00AD5931" w:rsidRPr="004D6849" w:rsidRDefault="00AD5931" w:rsidP="00DC5797">
            <w:pPr>
              <w:pStyle w:val="NoSpacing"/>
              <w:spacing w:line="360" w:lineRule="auto"/>
              <w:rPr>
                <w:rFonts w:ascii="Arial" w:hAnsi="Arial" w:cs="Arial"/>
                <w:sz w:val="24"/>
                <w:szCs w:val="24"/>
              </w:rPr>
            </w:pPr>
          </w:p>
        </w:tc>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28D6AACC" w14:textId="77777777" w:rsidR="00AD5931" w:rsidRPr="004D6849" w:rsidRDefault="00AD5931" w:rsidP="00DC5797">
            <w:pPr>
              <w:spacing w:after="0" w:line="360" w:lineRule="auto"/>
              <w:rPr>
                <w:rFonts w:ascii="Arial" w:hAnsi="Arial" w:cs="Arial"/>
                <w:sz w:val="24"/>
                <w:szCs w:val="24"/>
              </w:rPr>
            </w:pPr>
          </w:p>
        </w:tc>
      </w:tr>
      <w:tr w:rsidR="004D6849" w:rsidRPr="004D6849" w14:paraId="0D62E130" w14:textId="77777777" w:rsidTr="00AD5931">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B3A73BA" w14:textId="77777777" w:rsidR="00AD5931" w:rsidRPr="004D6849" w:rsidRDefault="00AD5931" w:rsidP="00DC5797">
            <w:pPr>
              <w:pStyle w:val="NoSpacing"/>
              <w:spacing w:line="360" w:lineRule="auto"/>
              <w:rPr>
                <w:rFonts w:ascii="Arial" w:hAnsi="Arial" w:cs="Arial"/>
                <w:sz w:val="24"/>
                <w:szCs w:val="24"/>
              </w:rPr>
            </w:pPr>
          </w:p>
        </w:tc>
        <w:tc>
          <w:tcPr>
            <w:tcW w:w="4480" w:type="pct"/>
            <w:tcBorders>
              <w:top w:val="nil"/>
              <w:left w:val="single" w:sz="4" w:space="0" w:color="DBE5F1"/>
              <w:bottom w:val="single" w:sz="4" w:space="0" w:color="DBE5F1"/>
              <w:right w:val="single" w:sz="4" w:space="0" w:color="DBE5F1"/>
            </w:tcBorders>
          </w:tcPr>
          <w:p w14:paraId="1C7695B1" w14:textId="77777777" w:rsidR="00AD5931" w:rsidRPr="004D6849" w:rsidRDefault="00AD5931" w:rsidP="00DC5797">
            <w:pPr>
              <w:pStyle w:val="Heading2"/>
              <w:spacing w:line="360" w:lineRule="auto"/>
              <w:rPr>
                <w:rFonts w:ascii="Arial" w:eastAsia="Calibri" w:hAnsi="Arial" w:cs="Arial"/>
                <w:sz w:val="24"/>
                <w:szCs w:val="24"/>
              </w:rPr>
            </w:pPr>
            <w:bookmarkStart w:id="131" w:name="_Toc287535469"/>
            <w:r w:rsidRPr="004D6849">
              <w:rPr>
                <w:rFonts w:ascii="Arial" w:eastAsia="Calibri" w:hAnsi="Arial" w:cs="Arial"/>
                <w:sz w:val="24"/>
                <w:szCs w:val="24"/>
              </w:rPr>
              <w:t>How you will minimise their impact:</w:t>
            </w:r>
            <w:bookmarkEnd w:id="131"/>
          </w:p>
          <w:p w14:paraId="06ED1ADE" w14:textId="4C88544E" w:rsidR="00C72AC0" w:rsidRPr="004D6849" w:rsidRDefault="00C72AC0" w:rsidP="00DC5797">
            <w:pPr>
              <w:pStyle w:val="NoSpacing"/>
              <w:numPr>
                <w:ilvl w:val="0"/>
                <w:numId w:val="25"/>
              </w:numPr>
              <w:suppressAutoHyphens/>
              <w:spacing w:line="360" w:lineRule="auto"/>
              <w:rPr>
                <w:rFonts w:ascii="Arial" w:hAnsi="Arial" w:cs="Arial"/>
                <w:sz w:val="24"/>
                <w:szCs w:val="24"/>
              </w:rPr>
            </w:pPr>
            <w:r w:rsidRPr="004D6849">
              <w:rPr>
                <w:rFonts w:ascii="Arial" w:hAnsi="Arial" w:cs="Arial"/>
                <w:sz w:val="24"/>
                <w:szCs w:val="24"/>
              </w:rPr>
              <w:t xml:space="preserve">According to </w:t>
            </w:r>
            <w:proofErr w:type="gramStart"/>
            <w:r w:rsidR="00EE36A3" w:rsidRPr="004D6849">
              <w:rPr>
                <w:rFonts w:ascii="Arial" w:hAnsi="Arial" w:cs="Arial"/>
                <w:sz w:val="24"/>
                <w:szCs w:val="24"/>
              </w:rPr>
              <w:t xml:space="preserve">Esquires </w:t>
            </w:r>
            <w:r w:rsidRPr="004D6849">
              <w:rPr>
                <w:rFonts w:ascii="Arial" w:hAnsi="Arial" w:cs="Arial"/>
                <w:sz w:val="24"/>
                <w:szCs w:val="24"/>
                <w:shd w:val="clear" w:color="auto" w:fill="FFFFFF"/>
              </w:rPr>
              <w:t xml:space="preserve"> we</w:t>
            </w:r>
            <w:proofErr w:type="gramEnd"/>
            <w:r w:rsidRPr="004D6849">
              <w:rPr>
                <w:rFonts w:ascii="Arial" w:hAnsi="Arial" w:cs="Arial"/>
                <w:sz w:val="24"/>
                <w:szCs w:val="24"/>
                <w:shd w:val="clear" w:color="auto" w:fill="FFFFFF"/>
              </w:rPr>
              <w:t xml:space="preserve"> founded couple of ideas and direction to minimise the financial risk :</w:t>
            </w:r>
          </w:p>
          <w:p w14:paraId="79D3C5E2" w14:textId="77777777" w:rsidR="00C72AC0" w:rsidRPr="004D6849" w:rsidRDefault="00C72AC0" w:rsidP="00EE36A3">
            <w:pPr>
              <w:pStyle w:val="NoSpacing"/>
              <w:suppressAutoHyphens/>
              <w:spacing w:line="360" w:lineRule="auto"/>
              <w:rPr>
                <w:rFonts w:ascii="Arial" w:hAnsi="Arial" w:cs="Arial"/>
                <w:sz w:val="24"/>
                <w:szCs w:val="24"/>
              </w:rPr>
            </w:pPr>
            <w:r w:rsidRPr="004D6849">
              <w:rPr>
                <w:rFonts w:ascii="Arial" w:hAnsi="Arial" w:cs="Arial"/>
                <w:sz w:val="24"/>
                <w:szCs w:val="24"/>
              </w:rPr>
              <w:t>COST MANAGEMENT</w:t>
            </w:r>
          </w:p>
          <w:p w14:paraId="72992F79" w14:textId="77777777" w:rsidR="00612973"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 xml:space="preserve">High costs can make profits much harder to achieve. However, once you start </w:t>
            </w:r>
            <w:proofErr w:type="spellStart"/>
            <w:r w:rsidRPr="004D6849">
              <w:rPr>
                <w:rFonts w:ascii="Arial" w:hAnsi="Arial" w:cs="Arial"/>
                <w:sz w:val="24"/>
                <w:szCs w:val="24"/>
              </w:rPr>
              <w:t>analyzing</w:t>
            </w:r>
            <w:proofErr w:type="spellEnd"/>
            <w:r w:rsidRPr="004D6849">
              <w:rPr>
                <w:rFonts w:ascii="Arial" w:hAnsi="Arial" w:cs="Arial"/>
                <w:sz w:val="24"/>
                <w:szCs w:val="24"/>
              </w:rPr>
              <w:t xml:space="preserve"> your business, many people find there are many ways to cut spending. Here are the key areas to look at.</w:t>
            </w:r>
          </w:p>
          <w:p w14:paraId="6C64E2A9" w14:textId="7740235A"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Understand Your Business</w:t>
            </w:r>
          </w:p>
          <w:p w14:paraId="75586D38"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The best way to reduce indirect costs and overheads is to improve systems and measure outgoings. You’ve got to know what you’re spending your money on – and if you’re spending it efficiently.</w:t>
            </w:r>
          </w:p>
          <w:p w14:paraId="5C62F90D"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Control Cashflow &amp; Inventory</w:t>
            </w:r>
          </w:p>
          <w:p w14:paraId="5BF93D5D"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Secondly, make sure to plan your purchasing and know your cashflow. There are a lot of ways for you to manage your cashflow with many looking to invoice templates to help manage their problem. Remember that operating costs, such as purchasing inventory or paying bills, often need to be paid before your business receives income from customers</w:t>
            </w:r>
          </w:p>
          <w:p w14:paraId="03B40A3B"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lastRenderedPageBreak/>
              <w:t>Reduce Waste</w:t>
            </w:r>
          </w:p>
          <w:p w14:paraId="2CF92D10"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 xml:space="preserve">Waste can come in many forms: stock, resources, employee </w:t>
            </w:r>
            <w:proofErr w:type="spellStart"/>
            <w:r w:rsidRPr="004D6849">
              <w:rPr>
                <w:rFonts w:ascii="Arial" w:hAnsi="Arial" w:cs="Arial"/>
                <w:sz w:val="24"/>
                <w:szCs w:val="24"/>
              </w:rPr>
              <w:t>labor</w:t>
            </w:r>
            <w:proofErr w:type="spellEnd"/>
            <w:r w:rsidRPr="004D6849">
              <w:rPr>
                <w:rFonts w:ascii="Arial" w:hAnsi="Arial" w:cs="Arial"/>
                <w:sz w:val="24"/>
                <w:szCs w:val="24"/>
              </w:rPr>
              <w:t>…</w:t>
            </w:r>
          </w:p>
          <w:p w14:paraId="6E42780E"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One common issue in coffee shops is milk wastage. Milk isn’t cheap, especially if you use high-quality milk to match your high-quality coffee.</w:t>
            </w:r>
          </w:p>
          <w:p w14:paraId="0704A89A"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Motivation</w:t>
            </w:r>
          </w:p>
          <w:p w14:paraId="58C4C4A1"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So how do you keep your staff happy? Ildi advises, “Keep your word.” Make sure you actually provide your staff with all you the benefits that come with the job, such as health care, a good work environment, and time off.</w:t>
            </w:r>
          </w:p>
          <w:p w14:paraId="6F9E6ECB" w14:textId="77777777" w:rsidR="00612973" w:rsidRPr="004D6849" w:rsidRDefault="00612973" w:rsidP="00612973">
            <w:pPr>
              <w:pStyle w:val="NoSpacing"/>
              <w:suppressAutoHyphens/>
              <w:spacing w:line="360" w:lineRule="auto"/>
              <w:rPr>
                <w:rFonts w:ascii="Arial" w:hAnsi="Arial" w:cs="Arial"/>
                <w:sz w:val="24"/>
                <w:szCs w:val="24"/>
              </w:rPr>
            </w:pPr>
            <w:r w:rsidRPr="004D6849">
              <w:rPr>
                <w:rFonts w:ascii="Arial" w:hAnsi="Arial" w:cs="Arial"/>
                <w:sz w:val="24"/>
                <w:szCs w:val="24"/>
              </w:rPr>
              <w:t>PEOPLE MANAGEMENT</w:t>
            </w:r>
          </w:p>
          <w:p w14:paraId="2C0D4A0C" w14:textId="77777777" w:rsidR="00612973" w:rsidRPr="004D6849" w:rsidRDefault="00612973" w:rsidP="00612973">
            <w:pPr>
              <w:pStyle w:val="NoSpacing"/>
              <w:suppressAutoHyphens/>
              <w:spacing w:line="360" w:lineRule="auto"/>
              <w:rPr>
                <w:rFonts w:ascii="Arial" w:hAnsi="Arial" w:cs="Arial"/>
                <w:sz w:val="24"/>
                <w:szCs w:val="24"/>
              </w:rPr>
            </w:pPr>
            <w:r w:rsidRPr="004D6849">
              <w:rPr>
                <w:rFonts w:ascii="Arial" w:hAnsi="Arial" w:cs="Arial"/>
                <w:sz w:val="24"/>
                <w:szCs w:val="24"/>
              </w:rPr>
              <w:t>When it comes to people management, two things are important: motivation and training. And, to a certain degree, these go hand in hand. Employees are often more motivated when they feel they have a purpose</w:t>
            </w:r>
          </w:p>
          <w:p w14:paraId="0FB84688"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Training</w:t>
            </w:r>
          </w:p>
          <w:p w14:paraId="2B76946B"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 xml:space="preserve">When it comes to </w:t>
            </w:r>
            <w:proofErr w:type="gramStart"/>
            <w:r w:rsidRPr="004D6849">
              <w:rPr>
                <w:rFonts w:ascii="Arial" w:hAnsi="Arial" w:cs="Arial"/>
                <w:sz w:val="24"/>
                <w:szCs w:val="24"/>
              </w:rPr>
              <w:t>training,  companies</w:t>
            </w:r>
            <w:proofErr w:type="gramEnd"/>
            <w:r w:rsidRPr="004D6849">
              <w:rPr>
                <w:rFonts w:ascii="Arial" w:hAnsi="Arial" w:cs="Arial"/>
                <w:sz w:val="24"/>
                <w:szCs w:val="24"/>
              </w:rPr>
              <w:t xml:space="preserve"> should be honest about their needs in order to make the investment worthwhile.</w:t>
            </w:r>
          </w:p>
          <w:p w14:paraId="7F288B82"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RISK MANAGEMENT</w:t>
            </w:r>
          </w:p>
          <w:p w14:paraId="517CF4BC"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Every business comes with risks, and the best you can do is try to anticipate and manage them.</w:t>
            </w:r>
          </w:p>
          <w:p w14:paraId="41C5A989"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Know Your Company</w:t>
            </w:r>
          </w:p>
          <w:p w14:paraId="5705D36C"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You can only prepare for risks if you know what they are. Take time to think about risks you might encounter, but also be aware that you can’t always see the risks for your own company</w:t>
            </w:r>
          </w:p>
          <w:p w14:paraId="158CAA3B"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Insurance</w:t>
            </w:r>
          </w:p>
          <w:p w14:paraId="506B64A9" w14:textId="77777777"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 xml:space="preserve">Insurance may sound expensive, but </w:t>
            </w:r>
            <w:proofErr w:type="gramStart"/>
            <w:r w:rsidRPr="004D6849">
              <w:rPr>
                <w:rFonts w:ascii="Arial" w:hAnsi="Arial" w:cs="Arial"/>
                <w:sz w:val="24"/>
                <w:szCs w:val="24"/>
              </w:rPr>
              <w:t>If</w:t>
            </w:r>
            <w:proofErr w:type="gramEnd"/>
            <w:r w:rsidRPr="004D6849">
              <w:rPr>
                <w:rFonts w:ascii="Arial" w:hAnsi="Arial" w:cs="Arial"/>
                <w:sz w:val="24"/>
                <w:szCs w:val="24"/>
              </w:rPr>
              <w:t xml:space="preserve"> something goes wrong, it will get a lot more expensive.</w:t>
            </w:r>
          </w:p>
          <w:p w14:paraId="611B2406" w14:textId="138F41F0" w:rsidR="00C72AC0" w:rsidRPr="004D6849" w:rsidRDefault="00C72AC0" w:rsidP="00612973">
            <w:pPr>
              <w:pStyle w:val="NoSpacing"/>
              <w:suppressAutoHyphens/>
              <w:spacing w:line="360" w:lineRule="auto"/>
              <w:rPr>
                <w:rFonts w:ascii="Arial" w:hAnsi="Arial" w:cs="Arial"/>
                <w:sz w:val="24"/>
                <w:szCs w:val="24"/>
              </w:rPr>
            </w:pPr>
            <w:r w:rsidRPr="004D6849">
              <w:rPr>
                <w:rFonts w:ascii="Arial" w:hAnsi="Arial" w:cs="Arial"/>
                <w:sz w:val="24"/>
                <w:szCs w:val="24"/>
              </w:rPr>
              <w:t xml:space="preserve">Running a profitable business is never easy, but by managing costs, staff, and risks well, it will become easier. And once you’ve got all this sorted, you can focus on the things you really care about – whether that’s providing great coffee, changing the way people think about their drink, or running a socially and environmentally sustainable </w:t>
            </w:r>
            <w:proofErr w:type="gramStart"/>
            <w:r w:rsidRPr="004D6849">
              <w:rPr>
                <w:rFonts w:ascii="Arial" w:hAnsi="Arial" w:cs="Arial"/>
                <w:sz w:val="24"/>
                <w:szCs w:val="24"/>
              </w:rPr>
              <w:t>business</w:t>
            </w:r>
            <w:r w:rsidR="00360484" w:rsidRPr="004D6849">
              <w:rPr>
                <w:rFonts w:ascii="Arial" w:hAnsi="Arial" w:cs="Arial"/>
                <w:sz w:val="24"/>
                <w:szCs w:val="24"/>
              </w:rPr>
              <w:t xml:space="preserve"> </w:t>
            </w:r>
            <w:r w:rsidR="00360484" w:rsidRPr="004D6849">
              <w:rPr>
                <w:rFonts w:ascii="Arial" w:hAnsi="Arial" w:cs="Arial"/>
                <w:sz w:val="24"/>
                <w:szCs w:val="24"/>
                <w:shd w:val="clear" w:color="auto" w:fill="FFFFFF"/>
              </w:rPr>
              <w:t xml:space="preserve"> </w:t>
            </w:r>
            <w:r w:rsidR="00360484" w:rsidRPr="004D6849">
              <w:rPr>
                <w:rFonts w:ascii="Arial" w:hAnsi="Arial" w:cs="Arial"/>
                <w:sz w:val="24"/>
                <w:szCs w:val="24"/>
                <w:shd w:val="clear" w:color="auto" w:fill="FFFFFF"/>
              </w:rPr>
              <w:t>(</w:t>
            </w:r>
            <w:proofErr w:type="gramEnd"/>
            <w:r w:rsidR="00360484" w:rsidRPr="004D6849">
              <w:rPr>
                <w:rFonts w:ascii="Arial" w:hAnsi="Arial" w:cs="Arial"/>
                <w:sz w:val="24"/>
                <w:szCs w:val="24"/>
                <w:shd w:val="clear" w:color="auto" w:fill="FFFFFF"/>
              </w:rPr>
              <w:t>Esquires Coffee, 2021)</w:t>
            </w:r>
          </w:p>
          <w:p w14:paraId="72D7F3A4" w14:textId="3D34B536" w:rsidR="000F4AC5" w:rsidRPr="004D6849" w:rsidRDefault="000F4AC5" w:rsidP="00612973">
            <w:pPr>
              <w:pStyle w:val="NoSpacing"/>
              <w:numPr>
                <w:ilvl w:val="0"/>
                <w:numId w:val="25"/>
              </w:numPr>
              <w:suppressAutoHyphens/>
              <w:spacing w:line="360" w:lineRule="auto"/>
              <w:rPr>
                <w:rFonts w:ascii="Arial" w:hAnsi="Arial" w:cs="Arial"/>
                <w:sz w:val="24"/>
                <w:szCs w:val="24"/>
              </w:rPr>
            </w:pPr>
            <w:r w:rsidRPr="004D6849">
              <w:rPr>
                <w:rFonts w:ascii="Arial" w:hAnsi="Arial" w:cs="Arial"/>
                <w:sz w:val="24"/>
                <w:szCs w:val="24"/>
              </w:rPr>
              <w:t xml:space="preserve"> Choco Café will try to keep up with the rest of competitors with marketing programs like fidelity programs and vouchers and with more investment in advertising.</w:t>
            </w:r>
          </w:p>
          <w:p w14:paraId="31FEB25C" w14:textId="77777777" w:rsidR="000F4AC5" w:rsidRPr="004D6849" w:rsidRDefault="000F4AC5" w:rsidP="00DC5797">
            <w:pPr>
              <w:pStyle w:val="NoSpacing"/>
              <w:numPr>
                <w:ilvl w:val="0"/>
                <w:numId w:val="25"/>
              </w:numPr>
              <w:suppressAutoHyphens/>
              <w:spacing w:line="360" w:lineRule="auto"/>
              <w:rPr>
                <w:rFonts w:ascii="Arial" w:hAnsi="Arial" w:cs="Arial"/>
                <w:sz w:val="24"/>
                <w:szCs w:val="24"/>
              </w:rPr>
            </w:pPr>
            <w:r w:rsidRPr="004D6849">
              <w:rPr>
                <w:rFonts w:ascii="Arial" w:hAnsi="Arial" w:cs="Arial"/>
                <w:sz w:val="24"/>
                <w:szCs w:val="24"/>
              </w:rPr>
              <w:t>Introduction of new fund to the business becomes necessary.</w:t>
            </w:r>
          </w:p>
          <w:p w14:paraId="11F27D2C" w14:textId="0566907A" w:rsidR="000F4AC5" w:rsidRPr="004D6849" w:rsidRDefault="000F4AC5" w:rsidP="00612973">
            <w:pPr>
              <w:pStyle w:val="NoSpacing"/>
              <w:suppressAutoHyphens/>
              <w:spacing w:line="360" w:lineRule="auto"/>
              <w:ind w:left="720"/>
              <w:rPr>
                <w:rFonts w:ascii="Arial" w:hAnsi="Arial" w:cs="Arial"/>
                <w:sz w:val="24"/>
                <w:szCs w:val="24"/>
              </w:rPr>
            </w:pPr>
          </w:p>
          <w:p w14:paraId="59B1BB13" w14:textId="77777777" w:rsidR="000F4AC5" w:rsidRPr="004D6849" w:rsidRDefault="000F4AC5" w:rsidP="00DC5797">
            <w:pPr>
              <w:pStyle w:val="NoSpacing"/>
              <w:suppressAutoHyphens/>
              <w:spacing w:line="360" w:lineRule="auto"/>
              <w:ind w:left="720"/>
              <w:rPr>
                <w:rFonts w:ascii="Arial" w:hAnsi="Arial" w:cs="Arial"/>
                <w:sz w:val="24"/>
                <w:szCs w:val="24"/>
              </w:rPr>
            </w:pPr>
          </w:p>
          <w:p w14:paraId="0C596917" w14:textId="7B6CFDF1" w:rsidR="00AD5931" w:rsidRPr="004D6849" w:rsidRDefault="00AD5931" w:rsidP="00DC5797">
            <w:pPr>
              <w:pStyle w:val="NoSpacing"/>
              <w:spacing w:line="360" w:lineRule="auto"/>
              <w:ind w:left="720"/>
              <w:rPr>
                <w:rFonts w:ascii="Arial" w:hAnsi="Arial" w:cs="Arial"/>
                <w:sz w:val="24"/>
                <w:szCs w:val="24"/>
              </w:rPr>
            </w:pPr>
          </w:p>
          <w:p w14:paraId="5D215D43" w14:textId="77777777" w:rsidR="00AD5931" w:rsidRPr="004D6849" w:rsidRDefault="00AD5931" w:rsidP="00DC5797">
            <w:pPr>
              <w:pStyle w:val="NoSpacing"/>
              <w:spacing w:line="360" w:lineRule="auto"/>
              <w:rPr>
                <w:rFonts w:ascii="Arial" w:hAnsi="Arial" w:cs="Arial"/>
                <w:sz w:val="24"/>
                <w:szCs w:val="24"/>
              </w:rPr>
            </w:pPr>
          </w:p>
          <w:p w14:paraId="6403BF3C" w14:textId="77777777" w:rsidR="00AD5931" w:rsidRPr="004D6849" w:rsidRDefault="00AD5931" w:rsidP="00DC5797">
            <w:pPr>
              <w:pStyle w:val="NoSpacing"/>
              <w:spacing w:line="360" w:lineRule="auto"/>
              <w:rPr>
                <w:rFonts w:ascii="Arial" w:hAnsi="Arial" w:cs="Arial"/>
                <w:sz w:val="24"/>
                <w:szCs w:val="24"/>
              </w:rPr>
            </w:pPr>
          </w:p>
          <w:p w14:paraId="7ECC5036" w14:textId="77777777" w:rsidR="00AD5931" w:rsidRPr="004D6849" w:rsidRDefault="00AD5931" w:rsidP="00DC5797">
            <w:pPr>
              <w:pStyle w:val="NoSpacing"/>
              <w:spacing w:line="360" w:lineRule="auto"/>
              <w:rPr>
                <w:rFonts w:ascii="Arial" w:hAnsi="Arial" w:cs="Arial"/>
                <w:sz w:val="24"/>
                <w:szCs w:val="24"/>
              </w:rPr>
            </w:pPr>
          </w:p>
          <w:p w14:paraId="7F2E2BA3" w14:textId="77777777" w:rsidR="00AD5931" w:rsidRPr="004D6849" w:rsidRDefault="00AD5931" w:rsidP="00DC5797">
            <w:pPr>
              <w:pStyle w:val="NoSpacing"/>
              <w:spacing w:line="360" w:lineRule="auto"/>
              <w:rPr>
                <w:rFonts w:ascii="Arial" w:hAnsi="Arial" w:cs="Arial"/>
                <w:sz w:val="24"/>
                <w:szCs w:val="24"/>
              </w:rPr>
            </w:pPr>
          </w:p>
          <w:p w14:paraId="294D0E84" w14:textId="77777777" w:rsidR="00AD5931" w:rsidRPr="004D6849" w:rsidRDefault="00AD5931" w:rsidP="00DC5797">
            <w:pPr>
              <w:pStyle w:val="NoSpacing"/>
              <w:spacing w:line="360" w:lineRule="auto"/>
              <w:rPr>
                <w:rFonts w:ascii="Arial" w:hAnsi="Arial" w:cs="Arial"/>
                <w:sz w:val="24"/>
                <w:szCs w:val="24"/>
              </w:rPr>
            </w:pPr>
          </w:p>
          <w:p w14:paraId="0C32B300" w14:textId="77777777" w:rsidR="00AD5931" w:rsidRPr="004D6849" w:rsidRDefault="00AD5931" w:rsidP="00DC5797">
            <w:pPr>
              <w:pStyle w:val="NoSpacing"/>
              <w:spacing w:line="360" w:lineRule="auto"/>
              <w:rPr>
                <w:rFonts w:ascii="Arial" w:hAnsi="Arial" w:cs="Arial"/>
                <w:sz w:val="24"/>
                <w:szCs w:val="24"/>
              </w:rPr>
            </w:pPr>
          </w:p>
          <w:p w14:paraId="1009C0B3" w14:textId="77777777" w:rsidR="00AD5931" w:rsidRPr="004D6849" w:rsidRDefault="00AD5931" w:rsidP="00DC5797">
            <w:pPr>
              <w:pStyle w:val="NoSpacing"/>
              <w:spacing w:line="360" w:lineRule="auto"/>
              <w:rPr>
                <w:rFonts w:ascii="Arial" w:hAnsi="Arial" w:cs="Arial"/>
                <w:sz w:val="24"/>
                <w:szCs w:val="24"/>
              </w:rPr>
            </w:pPr>
          </w:p>
          <w:p w14:paraId="61324142" w14:textId="77777777" w:rsidR="00AD5931" w:rsidRPr="004D6849" w:rsidRDefault="00AD5931" w:rsidP="00DC5797">
            <w:pPr>
              <w:pStyle w:val="NoSpacing"/>
              <w:spacing w:line="360" w:lineRule="auto"/>
              <w:rPr>
                <w:rFonts w:ascii="Arial" w:hAnsi="Arial" w:cs="Arial"/>
                <w:sz w:val="24"/>
                <w:szCs w:val="24"/>
              </w:rPr>
            </w:pPr>
          </w:p>
          <w:p w14:paraId="5FFE5D96" w14:textId="77777777" w:rsidR="00AD5931" w:rsidRPr="004D6849" w:rsidRDefault="00AD5931" w:rsidP="00DC5797">
            <w:pPr>
              <w:pStyle w:val="NoSpacing"/>
              <w:spacing w:line="360" w:lineRule="auto"/>
              <w:rPr>
                <w:rFonts w:ascii="Arial" w:hAnsi="Arial" w:cs="Arial"/>
                <w:sz w:val="24"/>
                <w:szCs w:val="24"/>
              </w:rPr>
            </w:pPr>
          </w:p>
          <w:p w14:paraId="3C5930D0" w14:textId="77777777" w:rsidR="00AD5931" w:rsidRPr="004D6849" w:rsidRDefault="00AD5931" w:rsidP="00DC5797">
            <w:pPr>
              <w:pStyle w:val="NoSpacing"/>
              <w:spacing w:line="360" w:lineRule="auto"/>
              <w:rPr>
                <w:rFonts w:ascii="Arial" w:hAnsi="Arial" w:cs="Arial"/>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4B275ED" w14:textId="77777777" w:rsidR="00AD5931" w:rsidRPr="004D6849" w:rsidRDefault="00AD5931" w:rsidP="00DC5797">
            <w:pPr>
              <w:pStyle w:val="NoSpacing"/>
              <w:spacing w:line="360" w:lineRule="auto"/>
              <w:rPr>
                <w:rFonts w:ascii="Arial" w:hAnsi="Arial" w:cs="Arial"/>
                <w:sz w:val="24"/>
                <w:szCs w:val="24"/>
              </w:rPr>
            </w:pPr>
          </w:p>
        </w:tc>
      </w:tr>
      <w:bookmarkEnd w:id="123"/>
      <w:tr w:rsidR="004D6849" w:rsidRPr="004D6849" w14:paraId="72981DB4" w14:textId="77777777" w:rsidTr="00AD5931">
        <w:tc>
          <w:tcPr>
            <w:tcW w:w="0" w:type="auto"/>
            <w:vMerge/>
            <w:tcBorders>
              <w:top w:val="single" w:sz="4" w:space="0" w:color="DBE5F1"/>
              <w:left w:val="single" w:sz="4" w:space="0" w:color="DBE5F1"/>
              <w:bottom w:val="single" w:sz="4" w:space="0" w:color="DBE5F1"/>
              <w:right w:val="single" w:sz="4" w:space="0" w:color="DBE5F1"/>
            </w:tcBorders>
            <w:vAlign w:val="center"/>
            <w:hideMark/>
          </w:tcPr>
          <w:p w14:paraId="2565AAFB" w14:textId="77777777" w:rsidR="00AD5931" w:rsidRPr="004D6849" w:rsidRDefault="00AD5931" w:rsidP="00DC5797">
            <w:pPr>
              <w:spacing w:after="0" w:line="360" w:lineRule="auto"/>
              <w:rPr>
                <w:rFonts w:ascii="Arial" w:hAnsi="Arial" w:cs="Arial"/>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85D3008" w14:textId="77777777" w:rsidR="00AD5931" w:rsidRPr="004D6849" w:rsidRDefault="00AD5931" w:rsidP="00DC5797">
            <w:pPr>
              <w:pStyle w:val="NoSpacing"/>
              <w:spacing w:line="360" w:lineRule="auto"/>
              <w:rPr>
                <w:rFonts w:ascii="Arial" w:hAnsi="Arial" w:cs="Arial"/>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A087C5F" w14:textId="77777777" w:rsidR="00AD5931" w:rsidRPr="004D6849" w:rsidRDefault="00AD5931" w:rsidP="00DC5797">
            <w:pPr>
              <w:pStyle w:val="NoSpacing"/>
              <w:spacing w:line="360" w:lineRule="auto"/>
              <w:rPr>
                <w:rFonts w:ascii="Arial" w:hAnsi="Arial" w:cs="Arial"/>
                <w:sz w:val="24"/>
                <w:szCs w:val="24"/>
              </w:rPr>
            </w:pPr>
          </w:p>
        </w:tc>
      </w:tr>
    </w:tbl>
    <w:p w14:paraId="50B87062" w14:textId="77777777" w:rsidR="00AD5931" w:rsidRPr="004D6849" w:rsidRDefault="00AD5931" w:rsidP="00DC5797">
      <w:pPr>
        <w:spacing w:after="0" w:line="360" w:lineRule="auto"/>
        <w:rPr>
          <w:rFonts w:ascii="Arial" w:hAnsi="Arial" w:cs="Arial"/>
          <w:sz w:val="24"/>
          <w:szCs w:val="24"/>
        </w:rPr>
        <w:sectPr w:rsidR="00AD5931" w:rsidRPr="004D6849" w:rsidSect="00CB00B6">
          <w:pgSz w:w="11906" w:h="16838"/>
          <w:pgMar w:top="720" w:right="720" w:bottom="720" w:left="720" w:header="708" w:footer="708" w:gutter="0"/>
          <w:cols w:space="708"/>
          <w:formProt w:val="0"/>
        </w:sectPr>
      </w:pPr>
    </w:p>
    <w:tbl>
      <w:tblPr>
        <w:tblpPr w:leftFromText="180" w:rightFromText="180" w:vertAnchor="text" w:horzAnchor="margin" w:tblpY="-719"/>
        <w:tblW w:w="15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2631"/>
        <w:gridCol w:w="557"/>
        <w:gridCol w:w="601"/>
        <w:gridCol w:w="10486"/>
        <w:gridCol w:w="48"/>
        <w:gridCol w:w="18"/>
        <w:gridCol w:w="561"/>
      </w:tblGrid>
      <w:tr w:rsidR="004D6849" w:rsidRPr="004D6849" w14:paraId="4D7EA78F" w14:textId="77777777" w:rsidTr="001D7DC8">
        <w:trPr>
          <w:trHeight w:val="25"/>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4EBC5251" w14:textId="77777777" w:rsidR="00AD5931" w:rsidRPr="004D6849" w:rsidRDefault="00AD5931" w:rsidP="00DC5797">
            <w:pPr>
              <w:pStyle w:val="NoSpacing"/>
              <w:spacing w:line="360" w:lineRule="auto"/>
              <w:rPr>
                <w:rFonts w:ascii="Arial" w:hAnsi="Arial" w:cs="Arial"/>
                <w:sz w:val="24"/>
                <w:szCs w:val="24"/>
              </w:rPr>
            </w:pPr>
          </w:p>
        </w:tc>
        <w:tc>
          <w:tcPr>
            <w:tcW w:w="2631" w:type="dxa"/>
            <w:tcBorders>
              <w:top w:val="single" w:sz="2" w:space="0" w:color="DBE5F1"/>
              <w:left w:val="single" w:sz="2" w:space="0" w:color="DBE5F1"/>
              <w:bottom w:val="single" w:sz="2" w:space="0" w:color="DBE5F1"/>
              <w:right w:val="single" w:sz="2" w:space="0" w:color="DBE5F1"/>
            </w:tcBorders>
            <w:shd w:val="clear" w:color="auto" w:fill="DBE5F1"/>
          </w:tcPr>
          <w:p w14:paraId="29AECACA" w14:textId="77777777" w:rsidR="00AD5931" w:rsidRPr="004D6849" w:rsidRDefault="00AD5931" w:rsidP="00DC5797">
            <w:pPr>
              <w:pStyle w:val="NoSpacing"/>
              <w:spacing w:line="360" w:lineRule="auto"/>
              <w:rPr>
                <w:rFonts w:ascii="Arial" w:hAnsi="Arial" w:cs="Arial"/>
                <w:sz w:val="24"/>
                <w:szCs w:val="24"/>
              </w:rPr>
            </w:pPr>
          </w:p>
        </w:tc>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31A6674C" w14:textId="77777777" w:rsidR="00AD5931" w:rsidRPr="004D6849" w:rsidRDefault="00AD5931" w:rsidP="00DC5797">
            <w:pPr>
              <w:pStyle w:val="NoSpacing"/>
              <w:spacing w:line="360" w:lineRule="auto"/>
              <w:rPr>
                <w:rFonts w:ascii="Arial" w:hAnsi="Arial" w:cs="Arial"/>
                <w:sz w:val="24"/>
                <w:szCs w:val="24"/>
              </w:rPr>
            </w:pPr>
          </w:p>
        </w:tc>
        <w:tc>
          <w:tcPr>
            <w:tcW w:w="601" w:type="dxa"/>
            <w:tcBorders>
              <w:top w:val="single" w:sz="2" w:space="0" w:color="DBE5F1"/>
              <w:left w:val="single" w:sz="2" w:space="0" w:color="DBE5F1"/>
              <w:bottom w:val="single" w:sz="2" w:space="0" w:color="DBE5F1"/>
              <w:right w:val="single" w:sz="2" w:space="0" w:color="DBE5F1"/>
            </w:tcBorders>
            <w:shd w:val="clear" w:color="auto" w:fill="DBE5F1"/>
          </w:tcPr>
          <w:p w14:paraId="57D5A620" w14:textId="77777777" w:rsidR="00AD5931" w:rsidRPr="004D6849" w:rsidRDefault="00AD5931" w:rsidP="00DC5797">
            <w:pPr>
              <w:pStyle w:val="NoSpacing"/>
              <w:spacing w:line="360" w:lineRule="auto"/>
              <w:rPr>
                <w:rFonts w:ascii="Arial" w:hAnsi="Arial" w:cs="Arial"/>
                <w:sz w:val="24"/>
                <w:szCs w:val="24"/>
              </w:rPr>
            </w:pPr>
          </w:p>
        </w:tc>
        <w:tc>
          <w:tcPr>
            <w:tcW w:w="10552" w:type="dxa"/>
            <w:gridSpan w:val="3"/>
            <w:tcBorders>
              <w:top w:val="single" w:sz="2" w:space="0" w:color="DBE5F1"/>
              <w:left w:val="single" w:sz="2" w:space="0" w:color="DBE5F1"/>
              <w:bottom w:val="single" w:sz="2" w:space="0" w:color="DBE5F1"/>
              <w:right w:val="single" w:sz="2" w:space="0" w:color="DBE5F1"/>
            </w:tcBorders>
            <w:shd w:val="clear" w:color="auto" w:fill="DBE5F1"/>
          </w:tcPr>
          <w:p w14:paraId="3A52F975" w14:textId="77777777" w:rsidR="00AD5931" w:rsidRPr="004D6849" w:rsidRDefault="00AD5931" w:rsidP="00DC5797">
            <w:pPr>
              <w:pStyle w:val="NoSpacing"/>
              <w:spacing w:line="360" w:lineRule="auto"/>
              <w:rPr>
                <w:rFonts w:ascii="Arial" w:hAnsi="Arial" w:cs="Arial"/>
                <w:sz w:val="24"/>
                <w:szCs w:val="24"/>
              </w:rPr>
            </w:pPr>
          </w:p>
        </w:tc>
        <w:tc>
          <w:tcPr>
            <w:tcW w:w="559" w:type="dxa"/>
            <w:tcBorders>
              <w:top w:val="single" w:sz="2" w:space="0" w:color="DBE5F1"/>
              <w:left w:val="single" w:sz="2" w:space="0" w:color="DBE5F1"/>
              <w:bottom w:val="single" w:sz="2" w:space="0" w:color="DBE5F1"/>
              <w:right w:val="single" w:sz="2" w:space="0" w:color="DBE5F1"/>
            </w:tcBorders>
            <w:shd w:val="clear" w:color="auto" w:fill="DBE5F1"/>
          </w:tcPr>
          <w:p w14:paraId="1C38E38F"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B460004" w14:textId="77777777" w:rsidTr="001D7DC8">
        <w:trPr>
          <w:trHeight w:val="729"/>
        </w:trPr>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0EEF0526" w14:textId="77777777" w:rsidR="00AD5931" w:rsidRPr="004D6849" w:rsidRDefault="00AD5931" w:rsidP="00DC5797">
            <w:pPr>
              <w:pStyle w:val="NoSpacing"/>
              <w:spacing w:line="360" w:lineRule="auto"/>
              <w:rPr>
                <w:rFonts w:ascii="Arial" w:hAnsi="Arial" w:cs="Arial"/>
                <w:sz w:val="24"/>
                <w:szCs w:val="24"/>
              </w:rPr>
            </w:pPr>
            <w:bookmarkStart w:id="132" w:name="_Hlk159880086"/>
          </w:p>
        </w:tc>
        <w:tc>
          <w:tcPr>
            <w:tcW w:w="14323" w:type="dxa"/>
            <w:gridSpan w:val="5"/>
            <w:tcBorders>
              <w:top w:val="single" w:sz="2" w:space="0" w:color="DBE5F1"/>
              <w:left w:val="single" w:sz="2" w:space="0" w:color="DBE5F1"/>
              <w:bottom w:val="nil"/>
              <w:right w:val="single" w:sz="2" w:space="0" w:color="DBE5F1"/>
            </w:tcBorders>
          </w:tcPr>
          <w:p w14:paraId="02A54160" w14:textId="77777777" w:rsidR="00AD5931" w:rsidRPr="004D6849" w:rsidRDefault="00AD5931" w:rsidP="00DC5797">
            <w:pPr>
              <w:pStyle w:val="Heading2"/>
              <w:spacing w:line="360" w:lineRule="auto"/>
              <w:rPr>
                <w:rFonts w:ascii="Arial" w:eastAsia="Calibri" w:hAnsi="Arial" w:cs="Arial"/>
                <w:sz w:val="24"/>
                <w:szCs w:val="24"/>
              </w:rPr>
            </w:pPr>
            <w:bookmarkStart w:id="133" w:name="_Toc287535917"/>
            <w:bookmarkStart w:id="134" w:name="_Toc287535470"/>
            <w:r w:rsidRPr="004D6849">
              <w:rPr>
                <w:rStyle w:val="Heading1Char"/>
                <w:rFonts w:ascii="Arial" w:eastAsia="Calibri" w:hAnsi="Arial" w:cs="Arial"/>
                <w:sz w:val="24"/>
                <w:szCs w:val="24"/>
              </w:rPr>
              <w:t>24 Cash flow forecast</w:t>
            </w:r>
            <w:bookmarkEnd w:id="133"/>
            <w:r w:rsidRPr="004D6849">
              <w:rPr>
                <w:rStyle w:val="Heading1Char"/>
                <w:rFonts w:ascii="Arial" w:eastAsia="Calibri" w:hAnsi="Arial" w:cs="Arial"/>
                <w:sz w:val="24"/>
                <w:szCs w:val="24"/>
              </w:rPr>
              <w:t xml:space="preserve"> </w:t>
            </w:r>
            <w:r w:rsidRPr="004D6849">
              <w:rPr>
                <w:rFonts w:ascii="Arial" w:eastAsia="Calibri" w:hAnsi="Arial" w:cs="Arial"/>
                <w:sz w:val="24"/>
                <w:szCs w:val="24"/>
              </w:rPr>
              <w:t>(Click on the tabs within the Microsoft Excel sheet to view the second 6 months and summary)</w:t>
            </w:r>
            <w:bookmarkEnd w:id="134"/>
            <w:r w:rsidRPr="004D6849">
              <w:rPr>
                <w:rFonts w:ascii="Arial" w:eastAsia="Calibri" w:hAnsi="Arial" w:cs="Arial"/>
                <w:sz w:val="24"/>
                <w:szCs w:val="24"/>
              </w:rPr>
              <w:t xml:space="preserve"> </w:t>
            </w:r>
          </w:p>
          <w:p w14:paraId="18C9A6B1" w14:textId="77777777" w:rsidR="00AD5931" w:rsidRPr="004D6849" w:rsidRDefault="00AD5931" w:rsidP="00DC5797">
            <w:pPr>
              <w:pStyle w:val="NoSpacing"/>
              <w:spacing w:line="360" w:lineRule="auto"/>
              <w:rPr>
                <w:rFonts w:ascii="Arial" w:hAnsi="Arial" w:cs="Arial"/>
                <w:b/>
                <w:sz w:val="24"/>
                <w:szCs w:val="24"/>
              </w:rPr>
            </w:pPr>
          </w:p>
        </w:tc>
        <w:tc>
          <w:tcPr>
            <w:tcW w:w="579" w:type="dxa"/>
            <w:gridSpan w:val="2"/>
            <w:tcBorders>
              <w:top w:val="single" w:sz="2" w:space="0" w:color="DBE5F1"/>
              <w:left w:val="single" w:sz="2" w:space="0" w:color="DBE5F1"/>
              <w:bottom w:val="single" w:sz="2" w:space="0" w:color="DBE5F1"/>
              <w:right w:val="single" w:sz="2" w:space="0" w:color="DBE5F1"/>
            </w:tcBorders>
            <w:shd w:val="clear" w:color="auto" w:fill="DBE5F1"/>
          </w:tcPr>
          <w:p w14:paraId="0B0C8B3B"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0652EA5A" w14:textId="77777777" w:rsidTr="001D7DC8">
        <w:trPr>
          <w:trHeight w:val="2804"/>
        </w:trPr>
        <w:tc>
          <w:tcPr>
            <w:tcW w:w="557" w:type="dxa"/>
            <w:tcBorders>
              <w:top w:val="single" w:sz="2" w:space="0" w:color="DBE5F1"/>
              <w:left w:val="single" w:sz="4" w:space="0" w:color="DBE5F1"/>
              <w:bottom w:val="single" w:sz="4" w:space="0" w:color="DBE5F1"/>
              <w:right w:val="single" w:sz="4" w:space="0" w:color="DBE5F1"/>
            </w:tcBorders>
            <w:shd w:val="clear" w:color="auto" w:fill="DBE5F1"/>
          </w:tcPr>
          <w:p w14:paraId="477B9263" w14:textId="77777777" w:rsidR="00AD5931" w:rsidRPr="004D6849" w:rsidRDefault="00AD5931" w:rsidP="00DC5797">
            <w:pPr>
              <w:pStyle w:val="NoSpacing"/>
              <w:spacing w:line="360" w:lineRule="auto"/>
              <w:rPr>
                <w:rFonts w:ascii="Arial" w:hAnsi="Arial" w:cs="Arial"/>
                <w:sz w:val="24"/>
                <w:szCs w:val="24"/>
              </w:rPr>
            </w:pPr>
          </w:p>
        </w:tc>
        <w:bookmarkStart w:id="135" w:name="_MON_1770341633"/>
        <w:bookmarkEnd w:id="135"/>
        <w:tc>
          <w:tcPr>
            <w:tcW w:w="14323" w:type="dxa"/>
            <w:gridSpan w:val="5"/>
            <w:vMerge w:val="restart"/>
            <w:tcBorders>
              <w:top w:val="nil"/>
              <w:left w:val="single" w:sz="4" w:space="0" w:color="DBE5F1"/>
              <w:bottom w:val="nil"/>
              <w:right w:val="single" w:sz="4" w:space="0" w:color="DBE5F1"/>
            </w:tcBorders>
            <w:hideMark/>
          </w:tcPr>
          <w:p w14:paraId="6AABC065" w14:textId="349DF1EF" w:rsidR="00AD5931" w:rsidRPr="004D6849" w:rsidRDefault="004A61B9" w:rsidP="00DC5797">
            <w:pPr>
              <w:pStyle w:val="NoSpacing"/>
              <w:spacing w:line="360" w:lineRule="auto"/>
              <w:jc w:val="center"/>
              <w:rPr>
                <w:rFonts w:ascii="Arial" w:hAnsi="Arial" w:cs="Arial"/>
                <w:b/>
                <w:sz w:val="24"/>
                <w:szCs w:val="24"/>
              </w:rPr>
            </w:pPr>
            <w:r w:rsidRPr="004D6849">
              <w:rPr>
                <w:rFonts w:ascii="Arial" w:hAnsi="Arial" w:cs="Arial"/>
                <w:b/>
                <w:sz w:val="24"/>
                <w:szCs w:val="24"/>
              </w:rPr>
              <w:object w:dxaOrig="20820" w:dyaOrig="11660" w14:anchorId="666BB5B0">
                <v:shape id="_x0000_i1028" type="#_x0000_t75" style="width:1074.4pt;height:583.15pt" o:ole="">
                  <v:imagedata r:id="rId65" o:title=""/>
                </v:shape>
                <o:OLEObject Type="Embed" ProgID="Excel.Sheet.8" ShapeID="_x0000_i1028" DrawAspect="Content" ObjectID="_1771101322" r:id="rId66"/>
              </w:object>
            </w:r>
          </w:p>
        </w:tc>
        <w:tc>
          <w:tcPr>
            <w:tcW w:w="57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5A00DA20" w14:textId="77777777" w:rsidR="00AD5931" w:rsidRPr="004D6849" w:rsidRDefault="00AD5931" w:rsidP="00DC5797">
            <w:pPr>
              <w:pStyle w:val="NoSpacing"/>
              <w:spacing w:line="360" w:lineRule="auto"/>
              <w:rPr>
                <w:rFonts w:ascii="Arial" w:hAnsi="Arial" w:cs="Arial"/>
                <w:sz w:val="24"/>
                <w:szCs w:val="24"/>
              </w:rPr>
            </w:pPr>
          </w:p>
          <w:p w14:paraId="6DBCEBFE" w14:textId="77777777" w:rsidR="00AD5931" w:rsidRPr="004D6849" w:rsidRDefault="00AD5931" w:rsidP="00DC5797">
            <w:pPr>
              <w:pStyle w:val="NoSpacing"/>
              <w:spacing w:line="360" w:lineRule="auto"/>
              <w:rPr>
                <w:rFonts w:ascii="Arial" w:hAnsi="Arial" w:cs="Arial"/>
                <w:sz w:val="24"/>
                <w:szCs w:val="24"/>
              </w:rPr>
            </w:pPr>
          </w:p>
          <w:p w14:paraId="03B65E79" w14:textId="77777777" w:rsidR="00AD5931" w:rsidRPr="004D6849" w:rsidRDefault="00AD5931" w:rsidP="00DC5797">
            <w:pPr>
              <w:pStyle w:val="NoSpacing"/>
              <w:spacing w:line="360" w:lineRule="auto"/>
              <w:rPr>
                <w:rFonts w:ascii="Arial" w:hAnsi="Arial" w:cs="Arial"/>
                <w:sz w:val="24"/>
                <w:szCs w:val="24"/>
              </w:rPr>
            </w:pPr>
          </w:p>
        </w:tc>
      </w:tr>
      <w:bookmarkEnd w:id="132"/>
      <w:tr w:rsidR="004D6849" w:rsidRPr="004D6849" w14:paraId="2C67A2DF" w14:textId="77777777" w:rsidTr="001D7DC8">
        <w:trPr>
          <w:trHeight w:val="7000"/>
        </w:trPr>
        <w:tc>
          <w:tcPr>
            <w:tcW w:w="55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5F5407C" w14:textId="77777777" w:rsidR="00AD5931" w:rsidRPr="004D6849" w:rsidRDefault="00AD5931" w:rsidP="00DC5797">
            <w:pPr>
              <w:pStyle w:val="NoSpacing"/>
              <w:spacing w:line="360" w:lineRule="auto"/>
              <w:rPr>
                <w:rFonts w:ascii="Arial" w:hAnsi="Arial" w:cs="Arial"/>
                <w:sz w:val="24"/>
                <w:szCs w:val="24"/>
              </w:rPr>
            </w:pPr>
          </w:p>
          <w:p w14:paraId="1CB79AF5" w14:textId="77777777" w:rsidR="00AD5931" w:rsidRPr="004D6849" w:rsidRDefault="00AD5931" w:rsidP="00DC5797">
            <w:pPr>
              <w:spacing w:line="360" w:lineRule="auto"/>
              <w:rPr>
                <w:rFonts w:ascii="Arial" w:hAnsi="Arial" w:cs="Arial"/>
                <w:sz w:val="24"/>
                <w:szCs w:val="24"/>
              </w:rPr>
            </w:pPr>
          </w:p>
          <w:p w14:paraId="4AC06E89" w14:textId="77777777" w:rsidR="00AD5931" w:rsidRPr="004D6849" w:rsidRDefault="00AD5931" w:rsidP="00DC5797">
            <w:pPr>
              <w:spacing w:line="360" w:lineRule="auto"/>
              <w:rPr>
                <w:rFonts w:ascii="Arial" w:hAnsi="Arial" w:cs="Arial"/>
                <w:sz w:val="24"/>
                <w:szCs w:val="24"/>
              </w:rPr>
            </w:pPr>
          </w:p>
        </w:tc>
        <w:tc>
          <w:tcPr>
            <w:tcW w:w="14323" w:type="dxa"/>
            <w:gridSpan w:val="5"/>
            <w:vMerge/>
            <w:tcBorders>
              <w:top w:val="single" w:sz="4" w:space="0" w:color="DBE5F1"/>
              <w:left w:val="single" w:sz="4" w:space="0" w:color="DBE5F1"/>
              <w:bottom w:val="single" w:sz="4" w:space="0" w:color="DBE5F1"/>
              <w:right w:val="single" w:sz="4" w:space="0" w:color="DBE5F1"/>
            </w:tcBorders>
            <w:vAlign w:val="center"/>
            <w:hideMark/>
          </w:tcPr>
          <w:p w14:paraId="535D6D30" w14:textId="77777777" w:rsidR="00AD5931" w:rsidRPr="004D6849" w:rsidRDefault="00AD5931" w:rsidP="00DC5797">
            <w:pPr>
              <w:spacing w:after="0" w:line="360" w:lineRule="auto"/>
              <w:rPr>
                <w:rFonts w:ascii="Arial" w:hAnsi="Arial" w:cs="Arial"/>
                <w:b/>
                <w:sz w:val="24"/>
                <w:szCs w:val="24"/>
              </w:rPr>
            </w:pPr>
          </w:p>
        </w:tc>
        <w:tc>
          <w:tcPr>
            <w:tcW w:w="579" w:type="dxa"/>
            <w:gridSpan w:val="2"/>
            <w:vMerge/>
            <w:tcBorders>
              <w:top w:val="single" w:sz="4" w:space="0" w:color="DBE5F1"/>
              <w:left w:val="single" w:sz="4" w:space="0" w:color="DBE5F1"/>
              <w:bottom w:val="single" w:sz="4" w:space="0" w:color="DBE5F1"/>
              <w:right w:val="single" w:sz="4" w:space="0" w:color="DBE5F1"/>
            </w:tcBorders>
            <w:vAlign w:val="center"/>
            <w:hideMark/>
          </w:tcPr>
          <w:p w14:paraId="4232A819" w14:textId="77777777" w:rsidR="00AD5931" w:rsidRPr="004D6849" w:rsidRDefault="00AD5931" w:rsidP="00DC5797">
            <w:pPr>
              <w:spacing w:after="0" w:line="360" w:lineRule="auto"/>
              <w:rPr>
                <w:rFonts w:ascii="Arial" w:hAnsi="Arial" w:cs="Arial"/>
                <w:sz w:val="24"/>
                <w:szCs w:val="24"/>
              </w:rPr>
            </w:pPr>
          </w:p>
        </w:tc>
      </w:tr>
      <w:tr w:rsidR="004D6849" w:rsidRPr="004D6849" w14:paraId="728382F6" w14:textId="77777777" w:rsidTr="001D7DC8">
        <w:trPr>
          <w:trHeight w:val="901"/>
        </w:trPr>
        <w:tc>
          <w:tcPr>
            <w:tcW w:w="557" w:type="dxa"/>
            <w:vMerge/>
            <w:tcBorders>
              <w:top w:val="single" w:sz="4" w:space="0" w:color="DBE5F1"/>
              <w:left w:val="single" w:sz="4" w:space="0" w:color="DBE5F1"/>
              <w:bottom w:val="single" w:sz="4" w:space="0" w:color="DBE5F1"/>
              <w:right w:val="single" w:sz="4" w:space="0" w:color="DBE5F1"/>
            </w:tcBorders>
            <w:vAlign w:val="center"/>
            <w:hideMark/>
          </w:tcPr>
          <w:p w14:paraId="1EE00C0C" w14:textId="77777777" w:rsidR="00AD5931" w:rsidRPr="004D6849" w:rsidRDefault="00AD5931" w:rsidP="00DC5797">
            <w:pPr>
              <w:spacing w:after="0" w:line="360" w:lineRule="auto"/>
              <w:rPr>
                <w:rFonts w:ascii="Arial" w:hAnsi="Arial" w:cs="Arial"/>
                <w:sz w:val="24"/>
                <w:szCs w:val="24"/>
              </w:rPr>
            </w:pPr>
          </w:p>
        </w:tc>
        <w:tc>
          <w:tcPr>
            <w:tcW w:w="14323" w:type="dxa"/>
            <w:gridSpan w:val="5"/>
            <w:vMerge/>
            <w:tcBorders>
              <w:top w:val="single" w:sz="4" w:space="0" w:color="DBE5F1"/>
              <w:left w:val="single" w:sz="4" w:space="0" w:color="DBE5F1"/>
              <w:bottom w:val="single" w:sz="4" w:space="0" w:color="DBE5F1"/>
              <w:right w:val="single" w:sz="4" w:space="0" w:color="DBE5F1"/>
            </w:tcBorders>
            <w:vAlign w:val="center"/>
            <w:hideMark/>
          </w:tcPr>
          <w:p w14:paraId="143AE355" w14:textId="77777777" w:rsidR="00AD5931" w:rsidRPr="004D6849" w:rsidRDefault="00AD5931" w:rsidP="00DC5797">
            <w:pPr>
              <w:spacing w:after="0" w:line="360" w:lineRule="auto"/>
              <w:rPr>
                <w:rFonts w:ascii="Arial" w:hAnsi="Arial" w:cs="Arial"/>
                <w:b/>
                <w:sz w:val="24"/>
                <w:szCs w:val="24"/>
              </w:rPr>
            </w:pPr>
          </w:p>
        </w:tc>
        <w:tc>
          <w:tcPr>
            <w:tcW w:w="579" w:type="dxa"/>
            <w:gridSpan w:val="2"/>
            <w:tcBorders>
              <w:top w:val="single" w:sz="4" w:space="0" w:color="DBE5F1"/>
              <w:left w:val="single" w:sz="4" w:space="0" w:color="DBE5F1"/>
              <w:bottom w:val="single" w:sz="4" w:space="0" w:color="DBE5F1"/>
              <w:right w:val="single" w:sz="4" w:space="0" w:color="DBE5F1"/>
            </w:tcBorders>
            <w:shd w:val="clear" w:color="auto" w:fill="DBE5F1"/>
          </w:tcPr>
          <w:p w14:paraId="322FE57C" w14:textId="77777777" w:rsidR="00AD5931" w:rsidRPr="004D6849" w:rsidRDefault="00AD5931" w:rsidP="00DC5797">
            <w:pPr>
              <w:pStyle w:val="NoSpacing"/>
              <w:spacing w:line="360" w:lineRule="auto"/>
              <w:rPr>
                <w:rFonts w:ascii="Arial" w:hAnsi="Arial" w:cs="Arial"/>
                <w:sz w:val="24"/>
                <w:szCs w:val="24"/>
              </w:rPr>
            </w:pPr>
          </w:p>
        </w:tc>
      </w:tr>
      <w:tr w:rsidR="004D6849" w:rsidRPr="004D6849" w14:paraId="7BF09BB5" w14:textId="77777777" w:rsidTr="001D7DC8">
        <w:trPr>
          <w:trHeight w:val="135"/>
        </w:trPr>
        <w:tc>
          <w:tcPr>
            <w:tcW w:w="557" w:type="dxa"/>
            <w:tcBorders>
              <w:top w:val="single" w:sz="4" w:space="0" w:color="DBE5F1"/>
              <w:left w:val="single" w:sz="4" w:space="0" w:color="DBE5F1"/>
              <w:bottom w:val="single" w:sz="4" w:space="0" w:color="DBE5F1"/>
              <w:right w:val="single" w:sz="2" w:space="0" w:color="DBE5F1"/>
            </w:tcBorders>
            <w:shd w:val="clear" w:color="auto" w:fill="DBE5F1"/>
          </w:tcPr>
          <w:p w14:paraId="3A440B0F" w14:textId="77777777" w:rsidR="00AD5931" w:rsidRPr="004D6849" w:rsidRDefault="00AD5931" w:rsidP="00DC5797">
            <w:pPr>
              <w:pStyle w:val="NoSpacing"/>
              <w:spacing w:line="360" w:lineRule="auto"/>
              <w:rPr>
                <w:rFonts w:ascii="Arial" w:hAnsi="Arial" w:cs="Arial"/>
                <w:sz w:val="24"/>
                <w:szCs w:val="24"/>
              </w:rPr>
            </w:pPr>
          </w:p>
        </w:tc>
        <w:tc>
          <w:tcPr>
            <w:tcW w:w="2631" w:type="dxa"/>
            <w:tcBorders>
              <w:top w:val="single" w:sz="2" w:space="0" w:color="DBE5F1"/>
              <w:left w:val="single" w:sz="2" w:space="0" w:color="DBE5F1"/>
              <w:bottom w:val="single" w:sz="2" w:space="0" w:color="DBE5F1"/>
              <w:right w:val="single" w:sz="2" w:space="0" w:color="DBE5F1"/>
            </w:tcBorders>
            <w:shd w:val="clear" w:color="auto" w:fill="DBE5F1"/>
          </w:tcPr>
          <w:p w14:paraId="5F69034F" w14:textId="77777777" w:rsidR="00AD5931" w:rsidRPr="004D6849" w:rsidRDefault="00AD5931" w:rsidP="00DC5797">
            <w:pPr>
              <w:pStyle w:val="NoSpacing"/>
              <w:spacing w:line="360" w:lineRule="auto"/>
              <w:rPr>
                <w:rFonts w:ascii="Arial" w:hAnsi="Arial" w:cs="Arial"/>
                <w:sz w:val="24"/>
                <w:szCs w:val="24"/>
              </w:rPr>
            </w:pPr>
          </w:p>
        </w:tc>
        <w:tc>
          <w:tcPr>
            <w:tcW w:w="557" w:type="dxa"/>
            <w:tcBorders>
              <w:top w:val="single" w:sz="2" w:space="0" w:color="DBE5F1"/>
              <w:left w:val="single" w:sz="2" w:space="0" w:color="DBE5F1"/>
              <w:bottom w:val="single" w:sz="2" w:space="0" w:color="DBE5F1"/>
              <w:right w:val="single" w:sz="2" w:space="0" w:color="DBE5F1"/>
            </w:tcBorders>
            <w:shd w:val="clear" w:color="auto" w:fill="DBE5F1"/>
          </w:tcPr>
          <w:p w14:paraId="5AB0C4C4" w14:textId="77777777" w:rsidR="00AD5931" w:rsidRPr="004D6849" w:rsidRDefault="00AD5931" w:rsidP="00DC5797">
            <w:pPr>
              <w:pStyle w:val="NoSpacing"/>
              <w:spacing w:line="360" w:lineRule="auto"/>
              <w:rPr>
                <w:rFonts w:ascii="Arial" w:hAnsi="Arial" w:cs="Arial"/>
                <w:sz w:val="24"/>
                <w:szCs w:val="24"/>
              </w:rPr>
            </w:pPr>
          </w:p>
        </w:tc>
        <w:tc>
          <w:tcPr>
            <w:tcW w:w="601" w:type="dxa"/>
            <w:tcBorders>
              <w:top w:val="single" w:sz="2" w:space="0" w:color="DBE5F1"/>
              <w:left w:val="single" w:sz="2" w:space="0" w:color="DBE5F1"/>
              <w:bottom w:val="single" w:sz="2" w:space="0" w:color="DBE5F1"/>
              <w:right w:val="single" w:sz="2" w:space="0" w:color="DBE5F1"/>
            </w:tcBorders>
            <w:shd w:val="clear" w:color="auto" w:fill="DBE5F1"/>
          </w:tcPr>
          <w:p w14:paraId="4A796F97" w14:textId="77777777" w:rsidR="00AD5931" w:rsidRPr="004D6849" w:rsidRDefault="00AD5931" w:rsidP="00DC5797">
            <w:pPr>
              <w:pStyle w:val="NoSpacing"/>
              <w:spacing w:line="360" w:lineRule="auto"/>
              <w:rPr>
                <w:rFonts w:ascii="Arial" w:hAnsi="Arial" w:cs="Arial"/>
                <w:sz w:val="24"/>
                <w:szCs w:val="24"/>
              </w:rPr>
            </w:pPr>
          </w:p>
        </w:tc>
        <w:tc>
          <w:tcPr>
            <w:tcW w:w="10486" w:type="dxa"/>
            <w:tcBorders>
              <w:top w:val="single" w:sz="2" w:space="0" w:color="DBE5F1"/>
              <w:left w:val="single" w:sz="2" w:space="0" w:color="DBE5F1"/>
              <w:bottom w:val="single" w:sz="2" w:space="0" w:color="DBE5F1"/>
              <w:right w:val="single" w:sz="2" w:space="0" w:color="DBE5F1"/>
            </w:tcBorders>
            <w:shd w:val="clear" w:color="auto" w:fill="DBE5F1"/>
          </w:tcPr>
          <w:p w14:paraId="2FBACC46" w14:textId="77777777" w:rsidR="00AD5931" w:rsidRPr="004D6849" w:rsidRDefault="00AD5931" w:rsidP="00DC5797">
            <w:pPr>
              <w:pStyle w:val="NoSpacing"/>
              <w:spacing w:line="360" w:lineRule="auto"/>
              <w:rPr>
                <w:rFonts w:ascii="Arial" w:hAnsi="Arial" w:cs="Arial"/>
                <w:sz w:val="24"/>
                <w:szCs w:val="24"/>
              </w:rPr>
            </w:pPr>
          </w:p>
        </w:tc>
        <w:tc>
          <w:tcPr>
            <w:tcW w:w="625" w:type="dxa"/>
            <w:gridSpan w:val="3"/>
            <w:tcBorders>
              <w:top w:val="single" w:sz="4" w:space="0" w:color="DBE5F1"/>
              <w:left w:val="single" w:sz="2" w:space="0" w:color="DBE5F1"/>
              <w:bottom w:val="single" w:sz="4" w:space="0" w:color="DBE5F1"/>
              <w:right w:val="nil"/>
            </w:tcBorders>
            <w:shd w:val="clear" w:color="auto" w:fill="DBE5F1"/>
          </w:tcPr>
          <w:p w14:paraId="2C3B59CB" w14:textId="77777777" w:rsidR="00AD5931" w:rsidRPr="004D6849" w:rsidRDefault="00AD5931" w:rsidP="00DC5797">
            <w:pPr>
              <w:pStyle w:val="NoSpacing"/>
              <w:spacing w:line="360" w:lineRule="auto"/>
              <w:rPr>
                <w:rFonts w:ascii="Arial" w:hAnsi="Arial" w:cs="Arial"/>
                <w:sz w:val="24"/>
                <w:szCs w:val="24"/>
              </w:rPr>
            </w:pPr>
          </w:p>
        </w:tc>
      </w:tr>
    </w:tbl>
    <w:p w14:paraId="58925C39" w14:textId="77777777" w:rsidR="00AD5931" w:rsidRPr="004D6849" w:rsidRDefault="00AD5931" w:rsidP="00DC5797">
      <w:pPr>
        <w:spacing w:line="360" w:lineRule="auto"/>
        <w:rPr>
          <w:rFonts w:ascii="Arial" w:hAnsi="Arial" w:cs="Arial"/>
          <w:sz w:val="24"/>
          <w:szCs w:val="24"/>
        </w:rPr>
      </w:pPr>
    </w:p>
    <w:p w14:paraId="5DC30371" w14:textId="77777777" w:rsidR="00AD5931" w:rsidRPr="004D6849" w:rsidRDefault="00AD5931" w:rsidP="00DC5797">
      <w:pPr>
        <w:spacing w:after="0" w:line="360" w:lineRule="auto"/>
        <w:rPr>
          <w:rFonts w:ascii="Arial" w:hAnsi="Arial" w:cs="Arial"/>
          <w:sz w:val="24"/>
          <w:szCs w:val="24"/>
        </w:rPr>
        <w:sectPr w:rsidR="00AD5931" w:rsidRPr="004D6849" w:rsidSect="00CB00B6">
          <w:pgSz w:w="16838" w:h="11906" w:orient="landscape"/>
          <w:pgMar w:top="720" w:right="720" w:bottom="720" w:left="720" w:header="709" w:footer="709" w:gutter="0"/>
          <w:cols w:space="708"/>
          <w:formProt w:val="0"/>
        </w:sectPr>
      </w:pPr>
    </w:p>
    <w:p w14:paraId="1D67E597" w14:textId="77777777" w:rsidR="00AD5931" w:rsidRPr="004D6849" w:rsidRDefault="00AD5931" w:rsidP="00DC5797">
      <w:pPr>
        <w:spacing w:line="360" w:lineRule="auto"/>
        <w:rPr>
          <w:rFonts w:ascii="Arial" w:hAnsi="Arial" w:cs="Arial"/>
          <w:sz w:val="24"/>
          <w:szCs w:val="24"/>
        </w:rPr>
      </w:pPr>
      <w:bookmarkStart w:id="136" w:name="_Hlk159877931"/>
      <w:r w:rsidRPr="004D6849">
        <w:rPr>
          <w:rFonts w:ascii="Arial" w:hAnsi="Arial" w:cs="Arial"/>
          <w:sz w:val="24"/>
          <w:szCs w:val="24"/>
        </w:rPr>
        <w:lastRenderedPageBreak/>
        <w:t xml:space="preserve">25 Conclusion. </w:t>
      </w:r>
    </w:p>
    <w:p w14:paraId="4AB12841" w14:textId="34FA4718" w:rsidR="00C6718D" w:rsidRPr="004D6849" w:rsidRDefault="00BA71BA" w:rsidP="00DC5797">
      <w:pPr>
        <w:spacing w:line="360" w:lineRule="auto"/>
        <w:rPr>
          <w:rFonts w:ascii="Arial" w:hAnsi="Arial" w:cs="Arial"/>
          <w:sz w:val="24"/>
          <w:szCs w:val="24"/>
        </w:rPr>
      </w:pPr>
      <w:r w:rsidRPr="004D6849">
        <w:rPr>
          <w:rFonts w:ascii="Arial" w:hAnsi="Arial" w:cs="Arial"/>
          <w:sz w:val="24"/>
          <w:szCs w:val="24"/>
        </w:rPr>
        <w:t>In last we can conclude that, the CHOCO CAFE is a new start up being introduced as a coffee shop.  Being part of food and beverages sector it has to align with several compliance relating food safety and hygiene</w:t>
      </w:r>
      <w:r w:rsidR="000A08DC" w:rsidRPr="004D6849">
        <w:rPr>
          <w:rFonts w:ascii="Arial" w:hAnsi="Arial" w:cs="Arial"/>
          <w:sz w:val="24"/>
          <w:szCs w:val="24"/>
        </w:rPr>
        <w:t xml:space="preserve"> </w:t>
      </w:r>
      <w:r w:rsidR="000A08DC" w:rsidRPr="004D6849">
        <w:rPr>
          <w:rFonts w:ascii="Arial" w:hAnsi="Arial" w:cs="Arial"/>
          <w:sz w:val="24"/>
          <w:szCs w:val="24"/>
          <w:shd w:val="clear" w:color="auto" w:fill="FFFFFF"/>
        </w:rPr>
        <w:t>(Food Standards Agency, 2018)</w:t>
      </w:r>
    </w:p>
    <w:p w14:paraId="17711361" w14:textId="5DD02EA2" w:rsidR="00C6718D" w:rsidRPr="004D6849" w:rsidRDefault="00BA71BA" w:rsidP="00DC5797">
      <w:pPr>
        <w:spacing w:line="360" w:lineRule="auto"/>
        <w:rPr>
          <w:rFonts w:ascii="Arial" w:hAnsi="Arial" w:cs="Arial"/>
          <w:sz w:val="24"/>
          <w:szCs w:val="24"/>
        </w:rPr>
      </w:pPr>
      <w:r w:rsidRPr="004D6849">
        <w:rPr>
          <w:rFonts w:ascii="Arial" w:hAnsi="Arial" w:cs="Arial"/>
          <w:sz w:val="24"/>
          <w:szCs w:val="24"/>
        </w:rPr>
        <w:t xml:space="preserve"> CHOCO CAFE also understands the working trend of the market and competitors as well.</w:t>
      </w:r>
      <w:r w:rsidR="00A63738" w:rsidRPr="004D6849">
        <w:rPr>
          <w:rFonts w:ascii="Arial" w:hAnsi="Arial" w:cs="Arial"/>
          <w:sz w:val="24"/>
          <w:szCs w:val="24"/>
        </w:rPr>
        <w:t xml:space="preserve"> Market trends and competitive analysis are essential tools for any business. They help us stay in tune with the ever-changing dynamics of any industry. Knowing what's happening in the market, understanding customer preferences, and keeping an eye on emerging trends are like having a compass in any business </w:t>
      </w:r>
      <w:r w:rsidR="00360484" w:rsidRPr="004D6849">
        <w:rPr>
          <w:rFonts w:ascii="Arial" w:hAnsi="Arial" w:cs="Arial"/>
          <w:sz w:val="24"/>
          <w:szCs w:val="24"/>
          <w:shd w:val="clear" w:color="auto" w:fill="FFFFFF"/>
        </w:rPr>
        <w:t>(Why Understand Market Trends and Competitive Analysis, no date)</w:t>
      </w:r>
    </w:p>
    <w:p w14:paraId="11F4506D" w14:textId="0BDCFB00" w:rsidR="00C6718D" w:rsidRPr="004D6849" w:rsidRDefault="00BA71BA" w:rsidP="00DC5797">
      <w:pPr>
        <w:spacing w:line="360" w:lineRule="auto"/>
        <w:rPr>
          <w:rFonts w:ascii="Arial" w:hAnsi="Arial" w:cs="Arial"/>
          <w:sz w:val="24"/>
          <w:szCs w:val="24"/>
        </w:rPr>
      </w:pPr>
      <w:r w:rsidRPr="004D6849">
        <w:rPr>
          <w:rFonts w:ascii="Arial" w:hAnsi="Arial" w:cs="Arial"/>
          <w:sz w:val="24"/>
          <w:szCs w:val="24"/>
        </w:rPr>
        <w:t xml:space="preserve"> CHOCO CAFE focuses on all the aspect which actually effect the functioning of the business. </w:t>
      </w:r>
      <w:r w:rsidR="00A63738" w:rsidRPr="004D6849">
        <w:rPr>
          <w:rFonts w:ascii="Arial" w:hAnsi="Arial" w:cs="Arial"/>
          <w:sz w:val="24"/>
          <w:szCs w:val="24"/>
          <w:shd w:val="clear" w:color="auto" w:fill="FFFFFF"/>
        </w:rPr>
        <w:t>There are two types of factors influencing business decisions: internal and external. Internal factors are elements that come from within or are under a company's control, e.g. </w:t>
      </w:r>
      <w:hyperlink r:id="rId67" w:tgtFrame="_blank" w:history="1">
        <w:r w:rsidR="00A63738" w:rsidRPr="004D6849">
          <w:rPr>
            <w:rFonts w:ascii="Arial" w:hAnsi="Arial" w:cs="Arial"/>
            <w:sz w:val="24"/>
            <w:szCs w:val="24"/>
          </w:rPr>
          <w:t>human resources</w:t>
        </w:r>
      </w:hyperlink>
      <w:r w:rsidR="00A63738" w:rsidRPr="004D6849">
        <w:rPr>
          <w:rFonts w:ascii="Arial" w:hAnsi="Arial" w:cs="Arial"/>
          <w:sz w:val="24"/>
          <w:szCs w:val="24"/>
          <w:shd w:val="clear" w:color="auto" w:fill="FFFFFF"/>
        </w:rPr>
        <w:t xml:space="preserve">, organisational structure, corporate culture, etc. External factors, on the other hand, are elements that come from outside, e.g. competition, new technology, and government </w:t>
      </w:r>
      <w:proofErr w:type="gramStart"/>
      <w:r w:rsidR="00A63738" w:rsidRPr="004D6849">
        <w:rPr>
          <w:rFonts w:ascii="Arial" w:hAnsi="Arial" w:cs="Arial"/>
          <w:sz w:val="24"/>
          <w:szCs w:val="24"/>
          <w:shd w:val="clear" w:color="auto" w:fill="FFFFFF"/>
        </w:rPr>
        <w:t xml:space="preserve">policies </w:t>
      </w:r>
      <w:r w:rsidR="00327255" w:rsidRPr="004D6849">
        <w:rPr>
          <w:rFonts w:ascii="Arial" w:hAnsi="Arial" w:cs="Arial"/>
          <w:sz w:val="24"/>
          <w:szCs w:val="24"/>
          <w:shd w:val="clear" w:color="auto" w:fill="FFFFFF"/>
        </w:rPr>
        <w:t> (</w:t>
      </w:r>
      <w:proofErr w:type="gramEnd"/>
      <w:r w:rsidR="00327255" w:rsidRPr="004D6849">
        <w:rPr>
          <w:rFonts w:ascii="Arial" w:hAnsi="Arial" w:cs="Arial"/>
          <w:sz w:val="24"/>
          <w:szCs w:val="24"/>
          <w:shd w:val="clear" w:color="auto" w:fill="FFFFFF"/>
        </w:rPr>
        <w:t>Study Smarter, 2023)</w:t>
      </w:r>
    </w:p>
    <w:p w14:paraId="04E2B790" w14:textId="287AD2B8" w:rsidR="00BA71BA" w:rsidRPr="004D6849" w:rsidRDefault="00BA71BA" w:rsidP="00DC5797">
      <w:pPr>
        <w:spacing w:line="360" w:lineRule="auto"/>
        <w:rPr>
          <w:rFonts w:ascii="Arial" w:hAnsi="Arial" w:cs="Arial"/>
          <w:sz w:val="24"/>
          <w:szCs w:val="24"/>
        </w:rPr>
      </w:pPr>
      <w:r w:rsidRPr="004D6849">
        <w:rPr>
          <w:rFonts w:ascii="Arial" w:hAnsi="Arial" w:cs="Arial"/>
          <w:sz w:val="24"/>
          <w:szCs w:val="24"/>
        </w:rPr>
        <w:t>CHOCO CAFE has end eye on market trends and is researching the market to work efficiently. Pricing is determined by the company by considering competitors price</w:t>
      </w:r>
      <w:r w:rsidR="00B50E68" w:rsidRPr="004D6849">
        <w:rPr>
          <w:rFonts w:ascii="Arial" w:hAnsi="Arial" w:cs="Arial"/>
          <w:sz w:val="24"/>
          <w:szCs w:val="24"/>
        </w:rPr>
        <w:t xml:space="preserve"> and different price strategy like season trends. </w:t>
      </w:r>
      <w:r w:rsidRPr="004D6849">
        <w:rPr>
          <w:rFonts w:ascii="Arial" w:hAnsi="Arial" w:cs="Arial"/>
          <w:sz w:val="24"/>
          <w:szCs w:val="24"/>
        </w:rPr>
        <w:t xml:space="preserve">Company also considers legal requirements to work efficiently without any obstacle or inefficiency. </w:t>
      </w:r>
    </w:p>
    <w:bookmarkEnd w:id="136"/>
    <w:p w14:paraId="17FEF0E2" w14:textId="77777777" w:rsidR="00BA71BA" w:rsidRPr="004D6849" w:rsidRDefault="00BA71BA" w:rsidP="00DC5797">
      <w:pPr>
        <w:spacing w:line="360" w:lineRule="auto"/>
        <w:rPr>
          <w:rFonts w:ascii="Arial" w:hAnsi="Arial" w:cs="Arial"/>
          <w:sz w:val="24"/>
          <w:szCs w:val="24"/>
        </w:rPr>
      </w:pPr>
    </w:p>
    <w:p w14:paraId="35DF8CAD" w14:textId="77777777" w:rsidR="00AD5931" w:rsidRPr="004D6849" w:rsidRDefault="00AD5931" w:rsidP="00DC5797">
      <w:pPr>
        <w:spacing w:line="360" w:lineRule="auto"/>
        <w:rPr>
          <w:rFonts w:ascii="Arial" w:hAnsi="Arial" w:cs="Arial"/>
          <w:sz w:val="24"/>
          <w:szCs w:val="24"/>
        </w:rPr>
      </w:pPr>
    </w:p>
    <w:p w14:paraId="4172439A" w14:textId="77777777" w:rsidR="00DD6E1E" w:rsidRPr="004D6849" w:rsidRDefault="00DD6E1E" w:rsidP="00DC5797">
      <w:pPr>
        <w:spacing w:line="360" w:lineRule="auto"/>
        <w:rPr>
          <w:rFonts w:ascii="Arial" w:hAnsi="Arial" w:cs="Arial"/>
          <w:sz w:val="24"/>
          <w:szCs w:val="24"/>
        </w:rPr>
      </w:pPr>
    </w:p>
    <w:p w14:paraId="0900B445" w14:textId="77777777" w:rsidR="00DD6E1E" w:rsidRPr="004D6849" w:rsidRDefault="00DD6E1E" w:rsidP="00DC5797">
      <w:pPr>
        <w:spacing w:line="360" w:lineRule="auto"/>
        <w:rPr>
          <w:rFonts w:ascii="Arial" w:hAnsi="Arial" w:cs="Arial"/>
          <w:sz w:val="24"/>
          <w:szCs w:val="24"/>
        </w:rPr>
      </w:pPr>
    </w:p>
    <w:p w14:paraId="426A6547" w14:textId="77777777" w:rsidR="00DD6E1E" w:rsidRPr="004D6849" w:rsidRDefault="00DD6E1E" w:rsidP="00DC5797">
      <w:pPr>
        <w:spacing w:line="360" w:lineRule="auto"/>
        <w:rPr>
          <w:rFonts w:ascii="Arial" w:hAnsi="Arial" w:cs="Arial"/>
          <w:sz w:val="24"/>
          <w:szCs w:val="24"/>
        </w:rPr>
      </w:pPr>
    </w:p>
    <w:p w14:paraId="7C335012" w14:textId="77777777" w:rsidR="00DD6E1E" w:rsidRPr="004D6849" w:rsidRDefault="00DD6E1E" w:rsidP="00DC5797">
      <w:pPr>
        <w:spacing w:line="360" w:lineRule="auto"/>
        <w:rPr>
          <w:rFonts w:ascii="Arial" w:hAnsi="Arial" w:cs="Arial"/>
          <w:sz w:val="24"/>
          <w:szCs w:val="24"/>
        </w:rPr>
      </w:pPr>
    </w:p>
    <w:p w14:paraId="7AC57D3F" w14:textId="06BC2DBD" w:rsidR="00AD5931" w:rsidRPr="004D6849" w:rsidRDefault="00AD5931" w:rsidP="00DC5797">
      <w:pPr>
        <w:spacing w:line="360" w:lineRule="auto"/>
        <w:rPr>
          <w:rFonts w:ascii="Arial" w:hAnsi="Arial" w:cs="Arial"/>
          <w:sz w:val="24"/>
          <w:szCs w:val="24"/>
        </w:rPr>
      </w:pPr>
      <w:r w:rsidRPr="004D6849">
        <w:rPr>
          <w:rFonts w:ascii="Arial" w:hAnsi="Arial" w:cs="Arial"/>
          <w:sz w:val="24"/>
          <w:szCs w:val="24"/>
        </w:rPr>
        <w:t>26 References</w:t>
      </w:r>
    </w:p>
    <w:p w14:paraId="4F4D67A7" w14:textId="77777777" w:rsidR="00BB4424" w:rsidRPr="004D6849" w:rsidRDefault="00BB4424" w:rsidP="00BB4424">
      <w:pPr>
        <w:pStyle w:val="NormalWeb"/>
        <w:spacing w:before="0" w:beforeAutospacing="0" w:after="0" w:afterAutospacing="0" w:line="360" w:lineRule="auto"/>
        <w:rPr>
          <w:rFonts w:ascii="Arial" w:hAnsi="Arial" w:cs="Arial"/>
        </w:rPr>
      </w:pPr>
    </w:p>
    <w:p w14:paraId="210F7AA3" w14:textId="77777777" w:rsidR="00CB05D2" w:rsidRPr="004D6849" w:rsidRDefault="00CB05D2" w:rsidP="00CB05D2">
      <w:pPr>
        <w:pStyle w:val="NormalWeb"/>
        <w:spacing w:before="0" w:beforeAutospacing="0" w:after="0" w:afterAutospacing="0" w:line="360" w:lineRule="atLeast"/>
        <w:rPr>
          <w:rFonts w:ascii="Arial" w:hAnsi="Arial" w:cs="Arial"/>
        </w:rPr>
      </w:pPr>
      <w:r w:rsidRPr="004D6849">
        <w:rPr>
          <w:rFonts w:ascii="Arial" w:hAnsi="Arial" w:cs="Arial"/>
        </w:rPr>
        <w:lastRenderedPageBreak/>
        <w:t>Architecture as a value proposition (no date) www.aia.org. Available at: https://www.aia.org/resource-center/architecture-value-proposition.</w:t>
      </w:r>
    </w:p>
    <w:p w14:paraId="1359A6C4" w14:textId="1656B5AE" w:rsidR="003E3D6E" w:rsidRPr="004D6849" w:rsidRDefault="00CB05D2" w:rsidP="004D6849">
      <w:pPr>
        <w:pStyle w:val="NormalWeb"/>
        <w:rPr>
          <w:rFonts w:ascii="Arial" w:hAnsi="Arial" w:cs="Arial"/>
        </w:rPr>
      </w:pPr>
      <w:r w:rsidRPr="004D6849">
        <w:rPr>
          <w:rFonts w:ascii="Arial" w:hAnsi="Arial" w:cs="Arial"/>
        </w:rPr>
        <w:t>‌</w:t>
      </w:r>
      <w:r w:rsidR="00BB4424" w:rsidRPr="004D6849">
        <w:rPr>
          <w:rFonts w:ascii="Arial" w:hAnsi="Arial" w:cs="Arial"/>
        </w:rPr>
        <w:t>AXA UK home page. (</w:t>
      </w:r>
      <w:r w:rsidR="00366408" w:rsidRPr="004D6849">
        <w:rPr>
          <w:rFonts w:ascii="Arial" w:hAnsi="Arial" w:cs="Arial"/>
        </w:rPr>
        <w:t>2024</w:t>
      </w:r>
      <w:r w:rsidR="00BB4424" w:rsidRPr="004D6849">
        <w:rPr>
          <w:rFonts w:ascii="Arial" w:hAnsi="Arial" w:cs="Arial"/>
        </w:rPr>
        <w:t xml:space="preserve">). Restaurant Insurance from AXA Business Insurance. [online] Available at: </w:t>
      </w:r>
      <w:hyperlink r:id="rId68" w:history="1">
        <w:r w:rsidR="00BB4424" w:rsidRPr="004D6849">
          <w:rPr>
            <w:rStyle w:val="Hyperlink"/>
            <w:rFonts w:ascii="Arial" w:hAnsi="Arial" w:cs="Arial"/>
            <w:color w:val="auto"/>
            <w:u w:val="none"/>
          </w:rPr>
          <w:t>https://www.axa.co.uk/business-insurance/restaurant-insurance/</w:t>
        </w:r>
      </w:hyperlink>
      <w:r w:rsidR="00BB4424" w:rsidRPr="004D6849">
        <w:rPr>
          <w:rFonts w:ascii="Arial" w:hAnsi="Arial" w:cs="Arial"/>
        </w:rPr>
        <w:t>.</w:t>
      </w:r>
    </w:p>
    <w:p w14:paraId="41258854" w14:textId="6A5D3F6A" w:rsidR="00774B59" w:rsidRDefault="00774B59" w:rsidP="00774B59">
      <w:pPr>
        <w:pStyle w:val="NormalWeb"/>
        <w:spacing w:before="0" w:beforeAutospacing="0" w:after="0" w:afterAutospacing="0" w:line="360" w:lineRule="atLeast"/>
        <w:rPr>
          <w:rFonts w:ascii="Arial" w:hAnsi="Arial" w:cs="Arial"/>
        </w:rPr>
      </w:pPr>
      <w:r w:rsidRPr="004D6849">
        <w:rPr>
          <w:rFonts w:ascii="Arial" w:hAnsi="Arial" w:cs="Arial"/>
        </w:rPr>
        <w:t>Accessories (</w:t>
      </w:r>
      <w:r w:rsidRPr="004D6849">
        <w:rPr>
          <w:rFonts w:ascii="Arial" w:hAnsi="Arial" w:cs="Arial"/>
        </w:rPr>
        <w:t>2024</w:t>
      </w:r>
      <w:r w:rsidRPr="004D6849">
        <w:rPr>
          <w:rFonts w:ascii="Arial" w:hAnsi="Arial" w:cs="Arial"/>
        </w:rPr>
        <w:t xml:space="preserve">) Barista Shop. Available at: </w:t>
      </w:r>
      <w:hyperlink r:id="rId69" w:history="1">
        <w:r w:rsidR="004D6849" w:rsidRPr="00A008A6">
          <w:rPr>
            <w:rStyle w:val="Hyperlink"/>
            <w:rFonts w:ascii="Arial" w:hAnsi="Arial" w:cs="Arial"/>
          </w:rPr>
          <w:t>https://baristashop.co.uk/collections/accessories</w:t>
        </w:r>
      </w:hyperlink>
      <w:r w:rsidRPr="004D6849">
        <w:rPr>
          <w:rFonts w:ascii="Arial" w:hAnsi="Arial" w:cs="Arial"/>
        </w:rPr>
        <w:t>.</w:t>
      </w:r>
    </w:p>
    <w:p w14:paraId="675770B6" w14:textId="77777777" w:rsidR="004D6849" w:rsidRDefault="004D6849" w:rsidP="00774B59">
      <w:pPr>
        <w:pStyle w:val="NormalWeb"/>
        <w:spacing w:before="0" w:beforeAutospacing="0" w:after="0" w:afterAutospacing="0" w:line="360" w:lineRule="atLeast"/>
        <w:rPr>
          <w:rFonts w:ascii="Arial" w:hAnsi="Arial" w:cs="Arial"/>
        </w:rPr>
      </w:pPr>
    </w:p>
    <w:p w14:paraId="1B745F35" w14:textId="4960ED73" w:rsidR="004D6849" w:rsidRDefault="004D6849" w:rsidP="004D6849">
      <w:pPr>
        <w:pStyle w:val="NormalWeb"/>
        <w:spacing w:before="0" w:beforeAutospacing="0" w:after="0" w:afterAutospacing="0" w:line="360" w:lineRule="atLeast"/>
        <w:rPr>
          <w:rFonts w:ascii="Arial" w:hAnsi="Arial" w:cs="Arial"/>
        </w:rPr>
      </w:pPr>
      <w:r w:rsidRPr="004D6849">
        <w:rPr>
          <w:rFonts w:ascii="Arial" w:hAnsi="Arial" w:cs="Arial"/>
        </w:rPr>
        <w:t xml:space="preserve">Above and Beyond: How Coffee Shops Give Exceptional Customer Service (no date) handground.com. Available at: </w:t>
      </w:r>
      <w:hyperlink r:id="rId70" w:history="1">
        <w:r w:rsidRPr="004D6849">
          <w:rPr>
            <w:rStyle w:val="Hyperlink"/>
            <w:rFonts w:ascii="Arial" w:hAnsi="Arial" w:cs="Arial"/>
            <w:color w:val="auto"/>
            <w:u w:val="none"/>
          </w:rPr>
          <w:t>https://handground.com/grind/48-ways-to-surprise-and-delight-your-customers-today</w:t>
        </w:r>
      </w:hyperlink>
      <w:r w:rsidRPr="004D6849">
        <w:rPr>
          <w:rFonts w:ascii="Arial" w:hAnsi="Arial" w:cs="Arial"/>
        </w:rPr>
        <w:t>.</w:t>
      </w:r>
    </w:p>
    <w:p w14:paraId="3BA927A7" w14:textId="77777777" w:rsidR="004D6849" w:rsidRDefault="004D6849" w:rsidP="004D6849">
      <w:pPr>
        <w:pStyle w:val="NormalWeb"/>
        <w:spacing w:before="0" w:beforeAutospacing="0" w:after="0" w:afterAutospacing="0" w:line="360" w:lineRule="atLeast"/>
        <w:rPr>
          <w:rFonts w:ascii="Arial" w:hAnsi="Arial" w:cs="Arial"/>
        </w:rPr>
      </w:pPr>
    </w:p>
    <w:p w14:paraId="53B77F56" w14:textId="77777777" w:rsidR="004D6849" w:rsidRPr="004D6849" w:rsidRDefault="004D6849" w:rsidP="004D6849">
      <w:pPr>
        <w:pStyle w:val="NormalWeb"/>
        <w:spacing w:before="0" w:beforeAutospacing="0" w:after="0" w:afterAutospacing="0" w:line="360" w:lineRule="atLeast"/>
        <w:rPr>
          <w:rFonts w:ascii="Arial" w:hAnsi="Arial" w:cs="Arial"/>
        </w:rPr>
      </w:pPr>
      <w:r w:rsidRPr="004D6849">
        <w:rPr>
          <w:rFonts w:ascii="Arial" w:hAnsi="Arial" w:cs="Arial"/>
        </w:rPr>
        <w:t>Brown Faux Leather Sofa - 3 Seater | Trent Furniture (no date) www.trentfurniture.co.uk. Available at: https://www.trentfurniture.co.uk/products/all-sofas/ohio-three-seater-sofa-510.</w:t>
      </w:r>
    </w:p>
    <w:p w14:paraId="457C7C40" w14:textId="77777777" w:rsidR="004D6849" w:rsidRDefault="004D6849" w:rsidP="004D6849">
      <w:pPr>
        <w:pStyle w:val="NormalWeb"/>
        <w:spacing w:before="0" w:beforeAutospacing="0" w:after="0" w:afterAutospacing="0" w:line="360" w:lineRule="atLeast"/>
        <w:rPr>
          <w:rFonts w:ascii="Arial" w:hAnsi="Arial" w:cs="Arial"/>
        </w:rPr>
      </w:pPr>
    </w:p>
    <w:p w14:paraId="5A7539C9" w14:textId="77777777" w:rsidR="004D6849" w:rsidRDefault="004D6849" w:rsidP="004D6849">
      <w:pPr>
        <w:pStyle w:val="NormalWeb"/>
        <w:spacing w:before="0" w:beforeAutospacing="0" w:after="0" w:afterAutospacing="0" w:line="360" w:lineRule="atLeast"/>
        <w:rPr>
          <w:rFonts w:ascii="Arial" w:hAnsi="Arial" w:cs="Arial"/>
        </w:rPr>
      </w:pPr>
    </w:p>
    <w:p w14:paraId="14EB7C72" w14:textId="2FACE864" w:rsidR="00BB4424" w:rsidRPr="004D6849" w:rsidRDefault="00BB4424" w:rsidP="004D6849">
      <w:pPr>
        <w:pStyle w:val="NormalWeb"/>
        <w:spacing w:before="0" w:beforeAutospacing="0" w:after="0" w:afterAutospacing="0" w:line="360" w:lineRule="atLeast"/>
        <w:rPr>
          <w:rFonts w:ascii="Arial" w:hAnsi="Arial" w:cs="Arial"/>
        </w:rPr>
      </w:pPr>
      <w:r w:rsidRPr="004D6849">
        <w:rPr>
          <w:rFonts w:ascii="Arial" w:hAnsi="Arial" w:cs="Arial"/>
        </w:rPr>
        <w:t>Conceptboard. (n.d.). SWOT Choco Caffe. [online] Available at: https://app.conceptboard.com/board/xh7g-p9e7-3zuo-6xc6-tm6x [Accessed 3 Mar. 2024].</w:t>
      </w:r>
    </w:p>
    <w:p w14:paraId="2515BD07" w14:textId="77777777" w:rsidR="003E3D6E" w:rsidRPr="004D6849" w:rsidRDefault="003E3D6E" w:rsidP="003E3D6E">
      <w:pPr>
        <w:pStyle w:val="NormalWeb"/>
        <w:spacing w:before="0" w:beforeAutospacing="0" w:after="0" w:afterAutospacing="0" w:line="360" w:lineRule="auto"/>
        <w:rPr>
          <w:rFonts w:ascii="Arial" w:hAnsi="Arial" w:cs="Arial"/>
        </w:rPr>
      </w:pPr>
    </w:p>
    <w:p w14:paraId="558A2DA7" w14:textId="77777777" w:rsidR="00730395" w:rsidRPr="004D6849" w:rsidRDefault="00730395" w:rsidP="00730395">
      <w:pPr>
        <w:pStyle w:val="NormalWeb"/>
        <w:spacing w:before="0" w:beforeAutospacing="0" w:after="0" w:afterAutospacing="0" w:line="360" w:lineRule="atLeast"/>
        <w:rPr>
          <w:rFonts w:ascii="Arial" w:hAnsi="Arial" w:cs="Arial"/>
        </w:rPr>
      </w:pPr>
      <w:r w:rsidRPr="004D6849">
        <w:rPr>
          <w:rFonts w:ascii="Arial" w:hAnsi="Arial" w:cs="Arial"/>
        </w:rPr>
        <w:t>Caddy, T. (2021) UK Coffee Shops Market Report 2022 | Mintel.com, store.mintel.com. Available at: https://store.mintel.com/report/uk-coffee-shops-market-report.</w:t>
      </w:r>
    </w:p>
    <w:p w14:paraId="3C55B6D9" w14:textId="175C151B" w:rsidR="003E3D6E" w:rsidRDefault="00730395" w:rsidP="004D6849">
      <w:pPr>
        <w:pStyle w:val="NormalWeb"/>
        <w:rPr>
          <w:rFonts w:ascii="Arial" w:hAnsi="Arial" w:cs="Arial"/>
        </w:rPr>
      </w:pPr>
      <w:r w:rsidRPr="004D6849">
        <w:rPr>
          <w:rFonts w:ascii="Arial" w:hAnsi="Arial" w:cs="Arial"/>
        </w:rPr>
        <w:t>‌</w:t>
      </w:r>
      <w:r w:rsidR="00BB4424" w:rsidRPr="004D6849">
        <w:rPr>
          <w:rFonts w:ascii="Arial" w:hAnsi="Arial" w:cs="Arial"/>
        </w:rPr>
        <w:t>Conceptboard. (n.d.). SMART Choco Caffe. [online] Available at: https://app.conceptboard.com/board/rmqk-59hc-cmdn-4ub4-8htc [Accessed 3 Mar. 2024].</w:t>
      </w:r>
    </w:p>
    <w:p w14:paraId="2E58DF05" w14:textId="757C94AF" w:rsidR="004D6849" w:rsidRDefault="004D6849" w:rsidP="004D6849">
      <w:pPr>
        <w:pStyle w:val="NormalWeb"/>
        <w:spacing w:before="0" w:beforeAutospacing="0" w:after="0" w:afterAutospacing="0" w:line="360" w:lineRule="atLeast"/>
        <w:rPr>
          <w:rFonts w:ascii="Arial" w:hAnsi="Arial" w:cs="Arial"/>
        </w:rPr>
      </w:pPr>
      <w:r w:rsidRPr="004D6849">
        <w:rPr>
          <w:rFonts w:ascii="Arial" w:hAnsi="Arial" w:cs="Arial"/>
        </w:rPr>
        <w:t xml:space="preserve">Café &amp; coffee shop counters (no date) George Thomas Joinery. Available at: </w:t>
      </w:r>
      <w:hyperlink r:id="rId71" w:history="1">
        <w:r w:rsidRPr="00A008A6">
          <w:rPr>
            <w:rStyle w:val="Hyperlink"/>
            <w:rFonts w:ascii="Arial" w:hAnsi="Arial" w:cs="Arial"/>
          </w:rPr>
          <w:t>https://www.gtjs.co.uk/products/coffee-shops-cafes-counters/</w:t>
        </w:r>
      </w:hyperlink>
      <w:r w:rsidRPr="004D6849">
        <w:rPr>
          <w:rFonts w:ascii="Arial" w:hAnsi="Arial" w:cs="Arial"/>
        </w:rPr>
        <w:t>.</w:t>
      </w:r>
    </w:p>
    <w:p w14:paraId="1709801C" w14:textId="77777777" w:rsidR="004D6849" w:rsidRDefault="004D6849" w:rsidP="004D6849">
      <w:pPr>
        <w:pStyle w:val="NormalWeb"/>
        <w:spacing w:before="0" w:beforeAutospacing="0" w:after="0" w:afterAutospacing="0" w:line="360" w:lineRule="atLeast"/>
        <w:rPr>
          <w:rFonts w:ascii="Arial" w:hAnsi="Arial" w:cs="Arial"/>
        </w:rPr>
      </w:pPr>
    </w:p>
    <w:p w14:paraId="54F35A8C" w14:textId="77777777" w:rsidR="004D6849" w:rsidRPr="004D6849" w:rsidRDefault="004D6849" w:rsidP="004D6849">
      <w:pPr>
        <w:pStyle w:val="NormalWeb"/>
        <w:spacing w:before="0" w:beforeAutospacing="0" w:after="0" w:afterAutospacing="0" w:line="360" w:lineRule="atLeast"/>
        <w:rPr>
          <w:rFonts w:ascii="Arial" w:hAnsi="Arial" w:cs="Arial"/>
        </w:rPr>
      </w:pPr>
      <w:r w:rsidRPr="004D6849">
        <w:rPr>
          <w:rFonts w:ascii="Arial" w:hAnsi="Arial" w:cs="Arial"/>
        </w:rPr>
        <w:t>Coffee Shops Market - Growth, Trends and Forecast (2023 - 2030) (no date) www.linkedin.com. Available at: https://www.linkedin.com/pulse/coffee-shops-market-growth-trends-forecast.</w:t>
      </w:r>
    </w:p>
    <w:p w14:paraId="16E585F4" w14:textId="77777777" w:rsidR="004D6849" w:rsidRDefault="004D6849" w:rsidP="004D6849">
      <w:pPr>
        <w:pStyle w:val="NormalWeb"/>
        <w:spacing w:before="0" w:beforeAutospacing="0" w:after="0" w:afterAutospacing="0" w:line="360" w:lineRule="auto"/>
        <w:rPr>
          <w:rFonts w:ascii="Arial" w:hAnsi="Arial" w:cs="Arial"/>
        </w:rPr>
      </w:pPr>
    </w:p>
    <w:p w14:paraId="2BC27420" w14:textId="77777777" w:rsidR="004D6849" w:rsidRPr="004D6849" w:rsidRDefault="004D6849" w:rsidP="004D6849">
      <w:pPr>
        <w:pStyle w:val="NormalWeb"/>
        <w:spacing w:before="0" w:beforeAutospacing="0" w:after="0" w:afterAutospacing="0" w:line="360" w:lineRule="atLeast"/>
        <w:rPr>
          <w:rFonts w:ascii="Arial" w:hAnsi="Arial" w:cs="Arial"/>
        </w:rPr>
      </w:pPr>
      <w:r w:rsidRPr="004D6849">
        <w:rPr>
          <w:rFonts w:ascii="Arial" w:hAnsi="Arial" w:cs="Arial"/>
        </w:rPr>
        <w:lastRenderedPageBreak/>
        <w:t>Coffee Shop Market Growth Research Report [2024-2031] (no date) www.linkedin.com. Available at: https://www.linkedin.com/pulse/coffee-shop-market-growth-research-report-2024-2031-edmqe/ (Accessed: 4 March 2024).</w:t>
      </w:r>
    </w:p>
    <w:p w14:paraId="76B57E7D" w14:textId="77777777" w:rsidR="004D6849" w:rsidRPr="004D6849" w:rsidRDefault="004D6849" w:rsidP="004D6849">
      <w:pPr>
        <w:pStyle w:val="NormalWeb"/>
        <w:spacing w:before="0" w:beforeAutospacing="0" w:after="0" w:afterAutospacing="0" w:line="360" w:lineRule="auto"/>
        <w:rPr>
          <w:rFonts w:ascii="Arial" w:hAnsi="Arial" w:cs="Arial"/>
        </w:rPr>
      </w:pPr>
    </w:p>
    <w:p w14:paraId="7E5093FD" w14:textId="77777777" w:rsidR="004D6849" w:rsidRPr="004D6849" w:rsidRDefault="004D6849" w:rsidP="004D6849">
      <w:pPr>
        <w:pStyle w:val="NormalWeb"/>
        <w:spacing w:before="0" w:beforeAutospacing="0" w:after="0" w:afterAutospacing="0" w:line="360" w:lineRule="atLeast"/>
        <w:rPr>
          <w:rFonts w:ascii="Arial" w:hAnsi="Arial" w:cs="Arial"/>
        </w:rPr>
      </w:pPr>
      <w:bookmarkStart w:id="137" w:name="_Hlk160484867"/>
      <w:r w:rsidRPr="004D6849">
        <w:rPr>
          <w:rFonts w:ascii="Arial" w:hAnsi="Arial" w:cs="Arial"/>
        </w:rPr>
        <w:t>Coffee Shops Market - Growth, Trends and Forecast (2023 - 2030) (no date) www.linkedin.com. Available at: https://www.linkedin.com/pulse/coffee-shops-market-growth-trends-forecast.</w:t>
      </w:r>
    </w:p>
    <w:bookmarkEnd w:id="137"/>
    <w:p w14:paraId="6AC45D5A" w14:textId="77777777" w:rsidR="004D6849" w:rsidRPr="004D6849" w:rsidRDefault="004D6849" w:rsidP="004D6849">
      <w:pPr>
        <w:pStyle w:val="NormalWeb"/>
        <w:spacing w:before="0" w:beforeAutospacing="0" w:after="0" w:afterAutospacing="0" w:line="360" w:lineRule="atLeast"/>
        <w:rPr>
          <w:rFonts w:ascii="Arial" w:hAnsi="Arial" w:cs="Arial"/>
        </w:rPr>
      </w:pPr>
    </w:p>
    <w:p w14:paraId="541CF760" w14:textId="77777777" w:rsidR="004D6849" w:rsidRDefault="004D6849" w:rsidP="00774B59">
      <w:pPr>
        <w:pStyle w:val="NormalWeb"/>
        <w:spacing w:before="0" w:beforeAutospacing="0" w:after="0" w:afterAutospacing="0" w:line="360" w:lineRule="atLeast"/>
        <w:rPr>
          <w:rFonts w:ascii="Arial" w:hAnsi="Arial" w:cs="Arial"/>
        </w:rPr>
      </w:pPr>
    </w:p>
    <w:p w14:paraId="3F92EDFA" w14:textId="22709551" w:rsidR="00774B59" w:rsidRPr="004D6849" w:rsidRDefault="00774B59" w:rsidP="00774B59">
      <w:pPr>
        <w:pStyle w:val="NormalWeb"/>
        <w:spacing w:before="0" w:beforeAutospacing="0" w:after="0" w:afterAutospacing="0" w:line="360" w:lineRule="atLeast"/>
        <w:rPr>
          <w:rFonts w:ascii="Arial" w:hAnsi="Arial" w:cs="Arial"/>
        </w:rPr>
      </w:pPr>
      <w:r w:rsidRPr="004D6849">
        <w:rPr>
          <w:rFonts w:ascii="Arial" w:hAnsi="Arial" w:cs="Arial"/>
        </w:rPr>
        <w:t>Design, D. (no date) Bar Equipment, MBS Wholesale Ltd. Available at: https://www.mbswholesale.co.uk/bar-supplies/bar-equipment/.</w:t>
      </w:r>
    </w:p>
    <w:p w14:paraId="0FDC5131" w14:textId="42A258F1" w:rsidR="000567A1" w:rsidRPr="004D6849" w:rsidRDefault="00774B59" w:rsidP="004D6849">
      <w:pPr>
        <w:pStyle w:val="NormalWeb"/>
        <w:rPr>
          <w:rFonts w:ascii="Arial" w:hAnsi="Arial" w:cs="Arial"/>
        </w:rPr>
      </w:pPr>
      <w:r w:rsidRPr="004D6849">
        <w:rPr>
          <w:rFonts w:ascii="Arial" w:hAnsi="Arial" w:cs="Arial"/>
        </w:rPr>
        <w:t>‌</w:t>
      </w:r>
      <w:r w:rsidR="000567A1" w:rsidRPr="004D6849">
        <w:rPr>
          <w:rFonts w:ascii="Arial" w:hAnsi="Arial" w:cs="Arial"/>
        </w:rPr>
        <w:t xml:space="preserve">development (2021) What Makes a Good Coffee Shop Experience?, Esquires Coffee. Available at: </w:t>
      </w:r>
      <w:hyperlink r:id="rId72" w:history="1">
        <w:r w:rsidR="00360484" w:rsidRPr="004D6849">
          <w:rPr>
            <w:rStyle w:val="Hyperlink"/>
            <w:rFonts w:ascii="Arial" w:hAnsi="Arial" w:cs="Arial"/>
            <w:color w:val="auto"/>
            <w:u w:val="none"/>
          </w:rPr>
          <w:t>https://esquirescoffee.co.uk/news/what-makes-good-coffee-shop-experience/</w:t>
        </w:r>
      </w:hyperlink>
      <w:r w:rsidR="000567A1" w:rsidRPr="004D6849">
        <w:rPr>
          <w:rFonts w:ascii="Arial" w:hAnsi="Arial" w:cs="Arial"/>
        </w:rPr>
        <w:t>.</w:t>
      </w:r>
    </w:p>
    <w:p w14:paraId="770DF581" w14:textId="693AEEDD" w:rsidR="00360484" w:rsidRPr="004D6849" w:rsidRDefault="00360484" w:rsidP="00360484">
      <w:pPr>
        <w:pStyle w:val="NormalWeb"/>
        <w:spacing w:before="0" w:beforeAutospacing="0" w:after="0" w:afterAutospacing="0" w:line="360" w:lineRule="atLeast"/>
        <w:rPr>
          <w:rFonts w:ascii="Arial" w:hAnsi="Arial" w:cs="Arial"/>
        </w:rPr>
      </w:pPr>
      <w:r w:rsidRPr="004D6849">
        <w:rPr>
          <w:rFonts w:ascii="Arial" w:hAnsi="Arial" w:cs="Arial"/>
        </w:rPr>
        <w:t>Esquires Coffee (2021) How Profitable are Coffee Shops?, Esquires Coffee UK. Available at: https://esquirescoffee.co.uk/news/how-profitable-coffee-shops/.</w:t>
      </w:r>
    </w:p>
    <w:p w14:paraId="7E0B7775" w14:textId="580C1291" w:rsidR="00550148" w:rsidRPr="004D6849" w:rsidRDefault="00360484" w:rsidP="00360484">
      <w:pPr>
        <w:pStyle w:val="NormalWeb"/>
        <w:rPr>
          <w:rFonts w:ascii="Arial" w:hAnsi="Arial" w:cs="Arial"/>
        </w:rPr>
      </w:pPr>
      <w:r w:rsidRPr="004D6849">
        <w:rPr>
          <w:rFonts w:ascii="Arial" w:hAnsi="Arial" w:cs="Arial"/>
        </w:rPr>
        <w:t>‌</w:t>
      </w:r>
      <w:r w:rsidR="00550148" w:rsidRPr="004D6849">
        <w:rPr>
          <w:rFonts w:ascii="Arial" w:hAnsi="Arial" w:cs="Arial"/>
        </w:rPr>
        <w:t>Fripp, G. (2020) SWOT Analysis Example for a Coffee Shop, THE Marketing Study Guide. Available at: https://www.marketingstudyguide.com/swot-analysis-example-for-a-coffee-shop/.</w:t>
      </w:r>
    </w:p>
    <w:p w14:paraId="67167168" w14:textId="485F7A03" w:rsidR="00F566A2" w:rsidRDefault="00550148" w:rsidP="00550148">
      <w:pPr>
        <w:pStyle w:val="NormalWeb"/>
        <w:rPr>
          <w:rFonts w:ascii="Arial" w:hAnsi="Arial" w:cs="Arial"/>
        </w:rPr>
      </w:pPr>
      <w:r w:rsidRPr="004D6849">
        <w:rPr>
          <w:rFonts w:ascii="Arial" w:hAnsi="Arial" w:cs="Arial"/>
        </w:rPr>
        <w:t>‌</w:t>
      </w:r>
      <w:r w:rsidR="00F566A2" w:rsidRPr="004D6849">
        <w:rPr>
          <w:rFonts w:ascii="Arial" w:hAnsi="Arial" w:cs="Arial"/>
        </w:rPr>
        <w:t xml:space="preserve">Fridgesmart, W. for (no date) Tefcold BA30SP | Fridgesmart, www.fridgesmart.co.uk. Available at: </w:t>
      </w:r>
      <w:hyperlink r:id="rId73" w:history="1">
        <w:r w:rsidR="004D6849" w:rsidRPr="00A008A6">
          <w:rPr>
            <w:rStyle w:val="Hyperlink"/>
            <w:rFonts w:ascii="Arial" w:hAnsi="Arial" w:cs="Arial"/>
          </w:rPr>
          <w:t>https://www.fridgesmart.co.uk/tefcold-ba30</w:t>
        </w:r>
      </w:hyperlink>
      <w:r w:rsidR="00F566A2" w:rsidRPr="004D6849">
        <w:rPr>
          <w:rFonts w:ascii="Arial" w:hAnsi="Arial" w:cs="Arial"/>
        </w:rPr>
        <w:t>.</w:t>
      </w:r>
    </w:p>
    <w:p w14:paraId="41669ED4" w14:textId="161DCD9B" w:rsidR="004D6849" w:rsidRPr="004D6849" w:rsidRDefault="004D6849" w:rsidP="00550148">
      <w:pPr>
        <w:pStyle w:val="NormalWeb"/>
        <w:rPr>
          <w:rFonts w:ascii="Arial" w:hAnsi="Arial" w:cs="Arial"/>
        </w:rPr>
      </w:pPr>
      <w:r w:rsidRPr="004D6849">
        <w:rPr>
          <w:rFonts w:ascii="Arial" w:hAnsi="Arial" w:cs="Arial"/>
        </w:rPr>
        <w:t>Faux Leather Dining Chairs - Black | Trent Furniture (no date) www.trentfurniture.co.uk. Available at: https://www.trentfurniture.co.uk/products/all-chairs/sorrento-chair--black-faux-767</w:t>
      </w:r>
    </w:p>
    <w:p w14:paraId="77872A6B" w14:textId="0B14097C" w:rsidR="000A08DC" w:rsidRPr="004D6849" w:rsidRDefault="00F566A2" w:rsidP="00F566A2">
      <w:pPr>
        <w:pStyle w:val="NormalWeb"/>
        <w:rPr>
          <w:rFonts w:ascii="Arial" w:hAnsi="Arial" w:cs="Arial"/>
        </w:rPr>
      </w:pPr>
      <w:r w:rsidRPr="004D6849">
        <w:rPr>
          <w:rFonts w:ascii="Arial" w:hAnsi="Arial" w:cs="Arial"/>
        </w:rPr>
        <w:t>‌</w:t>
      </w:r>
      <w:r w:rsidR="000A08DC" w:rsidRPr="004D6849">
        <w:rPr>
          <w:rFonts w:ascii="Arial" w:hAnsi="Arial" w:cs="Arial"/>
        </w:rPr>
        <w:t xml:space="preserve">Food Standards Agency (2018). Food hygiene for your business. [online] Food Standards Agency. Available at: </w:t>
      </w:r>
      <w:hyperlink r:id="rId74" w:history="1">
        <w:r w:rsidR="00DD6E1E" w:rsidRPr="004D6849">
          <w:rPr>
            <w:rStyle w:val="Hyperlink"/>
            <w:rFonts w:ascii="Arial" w:hAnsi="Arial" w:cs="Arial"/>
            <w:color w:val="auto"/>
            <w:u w:val="none"/>
          </w:rPr>
          <w:t>https://www.food.gov.uk/business-guidance/food-hygiene-for-your-business</w:t>
        </w:r>
      </w:hyperlink>
      <w:r w:rsidR="000A08DC" w:rsidRPr="004D6849">
        <w:rPr>
          <w:rFonts w:ascii="Arial" w:hAnsi="Arial" w:cs="Arial"/>
        </w:rPr>
        <w:t>.</w:t>
      </w:r>
    </w:p>
    <w:p w14:paraId="642C2B3B" w14:textId="4AD018C4" w:rsidR="00BB4424" w:rsidRPr="004D6849" w:rsidRDefault="00BB4424" w:rsidP="00BB4424">
      <w:pPr>
        <w:pStyle w:val="NormalWeb"/>
        <w:spacing w:before="0" w:beforeAutospacing="0" w:after="0" w:afterAutospacing="0" w:line="360" w:lineRule="atLeast"/>
        <w:rPr>
          <w:rFonts w:ascii="Arial" w:hAnsi="Arial" w:cs="Arial"/>
        </w:rPr>
      </w:pPr>
      <w:r w:rsidRPr="004D6849">
        <w:rPr>
          <w:rFonts w:ascii="Arial" w:hAnsi="Arial" w:cs="Arial"/>
        </w:rPr>
        <w:t>Google Trends. (n.d.). Google Trends. [online] Available at: https://trends.google.com/trends/explore?geo=GB&amp;q=coffe%20shops&amp;hl=en [Accessed 3 Mar. 2024].</w:t>
      </w:r>
    </w:p>
    <w:p w14:paraId="47EA1795" w14:textId="3804D703" w:rsidR="00BB4424" w:rsidRPr="004D6849" w:rsidRDefault="00BB4424" w:rsidP="004D6849">
      <w:pPr>
        <w:pStyle w:val="NormalWeb"/>
        <w:rPr>
          <w:rFonts w:ascii="Arial" w:hAnsi="Arial" w:cs="Arial"/>
        </w:rPr>
      </w:pPr>
      <w:r w:rsidRPr="004D6849">
        <w:rPr>
          <w:rFonts w:ascii="Arial" w:hAnsi="Arial" w:cs="Arial"/>
        </w:rPr>
        <w:t>Hill, M. (2023). Do coffee trade shows actually benefit smaller businesses? [online] Perfect Daily Grind. Available at: https://perfectdailygrind.com/2023/11/coffee-trade-shows-benefits-small-businesses/ [Accessed 1 Mar. 2024].</w:t>
      </w:r>
    </w:p>
    <w:p w14:paraId="766B0B24" w14:textId="5BAC2910" w:rsidR="00536B48" w:rsidRDefault="00536B48" w:rsidP="00536B48">
      <w:pPr>
        <w:pStyle w:val="NormalWeb"/>
        <w:spacing w:before="0" w:beforeAutospacing="0" w:after="0" w:afterAutospacing="0" w:line="360" w:lineRule="atLeast"/>
        <w:rPr>
          <w:rFonts w:ascii="Arial" w:hAnsi="Arial" w:cs="Arial"/>
        </w:rPr>
      </w:pPr>
      <w:r w:rsidRPr="004D6849">
        <w:rPr>
          <w:rFonts w:ascii="Arial" w:hAnsi="Arial" w:cs="Arial"/>
        </w:rPr>
        <w:lastRenderedPageBreak/>
        <w:t xml:space="preserve">Hudson, E. (2023) 7 digital marketing strategies and how to plan your own campaign [template], Hubspot.com. Available at: </w:t>
      </w:r>
      <w:hyperlink r:id="rId75" w:history="1">
        <w:r w:rsidR="004D6849" w:rsidRPr="00A008A6">
          <w:rPr>
            <w:rStyle w:val="Hyperlink"/>
            <w:rFonts w:ascii="Arial" w:hAnsi="Arial" w:cs="Arial"/>
          </w:rPr>
          <w:t>https://blog.hubspot.com/marketing/digital-strategy-guide</w:t>
        </w:r>
      </w:hyperlink>
      <w:r w:rsidRPr="004D6849">
        <w:rPr>
          <w:rFonts w:ascii="Arial" w:hAnsi="Arial" w:cs="Arial"/>
        </w:rPr>
        <w:t>.</w:t>
      </w:r>
    </w:p>
    <w:p w14:paraId="7B6D6D3B" w14:textId="77777777" w:rsidR="004D6849" w:rsidRDefault="004D6849" w:rsidP="00536B48">
      <w:pPr>
        <w:pStyle w:val="NormalWeb"/>
        <w:spacing w:before="0" w:beforeAutospacing="0" w:after="0" w:afterAutospacing="0" w:line="360" w:lineRule="atLeast"/>
        <w:rPr>
          <w:rFonts w:ascii="Arial" w:hAnsi="Arial" w:cs="Arial"/>
        </w:rPr>
      </w:pPr>
    </w:p>
    <w:p w14:paraId="5DAC24D7" w14:textId="77777777" w:rsidR="004D6849" w:rsidRPr="004D6849" w:rsidRDefault="004D6849" w:rsidP="004D6849">
      <w:pPr>
        <w:pStyle w:val="NormalWeb"/>
        <w:spacing w:before="0" w:beforeAutospacing="0" w:after="0" w:afterAutospacing="0" w:line="360" w:lineRule="atLeast"/>
        <w:rPr>
          <w:rFonts w:ascii="Arial" w:hAnsi="Arial" w:cs="Arial"/>
        </w:rPr>
      </w:pPr>
      <w:r w:rsidRPr="004D6849">
        <w:rPr>
          <w:rFonts w:ascii="Arial" w:hAnsi="Arial" w:cs="Arial"/>
        </w:rPr>
        <w:t>Hospitality staff retention: How to keep staff motivated and happy at work (no date) www.linkedin.com. Available at: https://www.linkedin.com/pulse/hospitality-staff-retention-how-keep-motivated-happy-work-yoello.</w:t>
      </w:r>
    </w:p>
    <w:p w14:paraId="608EB46A" w14:textId="77777777" w:rsidR="004D6849" w:rsidRPr="004D6849" w:rsidRDefault="004D6849" w:rsidP="00536B48">
      <w:pPr>
        <w:pStyle w:val="NormalWeb"/>
        <w:spacing w:before="0" w:beforeAutospacing="0" w:after="0" w:afterAutospacing="0" w:line="360" w:lineRule="atLeast"/>
        <w:rPr>
          <w:rFonts w:ascii="Arial" w:hAnsi="Arial" w:cs="Arial"/>
        </w:rPr>
      </w:pPr>
    </w:p>
    <w:p w14:paraId="24C9E198" w14:textId="2CB959D8" w:rsidR="004D6849" w:rsidRPr="004D6849" w:rsidRDefault="00536B48" w:rsidP="004D6849">
      <w:pPr>
        <w:pStyle w:val="NormalWeb"/>
        <w:rPr>
          <w:rFonts w:ascii="Arial" w:hAnsi="Arial" w:cs="Arial"/>
        </w:rPr>
      </w:pPr>
      <w:r w:rsidRPr="004D6849">
        <w:rPr>
          <w:rFonts w:ascii="Arial" w:hAnsi="Arial" w:cs="Arial"/>
        </w:rPr>
        <w:t>‌</w:t>
      </w:r>
      <w:r w:rsidR="004D6849" w:rsidRPr="004D6849">
        <w:rPr>
          <w:rFonts w:ascii="Arial" w:hAnsi="Arial" w:cs="Arial"/>
        </w:rPr>
        <w:t>Iberital IB7 3-Group Alto 6000W - Pure Black (no date) Barista Shop. Available at: https://baristashop.co.uk/products/iberital-ib7-3-group-fully-auto (Accessed: 4 March 2024).</w:t>
      </w:r>
    </w:p>
    <w:p w14:paraId="7833ECB9" w14:textId="5DB87F72" w:rsidR="00550148" w:rsidRPr="004D6849" w:rsidRDefault="00550148" w:rsidP="00550148">
      <w:pPr>
        <w:pStyle w:val="NormalWeb"/>
        <w:spacing w:before="0" w:beforeAutospacing="0" w:after="0" w:afterAutospacing="0" w:line="360" w:lineRule="atLeast"/>
        <w:rPr>
          <w:rFonts w:ascii="Arial" w:hAnsi="Arial" w:cs="Arial"/>
        </w:rPr>
      </w:pPr>
      <w:r w:rsidRPr="004D6849">
        <w:rPr>
          <w:rFonts w:ascii="Arial" w:hAnsi="Arial" w:cs="Arial"/>
        </w:rPr>
        <w:t>International, H.B. (2021) Is it Possible? High Quality Products at an Affordable Price?» HB International, HB International. Available at: https://hbint.biz/is-it-possible-high-quality-products-at-an-affordable-price/.</w:t>
      </w:r>
    </w:p>
    <w:p w14:paraId="147CFFB4" w14:textId="61C1AE83" w:rsidR="00730395" w:rsidRPr="004D6849" w:rsidRDefault="00550148" w:rsidP="00550148">
      <w:pPr>
        <w:pStyle w:val="NormalWeb"/>
        <w:rPr>
          <w:rFonts w:ascii="Arial" w:hAnsi="Arial" w:cs="Arial"/>
        </w:rPr>
      </w:pPr>
      <w:r w:rsidRPr="004D6849">
        <w:rPr>
          <w:rFonts w:ascii="Arial" w:hAnsi="Arial" w:cs="Arial"/>
        </w:rPr>
        <w:t>‌</w:t>
      </w:r>
      <w:r w:rsidR="00730395" w:rsidRPr="004D6849">
        <w:rPr>
          <w:rFonts w:ascii="Arial" w:hAnsi="Arial" w:cs="Arial"/>
        </w:rPr>
        <w:t>International, H.B. (2021) Is it Possible? High Quality Products at an Affordable Price?» HB International, HB International. Available at: https://hbint.biz/is-it-possible-high-quality-products-at-an-affordable-price/.</w:t>
      </w:r>
    </w:p>
    <w:p w14:paraId="6F8365F6" w14:textId="09FE194D" w:rsidR="00550148" w:rsidRPr="004D6849" w:rsidRDefault="00730395" w:rsidP="004D6849">
      <w:pPr>
        <w:pStyle w:val="NormalWeb"/>
        <w:rPr>
          <w:rFonts w:ascii="Arial" w:hAnsi="Arial" w:cs="Arial"/>
        </w:rPr>
      </w:pPr>
      <w:r w:rsidRPr="004D6849">
        <w:rPr>
          <w:rFonts w:ascii="Arial" w:hAnsi="Arial" w:cs="Arial"/>
        </w:rPr>
        <w:t>‌</w:t>
      </w:r>
      <w:r w:rsidR="00550148" w:rsidRPr="004D6849">
        <w:rPr>
          <w:rFonts w:ascii="Arial" w:hAnsi="Arial" w:cs="Arial"/>
        </w:rPr>
        <w:t>June 29, C.V. on and 2021 (2021) 7 Must-Have Technology Upgrades for Coffee Shops, EMERGING. Available at: https://emerging.com/insights/beverage/7-must-have-technology-upgrades-for-coffee-shops.</w:t>
      </w:r>
    </w:p>
    <w:p w14:paraId="2276D931" w14:textId="741D4D20" w:rsidR="000567A1" w:rsidRPr="004D6849" w:rsidRDefault="00550148" w:rsidP="004D6849">
      <w:pPr>
        <w:pStyle w:val="NormalWeb"/>
        <w:rPr>
          <w:rFonts w:ascii="Arial" w:hAnsi="Arial" w:cs="Arial"/>
        </w:rPr>
      </w:pPr>
      <w:r w:rsidRPr="004D6849">
        <w:rPr>
          <w:rFonts w:ascii="Arial" w:hAnsi="Arial" w:cs="Arial"/>
        </w:rPr>
        <w:t>‌</w:t>
      </w:r>
      <w:r w:rsidR="000567A1" w:rsidRPr="004D6849">
        <w:rPr>
          <w:rFonts w:ascii="Arial" w:hAnsi="Arial" w:cs="Arial"/>
        </w:rPr>
        <w:t>Latest News - nationwidecoffee.co.uk (no date) www.nationwidecoffee.co.uk. Available at: https://www.nationwidecoffee.co.uk/news/4-simple-ways-to-making-your-coffee-shop-a-world-class-experience.</w:t>
      </w:r>
    </w:p>
    <w:p w14:paraId="76EE7074" w14:textId="2324C0A2" w:rsidR="006D296E" w:rsidRPr="004D6849" w:rsidRDefault="000567A1" w:rsidP="004D6849">
      <w:pPr>
        <w:pStyle w:val="NormalWeb"/>
        <w:rPr>
          <w:rFonts w:ascii="Arial" w:hAnsi="Arial" w:cs="Arial"/>
        </w:rPr>
      </w:pPr>
      <w:r w:rsidRPr="004D6849">
        <w:rPr>
          <w:rFonts w:ascii="Arial" w:hAnsi="Arial" w:cs="Arial"/>
        </w:rPr>
        <w:t>‌</w:t>
      </w:r>
      <w:r w:rsidR="006D296E" w:rsidRPr="004D6849">
        <w:rPr>
          <w:rFonts w:ascii="Arial" w:hAnsi="Arial" w:cs="Arial"/>
        </w:rPr>
        <w:t xml:space="preserve">management8962 (2021) Perfect Daily Grind: How can coffee shops diversify into offering different products?, Kofra Coffee. Available at: </w:t>
      </w:r>
      <w:hyperlink r:id="rId76" w:history="1">
        <w:r w:rsidR="00550148" w:rsidRPr="004D6849">
          <w:rPr>
            <w:rStyle w:val="Hyperlink"/>
            <w:rFonts w:ascii="Arial" w:hAnsi="Arial" w:cs="Arial"/>
            <w:color w:val="auto"/>
            <w:u w:val="none"/>
          </w:rPr>
          <w:t>https://www.kofra.co.uk/post/perfect-daily-grind-how-can-coffee-shops-diversify-into-offering-different-products</w:t>
        </w:r>
      </w:hyperlink>
      <w:r w:rsidR="006D296E" w:rsidRPr="004D6849">
        <w:rPr>
          <w:rFonts w:ascii="Arial" w:hAnsi="Arial" w:cs="Arial"/>
        </w:rPr>
        <w:t>.</w:t>
      </w:r>
    </w:p>
    <w:p w14:paraId="11277F65" w14:textId="77777777" w:rsidR="004D6849" w:rsidRDefault="004D6849" w:rsidP="00550148">
      <w:pPr>
        <w:pStyle w:val="NormalWeb"/>
        <w:spacing w:before="0" w:beforeAutospacing="0" w:after="0" w:afterAutospacing="0" w:line="360" w:lineRule="atLeast"/>
        <w:rPr>
          <w:rFonts w:ascii="Arial" w:hAnsi="Arial" w:cs="Arial"/>
        </w:rPr>
      </w:pPr>
    </w:p>
    <w:p w14:paraId="0E9657B1" w14:textId="1FFB9247" w:rsidR="00550148" w:rsidRPr="004D6849" w:rsidRDefault="00550148" w:rsidP="00550148">
      <w:pPr>
        <w:pStyle w:val="NormalWeb"/>
        <w:spacing w:before="0" w:beforeAutospacing="0" w:after="0" w:afterAutospacing="0" w:line="360" w:lineRule="atLeast"/>
        <w:rPr>
          <w:rFonts w:ascii="Arial" w:hAnsi="Arial" w:cs="Arial"/>
        </w:rPr>
      </w:pPr>
      <w:r w:rsidRPr="004D6849">
        <w:rPr>
          <w:rFonts w:ascii="Arial" w:hAnsi="Arial" w:cs="Arial"/>
        </w:rPr>
        <w:t>management8962 (2021) Perfect Daily Grind: How can coffee shops diversify into offering different products?, Kofra Coffee. Available at: https://www.kofra.co.uk/post/perfect-daily-grind-how-can-coffee-shops-diversify-into-offering-different-products.</w:t>
      </w:r>
    </w:p>
    <w:p w14:paraId="79B078A6" w14:textId="334EF1C0" w:rsidR="006A5B7B" w:rsidRPr="004D6849" w:rsidRDefault="00550148" w:rsidP="004D6849">
      <w:pPr>
        <w:pStyle w:val="NormalWeb"/>
        <w:rPr>
          <w:rFonts w:ascii="Arial" w:hAnsi="Arial" w:cs="Arial"/>
        </w:rPr>
      </w:pPr>
      <w:r w:rsidRPr="004D6849">
        <w:rPr>
          <w:rFonts w:ascii="Arial" w:hAnsi="Arial" w:cs="Arial"/>
        </w:rPr>
        <w:t>‌</w:t>
      </w:r>
      <w:r w:rsidR="006A5B7B" w:rsidRPr="004D6849">
        <w:rPr>
          <w:rFonts w:ascii="Arial" w:hAnsi="Arial" w:cs="Arial"/>
        </w:rPr>
        <w:t xml:space="preserve">NerdWallet. (2022). Profit Margin: How to Calculate It, What It Tells You. [online] Available at: </w:t>
      </w:r>
      <w:hyperlink r:id="rId77" w:history="1">
        <w:r w:rsidR="006A5B7B" w:rsidRPr="004D6849">
          <w:rPr>
            <w:rStyle w:val="Hyperlink"/>
            <w:rFonts w:ascii="Arial" w:hAnsi="Arial" w:cs="Arial"/>
            <w:color w:val="auto"/>
            <w:u w:val="none"/>
          </w:rPr>
          <w:t>https://www.nerdwallet.com/article/small-business/profit-margin</w:t>
        </w:r>
      </w:hyperlink>
      <w:r w:rsidR="006A5B7B" w:rsidRPr="004D6849">
        <w:rPr>
          <w:rFonts w:ascii="Arial" w:hAnsi="Arial" w:cs="Arial"/>
        </w:rPr>
        <w:t>.</w:t>
      </w:r>
    </w:p>
    <w:p w14:paraId="763AE3EC" w14:textId="77777777" w:rsidR="00782D0E" w:rsidRPr="004D6849" w:rsidRDefault="00782D0E" w:rsidP="00782D0E">
      <w:pPr>
        <w:pStyle w:val="NormalWeb"/>
        <w:spacing w:before="0" w:beforeAutospacing="0" w:after="0" w:afterAutospacing="0" w:line="360" w:lineRule="atLeast"/>
        <w:rPr>
          <w:rFonts w:ascii="Arial" w:hAnsi="Arial" w:cs="Arial"/>
        </w:rPr>
      </w:pPr>
      <w:r w:rsidRPr="004D6849">
        <w:rPr>
          <w:rFonts w:ascii="Arial" w:hAnsi="Arial" w:cs="Arial"/>
        </w:rPr>
        <w:lastRenderedPageBreak/>
        <w:t>Opening a cafe on a low budget | Start Up Loans (no date) Start Up Loans Company. Available at: https://www.startuploans.co.uk/business-guidance/open-coffee-shop/.</w:t>
      </w:r>
    </w:p>
    <w:p w14:paraId="66F828D2" w14:textId="769D2518" w:rsidR="006A5B7B" w:rsidRPr="004D6849" w:rsidRDefault="00782D0E" w:rsidP="004D6849">
      <w:pPr>
        <w:pStyle w:val="NormalWeb"/>
        <w:rPr>
          <w:rFonts w:ascii="Arial" w:hAnsi="Arial" w:cs="Arial"/>
        </w:rPr>
      </w:pPr>
      <w:r w:rsidRPr="004D6849">
        <w:rPr>
          <w:rFonts w:ascii="Arial" w:hAnsi="Arial" w:cs="Arial"/>
        </w:rPr>
        <w:t>‌</w:t>
      </w:r>
      <w:r w:rsidR="006A5B7B" w:rsidRPr="004D6849">
        <w:rPr>
          <w:rFonts w:ascii="Arial" w:hAnsi="Arial" w:cs="Arial"/>
        </w:rPr>
        <w:t xml:space="preserve">Portsmouth City Council. (n.d.). Starting a business. [online] Available at: </w:t>
      </w:r>
      <w:hyperlink r:id="rId78" w:history="1">
        <w:r w:rsidR="006A5B7B" w:rsidRPr="004D6849">
          <w:rPr>
            <w:rStyle w:val="Hyperlink"/>
            <w:rFonts w:ascii="Arial" w:hAnsi="Arial" w:cs="Arial"/>
            <w:color w:val="auto"/>
            <w:u w:val="none"/>
          </w:rPr>
          <w:t>https://www.portsmouth.gov.uk/services/business/running-a-business/starting-a-business/</w:t>
        </w:r>
      </w:hyperlink>
      <w:r w:rsidR="006A5B7B" w:rsidRPr="004D6849">
        <w:rPr>
          <w:rFonts w:ascii="Arial" w:hAnsi="Arial" w:cs="Arial"/>
        </w:rPr>
        <w:t>.</w:t>
      </w:r>
    </w:p>
    <w:p w14:paraId="26B04122" w14:textId="77777777" w:rsidR="000567A1" w:rsidRPr="004D6849" w:rsidRDefault="000567A1" w:rsidP="000567A1">
      <w:pPr>
        <w:pStyle w:val="NormalWeb"/>
        <w:spacing w:before="0" w:beforeAutospacing="0" w:after="0" w:afterAutospacing="0" w:line="360" w:lineRule="atLeast"/>
        <w:rPr>
          <w:rFonts w:ascii="Arial" w:hAnsi="Arial" w:cs="Arial"/>
        </w:rPr>
      </w:pPr>
      <w:r w:rsidRPr="004D6849">
        <w:rPr>
          <w:rFonts w:ascii="Arial" w:hAnsi="Arial" w:cs="Arial"/>
        </w:rPr>
        <w:t>Pereira, D. (2023) Starbucks SWOT Analysis , The Business Model Analyst. Available at: https://businessmodelanalyst.com/starbucks-swot-analysis/.</w:t>
      </w:r>
    </w:p>
    <w:p w14:paraId="0A51F376" w14:textId="05A4FB77" w:rsidR="006A5B7B" w:rsidRPr="004D6849" w:rsidRDefault="000567A1" w:rsidP="004D6849">
      <w:pPr>
        <w:pStyle w:val="NormalWeb"/>
        <w:rPr>
          <w:rFonts w:ascii="Arial" w:hAnsi="Arial" w:cs="Arial"/>
        </w:rPr>
      </w:pPr>
      <w:r w:rsidRPr="004D6849">
        <w:rPr>
          <w:rFonts w:ascii="Arial" w:hAnsi="Arial" w:cs="Arial"/>
        </w:rPr>
        <w:t>‌</w:t>
      </w:r>
      <w:r w:rsidR="006A5B7B" w:rsidRPr="004D6849">
        <w:rPr>
          <w:rFonts w:ascii="Arial" w:hAnsi="Arial" w:cs="Arial"/>
        </w:rPr>
        <w:t xml:space="preserve">PPL PRS. (n.d.). Background Music Licence | Music Licence | TheMusicLicence. [online] Available at: </w:t>
      </w:r>
      <w:hyperlink r:id="rId79" w:history="1">
        <w:r w:rsidR="006A5B7B" w:rsidRPr="004D6849">
          <w:rPr>
            <w:rStyle w:val="Hyperlink"/>
            <w:rFonts w:ascii="Arial" w:hAnsi="Arial" w:cs="Arial"/>
            <w:color w:val="auto"/>
            <w:u w:val="none"/>
          </w:rPr>
          <w:t>https://pplprs.co.uk/background-music/</w:t>
        </w:r>
      </w:hyperlink>
      <w:r w:rsidR="006A5B7B" w:rsidRPr="004D6849">
        <w:rPr>
          <w:rFonts w:ascii="Arial" w:hAnsi="Arial" w:cs="Arial"/>
        </w:rPr>
        <w:t>.</w:t>
      </w:r>
    </w:p>
    <w:p w14:paraId="7BB5DF1A" w14:textId="48F0A68E" w:rsidR="00513E23" w:rsidRDefault="00513E23" w:rsidP="00513E23">
      <w:pPr>
        <w:pStyle w:val="NormalWeb"/>
        <w:spacing w:before="0" w:beforeAutospacing="0" w:after="0" w:afterAutospacing="0" w:line="360" w:lineRule="atLeast"/>
        <w:rPr>
          <w:rFonts w:ascii="Arial" w:hAnsi="Arial" w:cs="Arial"/>
        </w:rPr>
      </w:pPr>
      <w:r w:rsidRPr="004D6849">
        <w:rPr>
          <w:rFonts w:ascii="Arial" w:hAnsi="Arial" w:cs="Arial"/>
        </w:rPr>
        <w:t xml:space="preserve">Perera, J. (2024) 8 coffee shop industry trends operators need to focus on in 2024, Vita Mojo. Available at: </w:t>
      </w:r>
      <w:hyperlink r:id="rId80" w:history="1">
        <w:r w:rsidR="00AF6E78" w:rsidRPr="004D6849">
          <w:rPr>
            <w:rStyle w:val="Hyperlink"/>
            <w:rFonts w:ascii="Arial" w:hAnsi="Arial" w:cs="Arial"/>
            <w:color w:val="auto"/>
            <w:u w:val="none"/>
          </w:rPr>
          <w:t>https://www.vitamojo.com/blog/coffee-shop-industry-trends/</w:t>
        </w:r>
      </w:hyperlink>
      <w:r w:rsidRPr="004D6849">
        <w:rPr>
          <w:rFonts w:ascii="Arial" w:hAnsi="Arial" w:cs="Arial"/>
        </w:rPr>
        <w:t>.</w:t>
      </w:r>
    </w:p>
    <w:p w14:paraId="7DE59EA1" w14:textId="77777777" w:rsidR="004D6849" w:rsidRPr="004D6849" w:rsidRDefault="004D6849" w:rsidP="00513E23">
      <w:pPr>
        <w:pStyle w:val="NormalWeb"/>
        <w:spacing w:before="0" w:beforeAutospacing="0" w:after="0" w:afterAutospacing="0" w:line="360" w:lineRule="atLeast"/>
        <w:rPr>
          <w:rFonts w:ascii="Arial" w:hAnsi="Arial" w:cs="Arial"/>
        </w:rPr>
      </w:pPr>
    </w:p>
    <w:p w14:paraId="7CA23C95" w14:textId="7CC07E03" w:rsidR="00AF6E78" w:rsidRPr="004D6849" w:rsidRDefault="00AF6E78" w:rsidP="00AF6E78">
      <w:pPr>
        <w:pStyle w:val="NormalWeb"/>
        <w:spacing w:before="0" w:beforeAutospacing="0" w:after="0" w:afterAutospacing="0" w:line="360" w:lineRule="atLeast"/>
        <w:rPr>
          <w:rFonts w:ascii="Arial" w:hAnsi="Arial" w:cs="Arial"/>
        </w:rPr>
      </w:pPr>
      <w:r w:rsidRPr="004D6849">
        <w:rPr>
          <w:rFonts w:ascii="Arial" w:hAnsi="Arial" w:cs="Arial"/>
        </w:rPr>
        <w:t xml:space="preserve">Perera, J. (2024) 8 coffee shop industry trends operators need to focus on in 2024, Vita Mojo. Available at: </w:t>
      </w:r>
      <w:hyperlink r:id="rId81" w:history="1">
        <w:r w:rsidR="000567A1" w:rsidRPr="004D6849">
          <w:rPr>
            <w:rStyle w:val="Hyperlink"/>
            <w:rFonts w:ascii="Arial" w:hAnsi="Arial" w:cs="Arial"/>
            <w:color w:val="auto"/>
            <w:u w:val="none"/>
          </w:rPr>
          <w:t>https://www.vitamojo.com/blog/coffee-shop-industry-trends/</w:t>
        </w:r>
      </w:hyperlink>
      <w:r w:rsidRPr="004D6849">
        <w:rPr>
          <w:rFonts w:ascii="Arial" w:hAnsi="Arial" w:cs="Arial"/>
        </w:rPr>
        <w:t>.</w:t>
      </w:r>
    </w:p>
    <w:p w14:paraId="19844A4E" w14:textId="77777777" w:rsidR="000567A1" w:rsidRPr="004D6849" w:rsidRDefault="000567A1" w:rsidP="00AF6E78">
      <w:pPr>
        <w:pStyle w:val="NormalWeb"/>
        <w:spacing w:before="0" w:beforeAutospacing="0" w:after="0" w:afterAutospacing="0" w:line="360" w:lineRule="atLeast"/>
        <w:rPr>
          <w:rFonts w:ascii="Arial" w:hAnsi="Arial" w:cs="Arial"/>
        </w:rPr>
      </w:pPr>
    </w:p>
    <w:p w14:paraId="2F25DD6E" w14:textId="6BC4834C" w:rsidR="004D6849" w:rsidRDefault="00AF6E78" w:rsidP="004D6849">
      <w:pPr>
        <w:pStyle w:val="NormalWeb"/>
        <w:spacing w:before="0" w:beforeAutospacing="0" w:after="0" w:afterAutospacing="0" w:line="360" w:lineRule="atLeast"/>
        <w:rPr>
          <w:rFonts w:ascii="Arial" w:hAnsi="Arial" w:cs="Arial"/>
        </w:rPr>
      </w:pPr>
      <w:r w:rsidRPr="004D6849">
        <w:rPr>
          <w:rFonts w:ascii="Arial" w:hAnsi="Arial" w:cs="Arial"/>
        </w:rPr>
        <w:t>‌</w:t>
      </w:r>
      <w:r w:rsidRPr="004D6849">
        <w:rPr>
          <w:rFonts w:ascii="Arial" w:hAnsi="Arial" w:cs="Arial"/>
        </w:rPr>
        <w:t xml:space="preserve"> </w:t>
      </w:r>
      <w:r w:rsidRPr="004D6849">
        <w:rPr>
          <w:rFonts w:ascii="Arial" w:hAnsi="Arial" w:cs="Arial"/>
        </w:rPr>
        <w:t xml:space="preserve">Perera, J. (2024) 8 coffee shop industry trends operators need to focus on in 2024, Vita Mojo. Available at: </w:t>
      </w:r>
      <w:hyperlink r:id="rId82" w:history="1">
        <w:r w:rsidR="004D6849" w:rsidRPr="00A008A6">
          <w:rPr>
            <w:rStyle w:val="Hyperlink"/>
            <w:rFonts w:ascii="Arial" w:hAnsi="Arial" w:cs="Arial"/>
          </w:rPr>
          <w:t>https://www.vitamojo.com/blog/coffee-shop-industry-trends/</w:t>
        </w:r>
      </w:hyperlink>
      <w:r w:rsidRPr="004D6849">
        <w:rPr>
          <w:rFonts w:ascii="Arial" w:hAnsi="Arial" w:cs="Arial"/>
        </w:rPr>
        <w:t>.</w:t>
      </w:r>
    </w:p>
    <w:p w14:paraId="5BB201C6" w14:textId="2770D847" w:rsidR="006A5B7B" w:rsidRPr="004D6849" w:rsidRDefault="006A5B7B" w:rsidP="004D6849">
      <w:pPr>
        <w:pStyle w:val="NormalWeb"/>
        <w:spacing w:before="0" w:beforeAutospacing="0" w:after="0" w:afterAutospacing="0" w:line="360" w:lineRule="atLeast"/>
        <w:rPr>
          <w:rFonts w:ascii="Arial" w:hAnsi="Arial" w:cs="Arial"/>
        </w:rPr>
      </w:pPr>
      <w:r w:rsidRPr="004D6849">
        <w:rPr>
          <w:rFonts w:ascii="Arial" w:hAnsi="Arial" w:cs="Arial"/>
        </w:rPr>
        <w:t>propertylink.estatesgazette.com. (n.d.). A Commercial Property For Sale Or Rent In Portsmouth, City Of Portsmouth, PO1 4BP | Freehold | 1,243 - 1,681 Sq Ft. [online] Available at: https://propertylink.estatesgazette.com/property-details/6857819-unit-22-cascades-shopping-centre-commercial-road-portsmouth-hampshire-po1-4rl [Accessed 2 Mar. 2024].</w:t>
      </w:r>
    </w:p>
    <w:p w14:paraId="7B9CEC89" w14:textId="77777777" w:rsidR="006A5B7B" w:rsidRPr="004D6849" w:rsidRDefault="006A5B7B" w:rsidP="006A5B7B">
      <w:pPr>
        <w:pStyle w:val="NormalWeb"/>
        <w:spacing w:before="0" w:beforeAutospacing="0" w:after="0" w:afterAutospacing="0" w:line="360" w:lineRule="auto"/>
        <w:rPr>
          <w:rFonts w:ascii="Arial" w:hAnsi="Arial" w:cs="Arial"/>
        </w:rPr>
      </w:pPr>
      <w:r w:rsidRPr="004D6849">
        <w:rPr>
          <w:rFonts w:ascii="Arial" w:hAnsi="Arial" w:cs="Arial"/>
        </w:rPr>
        <w:t>restaurantstore.co.uk. (n.d.). Tea &amp; Coffee Glasses. [online] Available at: https://www.restaurantstore.co.uk/tea-and-coffee-glasses [Accessed 1 Mar. 2024].</w:t>
      </w:r>
    </w:p>
    <w:p w14:paraId="793DCCFF" w14:textId="52EE46DA" w:rsidR="006A5B7B" w:rsidRPr="004D6849" w:rsidRDefault="006A5B7B" w:rsidP="006A5B7B">
      <w:pPr>
        <w:pStyle w:val="NormalWeb"/>
        <w:spacing w:line="360" w:lineRule="auto"/>
        <w:rPr>
          <w:rFonts w:ascii="Arial" w:hAnsi="Arial" w:cs="Arial"/>
        </w:rPr>
      </w:pPr>
      <w:r w:rsidRPr="004D6849">
        <w:rPr>
          <w:rFonts w:ascii="Arial" w:hAnsi="Arial" w:cs="Arial"/>
        </w:rPr>
        <w:t xml:space="preserve">register.food.gov.uk. (n.d.). Register a Food Business. [online] Available at: </w:t>
      </w:r>
      <w:hyperlink r:id="rId83" w:history="1">
        <w:r w:rsidRPr="004D6849">
          <w:rPr>
            <w:rStyle w:val="Hyperlink"/>
            <w:rFonts w:ascii="Arial" w:hAnsi="Arial" w:cs="Arial"/>
            <w:color w:val="auto"/>
            <w:u w:val="none"/>
          </w:rPr>
          <w:t>https://register.food.gov.uk/new</w:t>
        </w:r>
      </w:hyperlink>
      <w:r w:rsidRPr="004D6849">
        <w:rPr>
          <w:rFonts w:ascii="Arial" w:hAnsi="Arial" w:cs="Arial"/>
        </w:rPr>
        <w:t>.</w:t>
      </w:r>
    </w:p>
    <w:p w14:paraId="00809E54" w14:textId="77777777" w:rsidR="00536B48" w:rsidRPr="004D6849" w:rsidRDefault="00536B48" w:rsidP="00536B48">
      <w:pPr>
        <w:pStyle w:val="NormalWeb"/>
        <w:spacing w:before="0" w:beforeAutospacing="0" w:after="0" w:afterAutospacing="0" w:line="360" w:lineRule="atLeast"/>
        <w:rPr>
          <w:rFonts w:ascii="Arial" w:hAnsi="Arial" w:cs="Arial"/>
        </w:rPr>
      </w:pPr>
      <w:r w:rsidRPr="004D6849">
        <w:rPr>
          <w:rFonts w:ascii="Arial" w:hAnsi="Arial" w:cs="Arial"/>
        </w:rPr>
        <w:t>Rötzsch Thomas, S. (2020) How to Use Demographic Segmentation In eCommerce Marketing, Yieldify. Available at: https://www.yieldify.com/blog/demographic-segmentation-ecommerce-marketing/.</w:t>
      </w:r>
    </w:p>
    <w:p w14:paraId="399B6995" w14:textId="51778DF4" w:rsidR="00DF5B88" w:rsidRPr="004D6849" w:rsidRDefault="00536B48" w:rsidP="004D6849">
      <w:pPr>
        <w:pStyle w:val="NormalWeb"/>
        <w:rPr>
          <w:rFonts w:ascii="Arial" w:hAnsi="Arial" w:cs="Arial"/>
        </w:rPr>
      </w:pPr>
      <w:r w:rsidRPr="004D6849">
        <w:rPr>
          <w:rFonts w:ascii="Arial" w:hAnsi="Arial" w:cs="Arial"/>
        </w:rPr>
        <w:lastRenderedPageBreak/>
        <w:t>‌</w:t>
      </w:r>
      <w:r w:rsidR="00DF5B88" w:rsidRPr="004D6849">
        <w:rPr>
          <w:rFonts w:ascii="Arial" w:hAnsi="Arial" w:cs="Arial"/>
        </w:rPr>
        <w:t>Saxena, S. (2021) 7 Restaurant Licenses You Need To Start A Restaurant In UK, The Restaurant Times. Available at: https://www.posist.com/restaurant-times/uk/restaurant-licenses-uk.html.</w:t>
      </w:r>
    </w:p>
    <w:p w14:paraId="37CD55DC" w14:textId="728DAE0B" w:rsidR="00327255" w:rsidRPr="004D6849" w:rsidRDefault="00DF5B88" w:rsidP="004D6849">
      <w:pPr>
        <w:pStyle w:val="NormalWeb"/>
        <w:rPr>
          <w:rFonts w:ascii="Arial" w:hAnsi="Arial" w:cs="Arial"/>
        </w:rPr>
      </w:pPr>
      <w:r w:rsidRPr="004D6849">
        <w:rPr>
          <w:rFonts w:ascii="Arial" w:hAnsi="Arial" w:cs="Arial"/>
        </w:rPr>
        <w:t>‌</w:t>
      </w:r>
      <w:r w:rsidR="00327255" w:rsidRPr="004D6849">
        <w:rPr>
          <w:rFonts w:ascii="Arial" w:hAnsi="Arial" w:cs="Arial"/>
        </w:rPr>
        <w:t>Study Smarter (2023) External Factors Affecting Business: Meaning &amp; Types, StudySmarter UK. Available at: https://www.studysmarter.co.uk/explanations/business-studies/influences-on-business/external-factors-affecting-business/.</w:t>
      </w:r>
    </w:p>
    <w:p w14:paraId="077EAAA4" w14:textId="405AC51F" w:rsidR="00730395" w:rsidRPr="004D6849" w:rsidRDefault="00327255" w:rsidP="004D6849">
      <w:pPr>
        <w:pStyle w:val="NormalWeb"/>
        <w:rPr>
          <w:rFonts w:ascii="Arial" w:hAnsi="Arial" w:cs="Arial"/>
        </w:rPr>
      </w:pPr>
      <w:r w:rsidRPr="004D6849">
        <w:rPr>
          <w:rFonts w:ascii="Arial" w:hAnsi="Arial" w:cs="Arial"/>
        </w:rPr>
        <w:t>‌</w:t>
      </w:r>
      <w:r w:rsidR="00730395" w:rsidRPr="004D6849">
        <w:rPr>
          <w:rFonts w:ascii="Arial" w:hAnsi="Arial" w:cs="Arial"/>
        </w:rPr>
        <w:t>Startups, C.S. (2022) How To Deliver Excellent Coffee Shop Customer Service, Coffee Shop Startups. Available at: https://coffeeshopstartups.com/how-to-deliver-excellent-coffee-shop-customer-service/.</w:t>
      </w:r>
    </w:p>
    <w:p w14:paraId="16B08492" w14:textId="75490A1B" w:rsidR="0084259B" w:rsidRPr="004D6849" w:rsidRDefault="00730395" w:rsidP="004D6849">
      <w:pPr>
        <w:pStyle w:val="NormalWeb"/>
        <w:rPr>
          <w:rFonts w:ascii="Arial" w:hAnsi="Arial" w:cs="Arial"/>
        </w:rPr>
      </w:pPr>
      <w:r w:rsidRPr="004D6849">
        <w:rPr>
          <w:rFonts w:ascii="Arial" w:hAnsi="Arial" w:cs="Arial"/>
        </w:rPr>
        <w:t>‌</w:t>
      </w:r>
      <w:r w:rsidR="0084259B" w:rsidRPr="004D6849">
        <w:rPr>
          <w:rFonts w:ascii="Arial" w:hAnsi="Arial" w:cs="Arial"/>
        </w:rPr>
        <w:t xml:space="preserve">SimilarWeb (2024) SimilarWeb Identity, Similarweb. Available at: </w:t>
      </w:r>
      <w:hyperlink r:id="rId84" w:anchor="/digitalsuite/websiteanalysis/audience-demographics/" w:history="1">
        <w:r w:rsidR="00F81966" w:rsidRPr="004D6849">
          <w:rPr>
            <w:rStyle w:val="Hyperlink"/>
            <w:rFonts w:ascii="Arial" w:hAnsi="Arial" w:cs="Arial"/>
            <w:color w:val="auto"/>
            <w:u w:val="none"/>
          </w:rPr>
          <w:t>https://pro.similarweb.com/#/digitalsuite/websiteanalysis/audience-demographics/</w:t>
        </w:r>
      </w:hyperlink>
      <w:r w:rsidR="0084259B" w:rsidRPr="004D6849">
        <w:rPr>
          <w:rFonts w:ascii="Arial" w:hAnsi="Arial" w:cs="Arial"/>
        </w:rPr>
        <w:t>.</w:t>
      </w:r>
    </w:p>
    <w:p w14:paraId="7E4C642B" w14:textId="0E159177" w:rsidR="005A719B" w:rsidRPr="004D6849" w:rsidRDefault="005A719B" w:rsidP="003E3D6E">
      <w:pPr>
        <w:pStyle w:val="NormalWeb"/>
        <w:spacing w:before="0" w:beforeAutospacing="0" w:after="0" w:afterAutospacing="0" w:line="360" w:lineRule="auto"/>
        <w:rPr>
          <w:rFonts w:ascii="Arial" w:hAnsi="Arial" w:cs="Arial"/>
        </w:rPr>
      </w:pPr>
      <w:r w:rsidRPr="004D6849">
        <w:rPr>
          <w:rFonts w:ascii="Arial" w:hAnsi="Arial" w:cs="Arial"/>
        </w:rPr>
        <w:t xml:space="preserve">Summerlin, J. (2023). Costa Coffee Menu &amp; Prices in UK 2023 – British Menu Prices. [online] Available at: </w:t>
      </w:r>
      <w:hyperlink r:id="rId85" w:history="1">
        <w:r w:rsidR="00D83AB4" w:rsidRPr="004D6849">
          <w:rPr>
            <w:rStyle w:val="Hyperlink"/>
            <w:rFonts w:ascii="Arial" w:hAnsi="Arial" w:cs="Arial"/>
            <w:color w:val="auto"/>
            <w:u w:val="none"/>
          </w:rPr>
          <w:t>https://britishmenuprices.co.uk/costa-coffee-menu-prices-uk/</w:t>
        </w:r>
      </w:hyperlink>
      <w:r w:rsidRPr="004D6849">
        <w:rPr>
          <w:rFonts w:ascii="Arial" w:hAnsi="Arial" w:cs="Arial"/>
        </w:rPr>
        <w:t>.</w:t>
      </w:r>
    </w:p>
    <w:p w14:paraId="76679752" w14:textId="2AC98BA1" w:rsidR="00D83AB4" w:rsidRPr="004D6849" w:rsidRDefault="00D83AB4" w:rsidP="00D83AB4">
      <w:pPr>
        <w:pStyle w:val="NormalWeb"/>
        <w:spacing w:before="0" w:beforeAutospacing="0" w:after="0" w:afterAutospacing="0" w:line="360" w:lineRule="atLeast"/>
        <w:rPr>
          <w:rFonts w:ascii="Arial" w:hAnsi="Arial" w:cs="Arial"/>
        </w:rPr>
      </w:pPr>
      <w:r w:rsidRPr="004D6849">
        <w:rPr>
          <w:rFonts w:ascii="Arial" w:hAnsi="Arial" w:cs="Arial"/>
        </w:rPr>
        <w:t xml:space="preserve">Summerlin, J. (2023). Starbucks Menu &amp; Prices in UK 2023 – British Menu Prices. [online] Available at: </w:t>
      </w:r>
      <w:hyperlink r:id="rId86" w:history="1">
        <w:r w:rsidRPr="004D6849">
          <w:rPr>
            <w:rStyle w:val="Hyperlink"/>
            <w:rFonts w:ascii="Arial" w:hAnsi="Arial" w:cs="Arial"/>
            <w:color w:val="auto"/>
            <w:u w:val="none"/>
          </w:rPr>
          <w:t>https://britishmenuprices.co.uk/starbucks-menu-prices-uk/</w:t>
        </w:r>
      </w:hyperlink>
      <w:r w:rsidRPr="004D6849">
        <w:rPr>
          <w:rFonts w:ascii="Arial" w:hAnsi="Arial" w:cs="Arial"/>
        </w:rPr>
        <w:t>.</w:t>
      </w:r>
    </w:p>
    <w:p w14:paraId="0C286CB6" w14:textId="77777777" w:rsidR="004D6849" w:rsidRDefault="004D6849" w:rsidP="00D83AB4">
      <w:pPr>
        <w:pStyle w:val="NormalWeb"/>
        <w:spacing w:before="0" w:beforeAutospacing="0" w:after="0" w:afterAutospacing="0" w:line="360" w:lineRule="atLeast"/>
        <w:rPr>
          <w:rFonts w:ascii="Arial" w:hAnsi="Arial" w:cs="Arial"/>
        </w:rPr>
      </w:pPr>
    </w:p>
    <w:p w14:paraId="4887C2E2" w14:textId="10FE7057" w:rsidR="00D83AB4" w:rsidRPr="004D6849" w:rsidRDefault="00D83AB4" w:rsidP="00D83AB4">
      <w:pPr>
        <w:pStyle w:val="NormalWeb"/>
        <w:spacing w:before="0" w:beforeAutospacing="0" w:after="0" w:afterAutospacing="0" w:line="360" w:lineRule="atLeast"/>
        <w:rPr>
          <w:rFonts w:ascii="Arial" w:hAnsi="Arial" w:cs="Arial"/>
        </w:rPr>
      </w:pPr>
      <w:r w:rsidRPr="004D6849">
        <w:rPr>
          <w:rFonts w:ascii="Arial" w:hAnsi="Arial" w:cs="Arial"/>
        </w:rPr>
        <w:t xml:space="preserve">Summerlin, J. (2023). McDonald’s Menu &amp; Prices in UK 2023 – British Menu Prices. [online] Available at: </w:t>
      </w:r>
      <w:hyperlink r:id="rId87" w:history="1">
        <w:r w:rsidR="00FF35E7" w:rsidRPr="004D6849">
          <w:rPr>
            <w:rStyle w:val="Hyperlink"/>
            <w:rFonts w:ascii="Arial" w:hAnsi="Arial" w:cs="Arial"/>
            <w:color w:val="auto"/>
            <w:u w:val="none"/>
          </w:rPr>
          <w:t>https://britishmenuprices.co.uk/mcdonalds-menu-prices-uk/</w:t>
        </w:r>
      </w:hyperlink>
      <w:r w:rsidRPr="004D6849">
        <w:rPr>
          <w:rFonts w:ascii="Arial" w:hAnsi="Arial" w:cs="Arial"/>
        </w:rPr>
        <w:t>.</w:t>
      </w:r>
    </w:p>
    <w:p w14:paraId="6A42B2BD" w14:textId="77777777" w:rsidR="00FF35E7" w:rsidRPr="004D6849" w:rsidRDefault="00FF35E7" w:rsidP="00D83AB4">
      <w:pPr>
        <w:pStyle w:val="NormalWeb"/>
        <w:spacing w:before="0" w:beforeAutospacing="0" w:after="0" w:afterAutospacing="0" w:line="360" w:lineRule="atLeast"/>
        <w:rPr>
          <w:rFonts w:ascii="Arial" w:hAnsi="Arial" w:cs="Arial"/>
        </w:rPr>
      </w:pPr>
    </w:p>
    <w:p w14:paraId="60900349" w14:textId="77777777" w:rsidR="00B42145" w:rsidRPr="004D6849" w:rsidRDefault="00B42145" w:rsidP="00B42145">
      <w:pPr>
        <w:pStyle w:val="NormalWeb"/>
        <w:spacing w:before="0" w:beforeAutospacing="0" w:after="0" w:afterAutospacing="0" w:line="360" w:lineRule="atLeast"/>
        <w:rPr>
          <w:rFonts w:ascii="Arial" w:hAnsi="Arial" w:cs="Arial"/>
        </w:rPr>
      </w:pPr>
      <w:r w:rsidRPr="004D6849">
        <w:rPr>
          <w:rFonts w:ascii="Arial" w:hAnsi="Arial" w:cs="Arial"/>
        </w:rPr>
        <w:t>SimilarWeb (2024). Website Performance. [online] Similarweb. Available at: https://pro.similarweb.com/#/digitalsuite/websiteanalysis/overview/website-performance/.</w:t>
      </w:r>
    </w:p>
    <w:p w14:paraId="1D09FB15" w14:textId="75C32074" w:rsidR="00831A03" w:rsidRDefault="00B42145" w:rsidP="00831A03">
      <w:pPr>
        <w:pStyle w:val="NormalWeb"/>
        <w:rPr>
          <w:rFonts w:ascii="Arial" w:hAnsi="Arial" w:cs="Arial"/>
        </w:rPr>
      </w:pPr>
      <w:r w:rsidRPr="004D6849">
        <w:rPr>
          <w:rFonts w:ascii="Arial" w:hAnsi="Arial" w:cs="Arial"/>
        </w:rPr>
        <w:t>‌</w:t>
      </w:r>
      <w:r w:rsidR="00831A03" w:rsidRPr="004D6849">
        <w:rPr>
          <w:rFonts w:ascii="Arial" w:hAnsi="Arial" w:cs="Arial"/>
        </w:rPr>
        <w:t xml:space="preserve">Solopress (2019). Top 10 Coffee Shop Promotion Ideas | Solopress. [online] The Latest Print and Design News | Solopress. Available at: </w:t>
      </w:r>
      <w:hyperlink r:id="rId88" w:history="1">
        <w:r w:rsidR="00272C49" w:rsidRPr="004D6849">
          <w:rPr>
            <w:rStyle w:val="Hyperlink"/>
            <w:rFonts w:ascii="Arial" w:hAnsi="Arial" w:cs="Arial"/>
            <w:color w:val="auto"/>
            <w:u w:val="none"/>
          </w:rPr>
          <w:t>https://www.solopress.com/blog/business-marketing/top-10-ideas-for-coffee-shops-to-promote-themselves-using-print/</w:t>
        </w:r>
      </w:hyperlink>
      <w:r w:rsidR="00831A03" w:rsidRPr="004D6849">
        <w:rPr>
          <w:rFonts w:ascii="Arial" w:hAnsi="Arial" w:cs="Arial"/>
        </w:rPr>
        <w:t>.</w:t>
      </w:r>
    </w:p>
    <w:p w14:paraId="7831007F" w14:textId="77777777" w:rsidR="004D6849" w:rsidRPr="004D6849" w:rsidRDefault="004D6849" w:rsidP="00831A03">
      <w:pPr>
        <w:pStyle w:val="NormalWeb"/>
        <w:rPr>
          <w:rFonts w:ascii="Arial" w:hAnsi="Arial" w:cs="Arial"/>
        </w:rPr>
      </w:pPr>
    </w:p>
    <w:p w14:paraId="6E329028" w14:textId="16FB11DE" w:rsidR="00272C49" w:rsidRDefault="00272C49" w:rsidP="00272C49">
      <w:pPr>
        <w:pStyle w:val="NormalWeb"/>
        <w:spacing w:before="0" w:beforeAutospacing="0" w:after="0" w:afterAutospacing="0" w:line="360" w:lineRule="atLeast"/>
        <w:rPr>
          <w:rFonts w:ascii="Arial" w:hAnsi="Arial" w:cs="Arial"/>
        </w:rPr>
      </w:pPr>
      <w:r w:rsidRPr="004D6849">
        <w:rPr>
          <w:rFonts w:ascii="Arial" w:hAnsi="Arial" w:cs="Arial"/>
        </w:rPr>
        <w:t xml:space="preserve">Smith, R. (2019). Business Loan Repayment Calculator for UK Companies: What Do You Owe? [online] RS Accountants. Available at: </w:t>
      </w:r>
      <w:hyperlink r:id="rId89" w:history="1">
        <w:r w:rsidR="00DD6E1E" w:rsidRPr="004D6849">
          <w:rPr>
            <w:rStyle w:val="Hyperlink"/>
            <w:rFonts w:ascii="Arial" w:hAnsi="Arial" w:cs="Arial"/>
            <w:color w:val="auto"/>
            <w:u w:val="none"/>
          </w:rPr>
          <w:t>https://rsaccountancy.co.uk/business-loan-calculator/</w:t>
        </w:r>
      </w:hyperlink>
      <w:r w:rsidRPr="004D6849">
        <w:rPr>
          <w:rFonts w:ascii="Arial" w:hAnsi="Arial" w:cs="Arial"/>
        </w:rPr>
        <w:t>.</w:t>
      </w:r>
    </w:p>
    <w:p w14:paraId="5E03E951" w14:textId="77777777" w:rsidR="004D6849" w:rsidRDefault="004D6849" w:rsidP="00272C49">
      <w:pPr>
        <w:pStyle w:val="NormalWeb"/>
        <w:spacing w:before="0" w:beforeAutospacing="0" w:after="0" w:afterAutospacing="0" w:line="360" w:lineRule="atLeast"/>
        <w:rPr>
          <w:rFonts w:ascii="Arial" w:hAnsi="Arial" w:cs="Arial"/>
        </w:rPr>
      </w:pPr>
    </w:p>
    <w:p w14:paraId="372595F7" w14:textId="16C9D608" w:rsidR="004D6849" w:rsidRDefault="004D6849" w:rsidP="00272C49">
      <w:pPr>
        <w:pStyle w:val="NormalWeb"/>
        <w:spacing w:before="0" w:beforeAutospacing="0" w:after="0" w:afterAutospacing="0" w:line="360" w:lineRule="atLeast"/>
        <w:rPr>
          <w:rFonts w:ascii="Arial" w:hAnsi="Arial" w:cs="Arial"/>
        </w:rPr>
      </w:pPr>
      <w:r w:rsidRPr="004D6849">
        <w:rPr>
          <w:rFonts w:ascii="Arial" w:hAnsi="Arial" w:cs="Arial"/>
        </w:rPr>
        <w:t xml:space="preserve">Thorntons SWOT and Porters Five Forces (no date) brainmass.com. Available at: </w:t>
      </w:r>
      <w:hyperlink r:id="rId90" w:history="1">
        <w:r w:rsidRPr="00A008A6">
          <w:rPr>
            <w:rStyle w:val="Hyperlink"/>
            <w:rFonts w:ascii="Arial" w:hAnsi="Arial" w:cs="Arial"/>
          </w:rPr>
          <w:t>https://brainmass.com/business/swot/thorntons-swot-and-porters-five-forces-95537</w:t>
        </w:r>
      </w:hyperlink>
    </w:p>
    <w:p w14:paraId="4E9AEC75" w14:textId="77777777" w:rsidR="004D6849" w:rsidRPr="004D6849" w:rsidRDefault="004D6849" w:rsidP="00272C49">
      <w:pPr>
        <w:pStyle w:val="NormalWeb"/>
        <w:spacing w:before="0" w:beforeAutospacing="0" w:after="0" w:afterAutospacing="0" w:line="360" w:lineRule="atLeast"/>
        <w:rPr>
          <w:rFonts w:ascii="Arial" w:hAnsi="Arial" w:cs="Arial"/>
        </w:rPr>
      </w:pPr>
    </w:p>
    <w:p w14:paraId="4F4DA79C" w14:textId="2743DD8A" w:rsidR="00730395" w:rsidRPr="004D6849" w:rsidRDefault="00730395" w:rsidP="00730395">
      <w:pPr>
        <w:pStyle w:val="NormalWeb"/>
        <w:spacing w:before="0" w:beforeAutospacing="0" w:after="0" w:afterAutospacing="0" w:line="360" w:lineRule="atLeast"/>
        <w:rPr>
          <w:rFonts w:ascii="Arial" w:hAnsi="Arial" w:cs="Arial"/>
        </w:rPr>
      </w:pPr>
      <w:r w:rsidRPr="004D6849">
        <w:rPr>
          <w:rFonts w:ascii="Arial" w:hAnsi="Arial" w:cs="Arial"/>
        </w:rPr>
        <w:lastRenderedPageBreak/>
        <w:t xml:space="preserve">Thompson, R. (2023) UK at-home coffee market set for growth as consumers bring café quality to their kitchens, World Coffee Portal. Available at: </w:t>
      </w:r>
      <w:hyperlink r:id="rId91" w:history="1">
        <w:r w:rsidR="000567A1" w:rsidRPr="004D6849">
          <w:rPr>
            <w:rStyle w:val="Hyperlink"/>
            <w:rFonts w:ascii="Arial" w:hAnsi="Arial" w:cs="Arial"/>
            <w:color w:val="auto"/>
            <w:u w:val="none"/>
          </w:rPr>
          <w:t>https://www.worldcoffeeportal.com/Latest/News/2023/June/UK-consumers-embrace-premium-and-specialty-coffee</w:t>
        </w:r>
      </w:hyperlink>
      <w:r w:rsidRPr="004D6849">
        <w:rPr>
          <w:rFonts w:ascii="Arial" w:hAnsi="Arial" w:cs="Arial"/>
        </w:rPr>
        <w:t>.</w:t>
      </w:r>
    </w:p>
    <w:p w14:paraId="33B168E5" w14:textId="77777777" w:rsidR="000567A1" w:rsidRPr="004D6849" w:rsidRDefault="000567A1" w:rsidP="00730395">
      <w:pPr>
        <w:pStyle w:val="NormalWeb"/>
        <w:spacing w:before="0" w:beforeAutospacing="0" w:after="0" w:afterAutospacing="0" w:line="360" w:lineRule="atLeast"/>
        <w:rPr>
          <w:rFonts w:ascii="Arial" w:hAnsi="Arial" w:cs="Arial"/>
        </w:rPr>
      </w:pPr>
    </w:p>
    <w:p w14:paraId="5D864D61" w14:textId="291D9146" w:rsidR="000567A1" w:rsidRPr="004D6849" w:rsidRDefault="00730395" w:rsidP="000567A1">
      <w:pPr>
        <w:pStyle w:val="NormalWeb"/>
        <w:spacing w:before="0" w:beforeAutospacing="0" w:after="0" w:afterAutospacing="0" w:line="360" w:lineRule="atLeast"/>
        <w:rPr>
          <w:rFonts w:ascii="Arial" w:hAnsi="Arial" w:cs="Arial"/>
        </w:rPr>
      </w:pPr>
      <w:r w:rsidRPr="004D6849">
        <w:rPr>
          <w:rFonts w:ascii="Arial" w:hAnsi="Arial" w:cs="Arial"/>
        </w:rPr>
        <w:t>‌</w:t>
      </w:r>
      <w:r w:rsidR="000567A1" w:rsidRPr="004D6849">
        <w:rPr>
          <w:rFonts w:ascii="Arial" w:hAnsi="Arial" w:cs="Arial"/>
        </w:rPr>
        <w:t xml:space="preserve"> </w:t>
      </w:r>
      <w:r w:rsidR="000567A1" w:rsidRPr="004D6849">
        <w:rPr>
          <w:rFonts w:ascii="Arial" w:hAnsi="Arial" w:cs="Arial"/>
        </w:rPr>
        <w:t xml:space="preserve">The Strategy Story (2023) Costa Coffee SWOT Analysis, The Strategy Story. Available at: </w:t>
      </w:r>
      <w:hyperlink r:id="rId92" w:history="1">
        <w:r w:rsidR="000567A1" w:rsidRPr="004D6849">
          <w:rPr>
            <w:rStyle w:val="Hyperlink"/>
            <w:rFonts w:ascii="Arial" w:hAnsi="Arial" w:cs="Arial"/>
            <w:color w:val="auto"/>
            <w:u w:val="none"/>
          </w:rPr>
          <w:t>https://thestrategystory.com/blog/costa-coffee-swot-analysis/</w:t>
        </w:r>
      </w:hyperlink>
      <w:r w:rsidR="000567A1" w:rsidRPr="004D6849">
        <w:rPr>
          <w:rFonts w:ascii="Arial" w:hAnsi="Arial" w:cs="Arial"/>
        </w:rPr>
        <w:t>.</w:t>
      </w:r>
    </w:p>
    <w:p w14:paraId="4110AD85" w14:textId="77777777" w:rsidR="000567A1" w:rsidRPr="004D6849" w:rsidRDefault="000567A1" w:rsidP="000567A1">
      <w:pPr>
        <w:pStyle w:val="NormalWeb"/>
        <w:spacing w:before="0" w:beforeAutospacing="0" w:after="0" w:afterAutospacing="0" w:line="360" w:lineRule="atLeast"/>
        <w:rPr>
          <w:rFonts w:ascii="Arial" w:hAnsi="Arial" w:cs="Arial"/>
        </w:rPr>
      </w:pPr>
    </w:p>
    <w:p w14:paraId="51FFB41F" w14:textId="43BB007B" w:rsidR="000567A1" w:rsidRPr="004D6849" w:rsidRDefault="000567A1" w:rsidP="000567A1">
      <w:pPr>
        <w:pStyle w:val="NormalWeb"/>
        <w:spacing w:before="0" w:beforeAutospacing="0" w:after="0" w:afterAutospacing="0" w:line="360" w:lineRule="atLeast"/>
        <w:rPr>
          <w:rFonts w:ascii="Arial" w:hAnsi="Arial" w:cs="Arial"/>
        </w:rPr>
      </w:pPr>
      <w:r w:rsidRPr="004D6849">
        <w:rPr>
          <w:rFonts w:ascii="Arial" w:hAnsi="Arial" w:cs="Arial"/>
        </w:rPr>
        <w:t>‌</w:t>
      </w:r>
      <w:r w:rsidRPr="004D6849">
        <w:rPr>
          <w:rFonts w:ascii="Arial" w:hAnsi="Arial" w:cs="Arial"/>
        </w:rPr>
        <w:t xml:space="preserve"> </w:t>
      </w:r>
      <w:r w:rsidRPr="004D6849">
        <w:rPr>
          <w:rFonts w:ascii="Arial" w:hAnsi="Arial" w:cs="Arial"/>
        </w:rPr>
        <w:t>The Strategy Story (2023) Costa Coffee SWOT Analysis, The Strategy Story. Available at: https://thestrategystory.com/blog/costa-coffee-swot-analysis/.</w:t>
      </w:r>
    </w:p>
    <w:p w14:paraId="1625B49E" w14:textId="05DF30F4" w:rsidR="00536B48" w:rsidRPr="004D6849" w:rsidRDefault="000567A1" w:rsidP="004D6849">
      <w:pPr>
        <w:pStyle w:val="NormalWeb"/>
        <w:rPr>
          <w:rFonts w:ascii="Arial" w:hAnsi="Arial" w:cs="Arial"/>
        </w:rPr>
      </w:pPr>
      <w:r w:rsidRPr="004D6849">
        <w:rPr>
          <w:rFonts w:ascii="Arial" w:hAnsi="Arial" w:cs="Arial"/>
        </w:rPr>
        <w:t>‌</w:t>
      </w:r>
      <w:r w:rsidR="00536B48" w:rsidRPr="004D6849">
        <w:rPr>
          <w:rFonts w:ascii="Arial" w:hAnsi="Arial" w:cs="Arial"/>
        </w:rPr>
        <w:t xml:space="preserve">Quora (no date) What’s The Secret To A Successful Coffee Shop?, Forbes. Available at: </w:t>
      </w:r>
      <w:hyperlink r:id="rId93" w:history="1">
        <w:r w:rsidR="00EA26AA" w:rsidRPr="004D6849">
          <w:rPr>
            <w:rStyle w:val="Hyperlink"/>
            <w:rFonts w:ascii="Arial" w:hAnsi="Arial" w:cs="Arial"/>
            <w:color w:val="auto"/>
            <w:u w:val="none"/>
          </w:rPr>
          <w:t>https://www.forbes.com/sites/quora/2012/12/20/whats-the-secret-to-a-successful-coffee-shop/</w:t>
        </w:r>
      </w:hyperlink>
      <w:r w:rsidR="00536B48" w:rsidRPr="004D6849">
        <w:rPr>
          <w:rFonts w:ascii="Arial" w:hAnsi="Arial" w:cs="Arial"/>
        </w:rPr>
        <w:t>.</w:t>
      </w:r>
    </w:p>
    <w:p w14:paraId="5397B393" w14:textId="77777777" w:rsidR="00360484" w:rsidRPr="004D6849" w:rsidRDefault="00360484" w:rsidP="00EA26AA">
      <w:pPr>
        <w:pStyle w:val="NormalWeb"/>
        <w:spacing w:before="0" w:beforeAutospacing="0" w:after="0" w:afterAutospacing="0" w:line="360" w:lineRule="atLeast"/>
        <w:rPr>
          <w:rFonts w:ascii="Arial" w:hAnsi="Arial" w:cs="Arial"/>
        </w:rPr>
      </w:pPr>
    </w:p>
    <w:p w14:paraId="6AACEA35" w14:textId="5E2B0F10" w:rsidR="00360484" w:rsidRPr="004D6849" w:rsidRDefault="00360484" w:rsidP="00360484">
      <w:pPr>
        <w:pStyle w:val="NormalWeb"/>
        <w:spacing w:before="0" w:beforeAutospacing="0" w:after="0" w:afterAutospacing="0" w:line="360" w:lineRule="atLeast"/>
        <w:rPr>
          <w:rFonts w:ascii="Arial" w:hAnsi="Arial" w:cs="Arial"/>
        </w:rPr>
      </w:pPr>
      <w:r w:rsidRPr="004D6849">
        <w:rPr>
          <w:rFonts w:ascii="Arial" w:hAnsi="Arial" w:cs="Arial"/>
        </w:rPr>
        <w:t xml:space="preserve">Why Understand Market Trends and Competitive Analysis (no date) www.linkedin.com. Available at: </w:t>
      </w:r>
      <w:hyperlink r:id="rId94" w:history="1">
        <w:r w:rsidRPr="004D6849">
          <w:rPr>
            <w:rStyle w:val="Hyperlink"/>
            <w:rFonts w:ascii="Arial" w:hAnsi="Arial" w:cs="Arial"/>
            <w:color w:val="auto"/>
            <w:u w:val="none"/>
          </w:rPr>
          <w:t>https://www.linkedin.com/pulse/why-understand-market-trends-competitive-analysis-aidee-erhimesioja</w:t>
        </w:r>
      </w:hyperlink>
      <w:r w:rsidRPr="004D6849">
        <w:rPr>
          <w:rFonts w:ascii="Arial" w:hAnsi="Arial" w:cs="Arial"/>
        </w:rPr>
        <w:t>.</w:t>
      </w:r>
    </w:p>
    <w:p w14:paraId="2A3ACFB0" w14:textId="7BB9ECC9" w:rsidR="006A5B7B" w:rsidRPr="004D6849" w:rsidRDefault="00AF15A7" w:rsidP="004D6849">
      <w:pPr>
        <w:pStyle w:val="NormalWeb"/>
        <w:rPr>
          <w:rFonts w:ascii="Arial" w:hAnsi="Arial" w:cs="Arial"/>
        </w:rPr>
      </w:pPr>
      <w:r w:rsidRPr="004D6849">
        <w:rPr>
          <w:rFonts w:ascii="Arial" w:hAnsi="Arial" w:cs="Arial"/>
        </w:rPr>
        <w:t>‌</w:t>
      </w:r>
      <w:r w:rsidR="006A5B7B" w:rsidRPr="004D6849">
        <w:rPr>
          <w:rFonts w:ascii="Arial" w:hAnsi="Arial" w:cs="Arial"/>
        </w:rPr>
        <w:t xml:space="preserve">360 Business Law Blog. (2022). Legal Requirements for Starting a Business in England | 360 Business Law. [online] Available at: </w:t>
      </w:r>
      <w:hyperlink r:id="rId95" w:history="1">
        <w:r w:rsidR="006A5B7B" w:rsidRPr="004D6849">
          <w:rPr>
            <w:rStyle w:val="Hyperlink"/>
            <w:rFonts w:ascii="Arial" w:hAnsi="Arial" w:cs="Arial"/>
            <w:color w:val="auto"/>
            <w:u w:val="none"/>
          </w:rPr>
          <w:t>https://www.360busi</w:t>
        </w:r>
        <w:r w:rsidR="006A5B7B" w:rsidRPr="004D6849">
          <w:rPr>
            <w:rStyle w:val="Hyperlink"/>
            <w:rFonts w:ascii="Arial" w:hAnsi="Arial" w:cs="Arial"/>
            <w:color w:val="auto"/>
            <w:u w:val="none"/>
          </w:rPr>
          <w:t>n</w:t>
        </w:r>
        <w:r w:rsidR="006A5B7B" w:rsidRPr="004D6849">
          <w:rPr>
            <w:rStyle w:val="Hyperlink"/>
            <w:rFonts w:ascii="Arial" w:hAnsi="Arial" w:cs="Arial"/>
            <w:color w:val="auto"/>
            <w:u w:val="none"/>
          </w:rPr>
          <w:t>esslaw.com/blog/legal-requirements-for-starting-a-business-in-england/</w:t>
        </w:r>
      </w:hyperlink>
      <w:r w:rsidR="006A5B7B" w:rsidRPr="004D6849">
        <w:rPr>
          <w:rFonts w:ascii="Arial" w:hAnsi="Arial" w:cs="Arial"/>
        </w:rPr>
        <w:t>.</w:t>
      </w:r>
    </w:p>
    <w:p w14:paraId="62672672" w14:textId="77777777" w:rsidR="006A5B7B" w:rsidRPr="004D6849" w:rsidRDefault="006A5B7B" w:rsidP="00DD6E1E">
      <w:pPr>
        <w:pStyle w:val="NormalWeb"/>
        <w:spacing w:before="0" w:beforeAutospacing="0" w:after="0" w:afterAutospacing="0" w:line="360" w:lineRule="auto"/>
        <w:rPr>
          <w:rFonts w:ascii="Arial" w:hAnsi="Arial" w:cs="Arial"/>
        </w:rPr>
      </w:pPr>
    </w:p>
    <w:p w14:paraId="7E42D856" w14:textId="77777777" w:rsidR="00DD6E1E" w:rsidRPr="004D6849" w:rsidRDefault="00DD6E1E" w:rsidP="00DD6E1E">
      <w:pPr>
        <w:pStyle w:val="NormalWeb"/>
        <w:spacing w:before="0" w:beforeAutospacing="0" w:after="0" w:afterAutospacing="0" w:line="360" w:lineRule="auto"/>
        <w:rPr>
          <w:rFonts w:ascii="Arial" w:hAnsi="Arial" w:cs="Arial"/>
        </w:rPr>
      </w:pPr>
    </w:p>
    <w:p w14:paraId="70084C20" w14:textId="77777777" w:rsidR="00DD6E1E" w:rsidRPr="004D6849" w:rsidRDefault="00DD6E1E" w:rsidP="00DD6E1E">
      <w:pPr>
        <w:pStyle w:val="NormalWeb"/>
        <w:spacing w:before="0" w:beforeAutospacing="0" w:after="0" w:afterAutospacing="0" w:line="360" w:lineRule="auto"/>
        <w:rPr>
          <w:rFonts w:ascii="Arial" w:hAnsi="Arial" w:cs="Arial"/>
        </w:rPr>
      </w:pPr>
    </w:p>
    <w:p w14:paraId="50AA080E" w14:textId="77777777" w:rsidR="00DD6E1E" w:rsidRDefault="00DD6E1E" w:rsidP="00DD6E1E">
      <w:pPr>
        <w:pStyle w:val="NormalWeb"/>
        <w:spacing w:line="360" w:lineRule="auto"/>
        <w:rPr>
          <w:rFonts w:ascii="Arial" w:hAnsi="Arial" w:cs="Arial"/>
        </w:rPr>
      </w:pPr>
      <w:r w:rsidRPr="00DD6E1E">
        <w:rPr>
          <w:rFonts w:ascii="Arial" w:hAnsi="Arial" w:cs="Arial"/>
        </w:rPr>
        <w:t>‌</w:t>
      </w:r>
    </w:p>
    <w:p w14:paraId="1B150F33" w14:textId="51C36943" w:rsidR="00AD5931" w:rsidRPr="00DD6E1E" w:rsidRDefault="00AD5931" w:rsidP="00DD6E1E">
      <w:pPr>
        <w:pStyle w:val="NormalWeb"/>
        <w:spacing w:line="360" w:lineRule="auto"/>
        <w:rPr>
          <w:rFonts w:ascii="Arial" w:hAnsi="Arial" w:cs="Arial"/>
        </w:rPr>
      </w:pPr>
      <w:r>
        <w:t xml:space="preserve">27 Appendix </w:t>
      </w:r>
    </w:p>
    <w:p w14:paraId="177311E3" w14:textId="77777777" w:rsidR="00556A67" w:rsidRDefault="00556A67" w:rsidP="00DC5797">
      <w:pPr>
        <w:spacing w:line="360" w:lineRule="auto"/>
      </w:pPr>
    </w:p>
    <w:p w14:paraId="7AA83023" w14:textId="761CF1B6" w:rsidR="00556A67" w:rsidRPr="00556A67" w:rsidRDefault="00556A67" w:rsidP="00DC5797">
      <w:pPr>
        <w:spacing w:line="360" w:lineRule="auto"/>
        <w:rPr>
          <w:rFonts w:ascii="Arial" w:hAnsi="Arial" w:cs="Arial"/>
          <w:sz w:val="24"/>
          <w:szCs w:val="24"/>
        </w:rPr>
      </w:pPr>
      <w:proofErr w:type="gramStart"/>
      <w:r w:rsidRPr="00556A67">
        <w:rPr>
          <w:rFonts w:ascii="Arial" w:hAnsi="Arial" w:cs="Arial"/>
          <w:sz w:val="24"/>
          <w:szCs w:val="24"/>
        </w:rPr>
        <w:t>Appendix  1</w:t>
      </w:r>
      <w:proofErr w:type="gramEnd"/>
    </w:p>
    <w:p w14:paraId="11F4D81E" w14:textId="4DD5E838" w:rsidR="00AD5931" w:rsidRDefault="00896346" w:rsidP="00AD5931">
      <w:pPr>
        <w:rPr>
          <w:color w:val="1F3864"/>
        </w:rPr>
      </w:pPr>
      <w:r>
        <w:rPr>
          <w:noProof/>
          <w:color w:val="1F3864"/>
          <w14:ligatures w14:val="standardContextual"/>
        </w:rPr>
        <w:lastRenderedPageBreak/>
        <w:drawing>
          <wp:inline distT="0" distB="0" distL="0" distR="0" wp14:anchorId="223A8EF4" wp14:editId="6AFB323D">
            <wp:extent cx="5731510" cy="3893185"/>
            <wp:effectExtent l="0" t="0" r="2540" b="0"/>
            <wp:docPr id="1939471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71186" name="Picture 1939471186"/>
                    <pic:cNvPicPr/>
                  </pic:nvPicPr>
                  <pic:blipFill>
                    <a:blip r:embed="rId96">
                      <a:extLst>
                        <a:ext uri="{28A0092B-C50C-407E-A947-70E740481C1C}">
                          <a14:useLocalDpi xmlns:a14="http://schemas.microsoft.com/office/drawing/2010/main" val="0"/>
                        </a:ext>
                      </a:extLst>
                    </a:blip>
                    <a:stretch>
                      <a:fillRect/>
                    </a:stretch>
                  </pic:blipFill>
                  <pic:spPr>
                    <a:xfrm>
                      <a:off x="0" y="0"/>
                      <a:ext cx="5731510" cy="3893185"/>
                    </a:xfrm>
                    <a:prstGeom prst="rect">
                      <a:avLst/>
                    </a:prstGeom>
                  </pic:spPr>
                </pic:pic>
              </a:graphicData>
            </a:graphic>
          </wp:inline>
        </w:drawing>
      </w:r>
    </w:p>
    <w:p w14:paraId="7B7724FA" w14:textId="77777777" w:rsidR="00896346" w:rsidRDefault="00896346" w:rsidP="00AD5931">
      <w:pPr>
        <w:rPr>
          <w:color w:val="1F3864"/>
        </w:rPr>
      </w:pPr>
    </w:p>
    <w:p w14:paraId="3E23405F" w14:textId="069049FD" w:rsidR="00896346" w:rsidRDefault="00896346" w:rsidP="00AD5931">
      <w:pPr>
        <w:rPr>
          <w:color w:val="1F3864"/>
        </w:rPr>
      </w:pPr>
      <w:r>
        <w:rPr>
          <w:noProof/>
          <w:color w:val="1F3864"/>
          <w14:ligatures w14:val="standardContextual"/>
        </w:rPr>
        <w:drawing>
          <wp:inline distT="0" distB="0" distL="0" distR="0" wp14:anchorId="68731293" wp14:editId="4F4586F2">
            <wp:extent cx="5731510" cy="2745740"/>
            <wp:effectExtent l="0" t="0" r="2540" b="0"/>
            <wp:docPr id="767483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83070" name="Picture 767483070"/>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731510" cy="2745740"/>
                    </a:xfrm>
                    <a:prstGeom prst="rect">
                      <a:avLst/>
                    </a:prstGeom>
                  </pic:spPr>
                </pic:pic>
              </a:graphicData>
            </a:graphic>
          </wp:inline>
        </w:drawing>
      </w:r>
    </w:p>
    <w:p w14:paraId="7913C066" w14:textId="77777777" w:rsidR="00AD5931" w:rsidRDefault="00AD5931" w:rsidP="00AD5931"/>
    <w:p w14:paraId="3A567353" w14:textId="77777777" w:rsidR="00896346" w:rsidRDefault="00896346" w:rsidP="00AD5931"/>
    <w:p w14:paraId="20564516" w14:textId="648EA28D" w:rsidR="00896346" w:rsidRDefault="00896346" w:rsidP="00AD5931">
      <w:r>
        <w:rPr>
          <w:noProof/>
          <w14:ligatures w14:val="standardContextual"/>
        </w:rPr>
        <w:lastRenderedPageBreak/>
        <w:drawing>
          <wp:inline distT="0" distB="0" distL="0" distR="0" wp14:anchorId="4EFEDD74" wp14:editId="1EC38EAF">
            <wp:extent cx="5731510" cy="2724785"/>
            <wp:effectExtent l="0" t="0" r="2540" b="0"/>
            <wp:docPr id="76134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34104" name="Picture 76134104"/>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731510" cy="2724785"/>
                    </a:xfrm>
                    <a:prstGeom prst="rect">
                      <a:avLst/>
                    </a:prstGeom>
                  </pic:spPr>
                </pic:pic>
              </a:graphicData>
            </a:graphic>
          </wp:inline>
        </w:drawing>
      </w:r>
    </w:p>
    <w:p w14:paraId="3A36E81C" w14:textId="77777777" w:rsidR="00896346" w:rsidRDefault="00896346" w:rsidP="00AD5931"/>
    <w:p w14:paraId="4B48CCD8" w14:textId="3F5DCF16" w:rsidR="00896346" w:rsidRDefault="00896346" w:rsidP="00AD5931">
      <w:r>
        <w:rPr>
          <w:noProof/>
          <w14:ligatures w14:val="standardContextual"/>
        </w:rPr>
        <w:drawing>
          <wp:inline distT="0" distB="0" distL="0" distR="0" wp14:anchorId="0CDE6233" wp14:editId="5141B0B7">
            <wp:extent cx="5731510" cy="3893185"/>
            <wp:effectExtent l="0" t="0" r="2540" b="0"/>
            <wp:docPr id="1111536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36068" name="Picture 1111536068"/>
                    <pic:cNvPicPr/>
                  </pic:nvPicPr>
                  <pic:blipFill>
                    <a:blip r:embed="rId99">
                      <a:extLst>
                        <a:ext uri="{28A0092B-C50C-407E-A947-70E740481C1C}">
                          <a14:useLocalDpi xmlns:a14="http://schemas.microsoft.com/office/drawing/2010/main" val="0"/>
                        </a:ext>
                      </a:extLst>
                    </a:blip>
                    <a:stretch>
                      <a:fillRect/>
                    </a:stretch>
                  </pic:blipFill>
                  <pic:spPr>
                    <a:xfrm>
                      <a:off x="0" y="0"/>
                      <a:ext cx="5731510" cy="3893185"/>
                    </a:xfrm>
                    <a:prstGeom prst="rect">
                      <a:avLst/>
                    </a:prstGeom>
                  </pic:spPr>
                </pic:pic>
              </a:graphicData>
            </a:graphic>
          </wp:inline>
        </w:drawing>
      </w:r>
    </w:p>
    <w:p w14:paraId="1181985B" w14:textId="333D8F1C" w:rsidR="00896346" w:rsidRDefault="00896346" w:rsidP="00AD5931">
      <w:r>
        <w:rPr>
          <w:noProof/>
          <w14:ligatures w14:val="standardContextual"/>
        </w:rPr>
        <w:lastRenderedPageBreak/>
        <w:drawing>
          <wp:inline distT="0" distB="0" distL="0" distR="0" wp14:anchorId="5BA8041B" wp14:editId="0B50330F">
            <wp:extent cx="5731510" cy="3079115"/>
            <wp:effectExtent l="0" t="0" r="2540" b="6985"/>
            <wp:docPr id="6945225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22518" name="Picture 694522518"/>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731510" cy="3079115"/>
                    </a:xfrm>
                    <a:prstGeom prst="rect">
                      <a:avLst/>
                    </a:prstGeom>
                  </pic:spPr>
                </pic:pic>
              </a:graphicData>
            </a:graphic>
          </wp:inline>
        </w:drawing>
      </w:r>
    </w:p>
    <w:p w14:paraId="3A038692" w14:textId="77777777" w:rsidR="00FD7A5A" w:rsidRDefault="00FD7A5A" w:rsidP="00AD5931">
      <w:pPr>
        <w:rPr>
          <w:rFonts w:ascii="Arial" w:hAnsi="Arial" w:cs="Arial"/>
          <w:sz w:val="24"/>
          <w:szCs w:val="24"/>
        </w:rPr>
      </w:pPr>
    </w:p>
    <w:p w14:paraId="3CAA8D79" w14:textId="77777777" w:rsidR="00FD7A5A" w:rsidRDefault="00FD7A5A" w:rsidP="00AD5931">
      <w:pPr>
        <w:rPr>
          <w:rFonts w:ascii="Arial" w:hAnsi="Arial" w:cs="Arial"/>
          <w:sz w:val="24"/>
          <w:szCs w:val="24"/>
        </w:rPr>
      </w:pPr>
    </w:p>
    <w:p w14:paraId="4F6813FE" w14:textId="77777777" w:rsidR="00FD7A5A" w:rsidRDefault="00FD7A5A" w:rsidP="00AD5931">
      <w:pPr>
        <w:rPr>
          <w:rFonts w:ascii="Arial" w:hAnsi="Arial" w:cs="Arial"/>
          <w:sz w:val="24"/>
          <w:szCs w:val="24"/>
        </w:rPr>
      </w:pPr>
    </w:p>
    <w:p w14:paraId="6A3A727A" w14:textId="77777777" w:rsidR="00FD7A5A" w:rsidRDefault="00FD7A5A" w:rsidP="00AD5931">
      <w:pPr>
        <w:rPr>
          <w:rFonts w:ascii="Arial" w:hAnsi="Arial" w:cs="Arial"/>
          <w:sz w:val="24"/>
          <w:szCs w:val="24"/>
        </w:rPr>
      </w:pPr>
    </w:p>
    <w:p w14:paraId="333EF2C1" w14:textId="77777777" w:rsidR="00FD7A5A" w:rsidRDefault="00FD7A5A" w:rsidP="00AD5931">
      <w:pPr>
        <w:rPr>
          <w:rFonts w:ascii="Arial" w:hAnsi="Arial" w:cs="Arial"/>
          <w:sz w:val="24"/>
          <w:szCs w:val="24"/>
        </w:rPr>
      </w:pPr>
    </w:p>
    <w:p w14:paraId="287A9C9D" w14:textId="5F469E97" w:rsidR="00556A67" w:rsidRDefault="00556A67" w:rsidP="00AD5931">
      <w:pPr>
        <w:rPr>
          <w:rFonts w:ascii="Arial" w:hAnsi="Arial" w:cs="Arial"/>
          <w:sz w:val="24"/>
          <w:szCs w:val="24"/>
        </w:rPr>
      </w:pPr>
      <w:r w:rsidRPr="00556A67">
        <w:rPr>
          <w:rFonts w:ascii="Arial" w:hAnsi="Arial" w:cs="Arial"/>
          <w:sz w:val="24"/>
          <w:szCs w:val="24"/>
        </w:rPr>
        <w:t>Appendix 2</w:t>
      </w:r>
    </w:p>
    <w:p w14:paraId="38A248E5" w14:textId="78C39B7B" w:rsidR="00556A67" w:rsidRDefault="00556A67" w:rsidP="00AD5931">
      <w:pPr>
        <w:rPr>
          <w:rFonts w:ascii="Arial" w:hAnsi="Arial" w:cs="Arial"/>
          <w:sz w:val="24"/>
          <w:szCs w:val="24"/>
        </w:rPr>
      </w:pPr>
      <w:r>
        <w:rPr>
          <w:rFonts w:ascii="Arial" w:hAnsi="Arial" w:cs="Arial"/>
          <w:noProof/>
          <w:sz w:val="24"/>
          <w:szCs w:val="24"/>
          <w14:ligatures w14:val="standardContextual"/>
        </w:rPr>
        <w:lastRenderedPageBreak/>
        <w:drawing>
          <wp:inline distT="0" distB="0" distL="0" distR="0" wp14:anchorId="0330C59C" wp14:editId="02273044">
            <wp:extent cx="5731510" cy="3893185"/>
            <wp:effectExtent l="0" t="0" r="2540" b="0"/>
            <wp:docPr id="7448123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12392" name="Picture 744812392"/>
                    <pic:cNvPicPr/>
                  </pic:nvPicPr>
                  <pic:blipFill>
                    <a:blip r:embed="rId101">
                      <a:extLst>
                        <a:ext uri="{28A0092B-C50C-407E-A947-70E740481C1C}">
                          <a14:useLocalDpi xmlns:a14="http://schemas.microsoft.com/office/drawing/2010/main" val="0"/>
                        </a:ext>
                      </a:extLst>
                    </a:blip>
                    <a:stretch>
                      <a:fillRect/>
                    </a:stretch>
                  </pic:blipFill>
                  <pic:spPr>
                    <a:xfrm>
                      <a:off x="0" y="0"/>
                      <a:ext cx="5731510" cy="3893185"/>
                    </a:xfrm>
                    <a:prstGeom prst="rect">
                      <a:avLst/>
                    </a:prstGeom>
                  </pic:spPr>
                </pic:pic>
              </a:graphicData>
            </a:graphic>
          </wp:inline>
        </w:drawing>
      </w:r>
    </w:p>
    <w:p w14:paraId="467FC540" w14:textId="6E83F7C3" w:rsidR="00556A67" w:rsidRPr="00556A67" w:rsidRDefault="00556A67" w:rsidP="00AD5931">
      <w:pPr>
        <w:rPr>
          <w:rFonts w:ascii="Arial" w:hAnsi="Arial" w:cs="Arial"/>
          <w:sz w:val="24"/>
          <w:szCs w:val="24"/>
        </w:rPr>
      </w:pPr>
      <w:r>
        <w:rPr>
          <w:rFonts w:ascii="Arial" w:hAnsi="Arial" w:cs="Arial"/>
          <w:noProof/>
          <w:sz w:val="24"/>
          <w:szCs w:val="24"/>
          <w14:ligatures w14:val="standardContextual"/>
        </w:rPr>
        <w:drawing>
          <wp:inline distT="0" distB="0" distL="0" distR="0" wp14:anchorId="57C4DBB0" wp14:editId="31972E3D">
            <wp:extent cx="5731510" cy="3893185"/>
            <wp:effectExtent l="0" t="0" r="2540" b="0"/>
            <wp:docPr id="16466283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28311" name="Picture 1646628311"/>
                    <pic:cNvPicPr/>
                  </pic:nvPicPr>
                  <pic:blipFill>
                    <a:blip r:embed="rId102">
                      <a:extLst>
                        <a:ext uri="{28A0092B-C50C-407E-A947-70E740481C1C}">
                          <a14:useLocalDpi xmlns:a14="http://schemas.microsoft.com/office/drawing/2010/main" val="0"/>
                        </a:ext>
                      </a:extLst>
                    </a:blip>
                    <a:stretch>
                      <a:fillRect/>
                    </a:stretch>
                  </pic:blipFill>
                  <pic:spPr>
                    <a:xfrm>
                      <a:off x="0" y="0"/>
                      <a:ext cx="5731510" cy="3893185"/>
                    </a:xfrm>
                    <a:prstGeom prst="rect">
                      <a:avLst/>
                    </a:prstGeom>
                  </pic:spPr>
                </pic:pic>
              </a:graphicData>
            </a:graphic>
          </wp:inline>
        </w:drawing>
      </w:r>
    </w:p>
    <w:p w14:paraId="05C91087" w14:textId="77777777" w:rsidR="00AD5931" w:rsidRDefault="00AD5931" w:rsidP="00AD5931"/>
    <w:p w14:paraId="0D8BCE1B" w14:textId="62281011" w:rsidR="00AD5931" w:rsidRDefault="00696345" w:rsidP="00AD5931">
      <w:r>
        <w:rPr>
          <w:noProof/>
          <w14:ligatures w14:val="standardContextual"/>
        </w:rPr>
        <w:lastRenderedPageBreak/>
        <w:drawing>
          <wp:inline distT="0" distB="0" distL="0" distR="0" wp14:anchorId="35FD4EAB" wp14:editId="1295E2EE">
            <wp:extent cx="5731510" cy="2955925"/>
            <wp:effectExtent l="0" t="0" r="2540" b="0"/>
            <wp:docPr id="40311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1807" name="Picture 40311807"/>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731510" cy="2955925"/>
                    </a:xfrm>
                    <a:prstGeom prst="rect">
                      <a:avLst/>
                    </a:prstGeom>
                  </pic:spPr>
                </pic:pic>
              </a:graphicData>
            </a:graphic>
          </wp:inline>
        </w:drawing>
      </w:r>
    </w:p>
    <w:p w14:paraId="51781041" w14:textId="77777777" w:rsidR="00281B47" w:rsidRDefault="00281B47" w:rsidP="00AD5931"/>
    <w:p w14:paraId="5756045F" w14:textId="77777777" w:rsidR="00281B47" w:rsidRDefault="00281B47" w:rsidP="00AD5931"/>
    <w:p w14:paraId="0C306826" w14:textId="77777777" w:rsidR="00281B47" w:rsidRDefault="00281B47" w:rsidP="00AD5931"/>
    <w:p w14:paraId="15E3AE6C" w14:textId="77777777" w:rsidR="00281B47" w:rsidRDefault="00281B47" w:rsidP="00AD5931"/>
    <w:p w14:paraId="6D2E1247" w14:textId="77777777" w:rsidR="00FD7A5A" w:rsidRDefault="00FD7A5A" w:rsidP="00AD5931"/>
    <w:p w14:paraId="1FBC1E06" w14:textId="77777777" w:rsidR="00FD7A5A" w:rsidRDefault="00FD7A5A" w:rsidP="00AD5931"/>
    <w:p w14:paraId="24D0E8BF" w14:textId="77777777" w:rsidR="00FD7A5A" w:rsidRDefault="00FD7A5A" w:rsidP="00AD5931"/>
    <w:p w14:paraId="58237104" w14:textId="77777777" w:rsidR="00FD7A5A" w:rsidRDefault="00FD7A5A" w:rsidP="00AD5931"/>
    <w:p w14:paraId="1AD4D45A" w14:textId="77777777" w:rsidR="00FD7A5A" w:rsidRDefault="00FD7A5A" w:rsidP="00AD5931"/>
    <w:p w14:paraId="37352C8D" w14:textId="77777777" w:rsidR="00FD7A5A" w:rsidRDefault="00FD7A5A" w:rsidP="00AD5931"/>
    <w:p w14:paraId="6CF9941B" w14:textId="77777777" w:rsidR="00FD7A5A" w:rsidRDefault="00FD7A5A" w:rsidP="00AD5931"/>
    <w:p w14:paraId="35C71A45" w14:textId="77777777" w:rsidR="00FD7A5A" w:rsidRDefault="00FD7A5A" w:rsidP="00AD5931"/>
    <w:p w14:paraId="7F6CE508" w14:textId="77777777" w:rsidR="00FD7A5A" w:rsidRDefault="00FD7A5A" w:rsidP="00AD5931"/>
    <w:p w14:paraId="5479993B" w14:textId="77777777" w:rsidR="00FD7A5A" w:rsidRDefault="00FD7A5A" w:rsidP="00AD5931"/>
    <w:p w14:paraId="6A705FD1" w14:textId="77777777" w:rsidR="00FD7A5A" w:rsidRDefault="00FD7A5A" w:rsidP="00AD5931"/>
    <w:p w14:paraId="735CB6B5" w14:textId="77777777" w:rsidR="00FD7A5A" w:rsidRDefault="00FD7A5A" w:rsidP="00AD5931"/>
    <w:p w14:paraId="3B03CEB8" w14:textId="77777777" w:rsidR="00FD7A5A" w:rsidRDefault="00FD7A5A" w:rsidP="00AD5931"/>
    <w:p w14:paraId="514715DB" w14:textId="77777777" w:rsidR="00FD7A5A" w:rsidRDefault="00FD7A5A" w:rsidP="00AD5931"/>
    <w:p w14:paraId="6C532E32" w14:textId="1C1E4B9A" w:rsidR="00281B47" w:rsidRDefault="00281B47" w:rsidP="00AD5931">
      <w:r>
        <w:lastRenderedPageBreak/>
        <w:t>Appendix 3</w:t>
      </w:r>
    </w:p>
    <w:p w14:paraId="57E76A3A" w14:textId="09F4D9FE" w:rsidR="00281B47" w:rsidRDefault="00281B47" w:rsidP="00AD5931">
      <w:r>
        <w:rPr>
          <w:noProof/>
          <w14:ligatures w14:val="standardContextual"/>
        </w:rPr>
        <w:drawing>
          <wp:inline distT="0" distB="0" distL="0" distR="0" wp14:anchorId="7C74E226" wp14:editId="50490821">
            <wp:extent cx="5731510" cy="2805430"/>
            <wp:effectExtent l="0" t="0" r="2540" b="0"/>
            <wp:docPr id="6830576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57699" name="Picture 683057699"/>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731510" cy="2805430"/>
                    </a:xfrm>
                    <a:prstGeom prst="rect">
                      <a:avLst/>
                    </a:prstGeom>
                  </pic:spPr>
                </pic:pic>
              </a:graphicData>
            </a:graphic>
          </wp:inline>
        </w:drawing>
      </w:r>
      <w:r>
        <w:rPr>
          <w:noProof/>
          <w14:ligatures w14:val="standardContextual"/>
        </w:rPr>
        <w:drawing>
          <wp:inline distT="0" distB="0" distL="0" distR="0" wp14:anchorId="115B9D19" wp14:editId="17C088B3">
            <wp:extent cx="5731510" cy="2928620"/>
            <wp:effectExtent l="0" t="0" r="2540" b="5080"/>
            <wp:docPr id="10827460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746037" name="Picture 1082746037"/>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731510" cy="2928620"/>
                    </a:xfrm>
                    <a:prstGeom prst="rect">
                      <a:avLst/>
                    </a:prstGeom>
                  </pic:spPr>
                </pic:pic>
              </a:graphicData>
            </a:graphic>
          </wp:inline>
        </w:drawing>
      </w:r>
    </w:p>
    <w:p w14:paraId="46C57863" w14:textId="74362BBA" w:rsidR="00281B47" w:rsidRDefault="00281B47" w:rsidP="00AD5931">
      <w:r>
        <w:rPr>
          <w:noProof/>
          <w14:ligatures w14:val="standardContextual"/>
        </w:rPr>
        <w:lastRenderedPageBreak/>
        <w:drawing>
          <wp:inline distT="0" distB="0" distL="0" distR="0" wp14:anchorId="5D387A47" wp14:editId="751DEAAB">
            <wp:extent cx="5731510" cy="2884170"/>
            <wp:effectExtent l="0" t="0" r="2540" b="0"/>
            <wp:docPr id="14291008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00863" name="Picture 1429100863"/>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731510" cy="2884170"/>
                    </a:xfrm>
                    <a:prstGeom prst="rect">
                      <a:avLst/>
                    </a:prstGeom>
                  </pic:spPr>
                </pic:pic>
              </a:graphicData>
            </a:graphic>
          </wp:inline>
        </w:drawing>
      </w:r>
    </w:p>
    <w:p w14:paraId="41BF8339" w14:textId="5BA96000" w:rsidR="00281B47" w:rsidRDefault="00281B47" w:rsidP="00AD5931">
      <w:r>
        <w:rPr>
          <w:noProof/>
          <w14:ligatures w14:val="standardContextual"/>
        </w:rPr>
        <w:drawing>
          <wp:inline distT="0" distB="0" distL="0" distR="0" wp14:anchorId="0BD4C4A2" wp14:editId="46E5B357">
            <wp:extent cx="5731510" cy="2875280"/>
            <wp:effectExtent l="0" t="0" r="2540" b="1270"/>
            <wp:docPr id="9238868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86891" name="Picture 923886891"/>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731510" cy="2875280"/>
                    </a:xfrm>
                    <a:prstGeom prst="rect">
                      <a:avLst/>
                    </a:prstGeom>
                  </pic:spPr>
                </pic:pic>
              </a:graphicData>
            </a:graphic>
          </wp:inline>
        </w:drawing>
      </w:r>
    </w:p>
    <w:p w14:paraId="4A4344B0" w14:textId="7C407587" w:rsidR="00281B47" w:rsidRDefault="002F0A0B" w:rsidP="00AD5931">
      <w:r>
        <w:rPr>
          <w:noProof/>
          <w14:ligatures w14:val="standardContextual"/>
        </w:rPr>
        <w:lastRenderedPageBreak/>
        <w:drawing>
          <wp:inline distT="0" distB="0" distL="0" distR="0" wp14:anchorId="4FE9C922" wp14:editId="4C5E5F3B">
            <wp:extent cx="5731510" cy="2946400"/>
            <wp:effectExtent l="0" t="0" r="2540" b="6350"/>
            <wp:docPr id="2294279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27997" name="Picture 229427997"/>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731510" cy="2946400"/>
                    </a:xfrm>
                    <a:prstGeom prst="rect">
                      <a:avLst/>
                    </a:prstGeom>
                  </pic:spPr>
                </pic:pic>
              </a:graphicData>
            </a:graphic>
          </wp:inline>
        </w:drawing>
      </w:r>
    </w:p>
    <w:p w14:paraId="6506770B" w14:textId="7802AC5C" w:rsidR="00281B47" w:rsidRDefault="00281B47" w:rsidP="00AD5931">
      <w:r>
        <w:rPr>
          <w:noProof/>
          <w14:ligatures w14:val="standardContextual"/>
        </w:rPr>
        <w:drawing>
          <wp:inline distT="0" distB="0" distL="0" distR="0" wp14:anchorId="199B313F" wp14:editId="70C44F59">
            <wp:extent cx="5731510" cy="2934970"/>
            <wp:effectExtent l="0" t="0" r="2540" b="0"/>
            <wp:docPr id="20997090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709029" name="Picture 2099709029"/>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731510" cy="2934970"/>
                    </a:xfrm>
                    <a:prstGeom prst="rect">
                      <a:avLst/>
                    </a:prstGeom>
                  </pic:spPr>
                </pic:pic>
              </a:graphicData>
            </a:graphic>
          </wp:inline>
        </w:drawing>
      </w:r>
    </w:p>
    <w:p w14:paraId="77EAD801" w14:textId="116C4052" w:rsidR="00281B47" w:rsidRDefault="00281B47" w:rsidP="00AD5931">
      <w:r>
        <w:rPr>
          <w:noProof/>
          <w14:ligatures w14:val="standardContextual"/>
        </w:rPr>
        <w:lastRenderedPageBreak/>
        <w:drawing>
          <wp:inline distT="0" distB="0" distL="0" distR="0" wp14:anchorId="00EC3B3F" wp14:editId="16450458">
            <wp:extent cx="5731510" cy="2867025"/>
            <wp:effectExtent l="0" t="0" r="2540" b="9525"/>
            <wp:docPr id="61359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5921" name="Picture 6135921"/>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731510" cy="2867025"/>
                    </a:xfrm>
                    <a:prstGeom prst="rect">
                      <a:avLst/>
                    </a:prstGeom>
                  </pic:spPr>
                </pic:pic>
              </a:graphicData>
            </a:graphic>
          </wp:inline>
        </w:drawing>
      </w:r>
    </w:p>
    <w:p w14:paraId="5DABF7F2" w14:textId="1BBD0404" w:rsidR="002F0A0B" w:rsidRDefault="002F0A0B" w:rsidP="00AD5931">
      <w:r>
        <w:rPr>
          <w:noProof/>
          <w14:ligatures w14:val="standardContextual"/>
        </w:rPr>
        <w:drawing>
          <wp:inline distT="0" distB="0" distL="0" distR="0" wp14:anchorId="3D4FD589" wp14:editId="74A72C60">
            <wp:extent cx="5731510" cy="3098165"/>
            <wp:effectExtent l="0" t="0" r="2540" b="6985"/>
            <wp:docPr id="6092657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65711" name="Picture 609265711"/>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14:paraId="104EA9F7" w14:textId="18F7B763" w:rsidR="002F0A0B" w:rsidRDefault="002F0A0B" w:rsidP="00AD5931">
      <w:r>
        <w:rPr>
          <w:noProof/>
          <w14:ligatures w14:val="standardContextual"/>
        </w:rPr>
        <w:lastRenderedPageBreak/>
        <w:drawing>
          <wp:inline distT="0" distB="0" distL="0" distR="0" wp14:anchorId="01F3F326" wp14:editId="026B97B2">
            <wp:extent cx="5731510" cy="2865755"/>
            <wp:effectExtent l="0" t="0" r="2540" b="0"/>
            <wp:docPr id="4962486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248636" name="Picture 496248636"/>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r>
        <w:rPr>
          <w:noProof/>
          <w14:ligatures w14:val="standardContextual"/>
        </w:rPr>
        <w:drawing>
          <wp:inline distT="0" distB="0" distL="0" distR="0" wp14:anchorId="72432313" wp14:editId="2BC0117C">
            <wp:extent cx="5731510" cy="2862580"/>
            <wp:effectExtent l="0" t="0" r="2540" b="0"/>
            <wp:docPr id="9588691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69144" name="Picture 958869144"/>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731510" cy="2862580"/>
                    </a:xfrm>
                    <a:prstGeom prst="rect">
                      <a:avLst/>
                    </a:prstGeom>
                  </pic:spPr>
                </pic:pic>
              </a:graphicData>
            </a:graphic>
          </wp:inline>
        </w:drawing>
      </w:r>
    </w:p>
    <w:p w14:paraId="56EFE053" w14:textId="39039A03" w:rsidR="002F0A0B" w:rsidRDefault="002F0A0B" w:rsidP="00AD5931">
      <w:r>
        <w:rPr>
          <w:noProof/>
          <w14:ligatures w14:val="standardContextual"/>
        </w:rPr>
        <w:lastRenderedPageBreak/>
        <w:drawing>
          <wp:inline distT="0" distB="0" distL="0" distR="0" wp14:anchorId="6F55C34F" wp14:editId="580D24F8">
            <wp:extent cx="5731510" cy="2938145"/>
            <wp:effectExtent l="0" t="0" r="2540" b="0"/>
            <wp:docPr id="18729343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934349" name="Picture 1872934349"/>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731510" cy="2938145"/>
                    </a:xfrm>
                    <a:prstGeom prst="rect">
                      <a:avLst/>
                    </a:prstGeom>
                  </pic:spPr>
                </pic:pic>
              </a:graphicData>
            </a:graphic>
          </wp:inline>
        </w:drawing>
      </w:r>
      <w:r>
        <w:rPr>
          <w:noProof/>
          <w14:ligatures w14:val="standardContextual"/>
        </w:rPr>
        <w:drawing>
          <wp:inline distT="0" distB="0" distL="0" distR="0" wp14:anchorId="5A3831D1" wp14:editId="0F4EAB45">
            <wp:extent cx="5731510" cy="2933700"/>
            <wp:effectExtent l="0" t="0" r="2540" b="0"/>
            <wp:docPr id="11477201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20185" name="Picture 1147720185"/>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5731510" cy="2933700"/>
                    </a:xfrm>
                    <a:prstGeom prst="rect">
                      <a:avLst/>
                    </a:prstGeom>
                  </pic:spPr>
                </pic:pic>
              </a:graphicData>
            </a:graphic>
          </wp:inline>
        </w:drawing>
      </w:r>
    </w:p>
    <w:p w14:paraId="17CE6894" w14:textId="39938926" w:rsidR="00281B47" w:rsidRDefault="00FD7A5A" w:rsidP="00AD5931">
      <w:r>
        <w:rPr>
          <w:noProof/>
          <w14:ligatures w14:val="standardContextual"/>
        </w:rPr>
        <w:lastRenderedPageBreak/>
        <w:drawing>
          <wp:inline distT="0" distB="0" distL="0" distR="0" wp14:anchorId="6C01457A" wp14:editId="1472B321">
            <wp:extent cx="5731510" cy="2962910"/>
            <wp:effectExtent l="0" t="0" r="2540" b="8890"/>
            <wp:docPr id="17235248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24893" name="Picture 1723524893"/>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731510" cy="2962910"/>
                    </a:xfrm>
                    <a:prstGeom prst="rect">
                      <a:avLst/>
                    </a:prstGeom>
                  </pic:spPr>
                </pic:pic>
              </a:graphicData>
            </a:graphic>
          </wp:inline>
        </w:drawing>
      </w:r>
    </w:p>
    <w:p w14:paraId="476EAB17" w14:textId="77777777" w:rsidR="00AD5931" w:rsidRDefault="00AD5931" w:rsidP="00AD5931"/>
    <w:p w14:paraId="7BA65D8E" w14:textId="77777777" w:rsidR="00AD5931" w:rsidRDefault="00AD5931" w:rsidP="00AD5931"/>
    <w:p w14:paraId="38600660" w14:textId="77777777" w:rsidR="00AD5931" w:rsidRDefault="00AD5931" w:rsidP="00AD5931"/>
    <w:p w14:paraId="56E15908" w14:textId="77777777" w:rsidR="00AD5931" w:rsidRDefault="00AD5931" w:rsidP="00AD5931"/>
    <w:p w14:paraId="0EBFF8B8" w14:textId="1292DDF5" w:rsidR="00FD7A5A" w:rsidRDefault="007B2397" w:rsidP="00AD5931">
      <w:r>
        <w:t xml:space="preserve">POWER POINT Presentation </w:t>
      </w:r>
    </w:p>
    <w:p w14:paraId="36C8CD0C" w14:textId="12A42872" w:rsidR="007B2397" w:rsidRDefault="007B2397" w:rsidP="00AD5931">
      <w:r>
        <w:rPr>
          <w:noProof/>
          <w14:ligatures w14:val="standardContextual"/>
        </w:rPr>
        <w:lastRenderedPageBreak/>
        <w:drawing>
          <wp:inline distT="0" distB="0" distL="0" distR="0" wp14:anchorId="69014EE1" wp14:editId="0C1A24FB">
            <wp:extent cx="5731510" cy="2914015"/>
            <wp:effectExtent l="0" t="0" r="2540" b="635"/>
            <wp:docPr id="412884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84829" name="Picture 412884829"/>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5731510" cy="2914015"/>
                    </a:xfrm>
                    <a:prstGeom prst="rect">
                      <a:avLst/>
                    </a:prstGeom>
                  </pic:spPr>
                </pic:pic>
              </a:graphicData>
            </a:graphic>
          </wp:inline>
        </w:drawing>
      </w:r>
      <w:r>
        <w:rPr>
          <w:noProof/>
          <w14:ligatures w14:val="standardContextual"/>
        </w:rPr>
        <w:drawing>
          <wp:inline distT="0" distB="0" distL="0" distR="0" wp14:anchorId="6B3C45C1" wp14:editId="74AC2BD3">
            <wp:extent cx="5731510" cy="3016250"/>
            <wp:effectExtent l="0" t="0" r="2540" b="0"/>
            <wp:docPr id="1601216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16574" name="Picture 1601216574"/>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5731510" cy="3016250"/>
                    </a:xfrm>
                    <a:prstGeom prst="rect">
                      <a:avLst/>
                    </a:prstGeom>
                  </pic:spPr>
                </pic:pic>
              </a:graphicData>
            </a:graphic>
          </wp:inline>
        </w:drawing>
      </w:r>
      <w:r w:rsidR="00E8146E">
        <w:rPr>
          <w:noProof/>
          <w14:ligatures w14:val="standardContextual"/>
        </w:rPr>
        <w:lastRenderedPageBreak/>
        <w:drawing>
          <wp:inline distT="0" distB="0" distL="0" distR="0" wp14:anchorId="3EB052FD" wp14:editId="61BA77C1">
            <wp:extent cx="5731510" cy="3038475"/>
            <wp:effectExtent l="0" t="0" r="2540" b="9525"/>
            <wp:docPr id="12577789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78920" name="Picture 1257778920"/>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731510" cy="3038475"/>
                    </a:xfrm>
                    <a:prstGeom prst="rect">
                      <a:avLst/>
                    </a:prstGeom>
                  </pic:spPr>
                </pic:pic>
              </a:graphicData>
            </a:graphic>
          </wp:inline>
        </w:drawing>
      </w:r>
    </w:p>
    <w:p w14:paraId="397D32D6" w14:textId="42B1350F" w:rsidR="00E8146E" w:rsidRDefault="00E8146E" w:rsidP="00AD5931">
      <w:r>
        <w:rPr>
          <w:noProof/>
          <w14:ligatures w14:val="standardContextual"/>
        </w:rPr>
        <w:lastRenderedPageBreak/>
        <w:drawing>
          <wp:inline distT="0" distB="0" distL="0" distR="0" wp14:anchorId="4F139151" wp14:editId="433EF7F0">
            <wp:extent cx="5731510" cy="3143885"/>
            <wp:effectExtent l="0" t="0" r="2540" b="0"/>
            <wp:docPr id="18602944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94471" name="Picture 1860294471"/>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31510" cy="3143885"/>
                    </a:xfrm>
                    <a:prstGeom prst="rect">
                      <a:avLst/>
                    </a:prstGeom>
                  </pic:spPr>
                </pic:pic>
              </a:graphicData>
            </a:graphic>
          </wp:inline>
        </w:drawing>
      </w:r>
      <w:r>
        <w:rPr>
          <w:noProof/>
          <w14:ligatures w14:val="standardContextual"/>
        </w:rPr>
        <w:drawing>
          <wp:inline distT="0" distB="0" distL="0" distR="0" wp14:anchorId="4981BC7C" wp14:editId="064FECE0">
            <wp:extent cx="5731510" cy="3561080"/>
            <wp:effectExtent l="0" t="0" r="2540" b="1270"/>
            <wp:docPr id="5674718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71887" name="Picture 567471887"/>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731510" cy="3561080"/>
                    </a:xfrm>
                    <a:prstGeom prst="rect">
                      <a:avLst/>
                    </a:prstGeom>
                  </pic:spPr>
                </pic:pic>
              </a:graphicData>
            </a:graphic>
          </wp:inline>
        </w:drawing>
      </w:r>
      <w:r>
        <w:rPr>
          <w:noProof/>
          <w14:ligatures w14:val="standardContextual"/>
        </w:rPr>
        <w:lastRenderedPageBreak/>
        <w:drawing>
          <wp:inline distT="0" distB="0" distL="0" distR="0" wp14:anchorId="234D4B3B" wp14:editId="0103B553">
            <wp:extent cx="5731510" cy="3161030"/>
            <wp:effectExtent l="0" t="0" r="2540" b="1270"/>
            <wp:docPr id="15216405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40540" name="Picture 1521640540"/>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731510" cy="3161030"/>
                    </a:xfrm>
                    <a:prstGeom prst="rect">
                      <a:avLst/>
                    </a:prstGeom>
                  </pic:spPr>
                </pic:pic>
              </a:graphicData>
            </a:graphic>
          </wp:inline>
        </w:drawing>
      </w:r>
    </w:p>
    <w:p w14:paraId="2DE4B953" w14:textId="3B859887" w:rsidR="00E8146E" w:rsidRDefault="00E8146E" w:rsidP="00AD5931">
      <w:r>
        <w:rPr>
          <w:noProof/>
          <w14:ligatures w14:val="standardContextual"/>
        </w:rPr>
        <w:lastRenderedPageBreak/>
        <w:drawing>
          <wp:inline distT="0" distB="0" distL="0" distR="0" wp14:anchorId="2DD6A5EF" wp14:editId="0DB55828">
            <wp:extent cx="5731510" cy="3521075"/>
            <wp:effectExtent l="0" t="0" r="2540" b="3175"/>
            <wp:docPr id="11596433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43395" name="Picture 1159643395"/>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731510" cy="3521075"/>
                    </a:xfrm>
                    <a:prstGeom prst="rect">
                      <a:avLst/>
                    </a:prstGeom>
                  </pic:spPr>
                </pic:pic>
              </a:graphicData>
            </a:graphic>
          </wp:inline>
        </w:drawing>
      </w:r>
      <w:r w:rsidR="00F40BA9">
        <w:rPr>
          <w:noProof/>
          <w14:ligatures w14:val="standardContextual"/>
        </w:rPr>
        <w:drawing>
          <wp:inline distT="0" distB="0" distL="0" distR="0" wp14:anchorId="0F394CE3" wp14:editId="2A04CC08">
            <wp:extent cx="5731510" cy="3127375"/>
            <wp:effectExtent l="0" t="0" r="2540" b="0"/>
            <wp:docPr id="20520772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77281" name="Picture 2052077281"/>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731510" cy="3127375"/>
                    </a:xfrm>
                    <a:prstGeom prst="rect">
                      <a:avLst/>
                    </a:prstGeom>
                  </pic:spPr>
                </pic:pic>
              </a:graphicData>
            </a:graphic>
          </wp:inline>
        </w:drawing>
      </w:r>
    </w:p>
    <w:p w14:paraId="7284CE8E" w14:textId="3351397B" w:rsidR="00F40BA9" w:rsidRDefault="00F40BA9" w:rsidP="00AD5931">
      <w:r>
        <w:rPr>
          <w:noProof/>
          <w14:ligatures w14:val="standardContextual"/>
        </w:rPr>
        <w:lastRenderedPageBreak/>
        <w:drawing>
          <wp:inline distT="0" distB="0" distL="0" distR="0" wp14:anchorId="4E16DFDA" wp14:editId="0A8EF976">
            <wp:extent cx="5731510" cy="3133090"/>
            <wp:effectExtent l="0" t="0" r="2540" b="0"/>
            <wp:docPr id="8475322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32257" name="Picture 847532257"/>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731510" cy="3133090"/>
                    </a:xfrm>
                    <a:prstGeom prst="rect">
                      <a:avLst/>
                    </a:prstGeom>
                  </pic:spPr>
                </pic:pic>
              </a:graphicData>
            </a:graphic>
          </wp:inline>
        </w:drawing>
      </w:r>
    </w:p>
    <w:p w14:paraId="14964D0A" w14:textId="21981DF6" w:rsidR="00F40BA9" w:rsidRDefault="00F40BA9" w:rsidP="00AD5931">
      <w:r>
        <w:rPr>
          <w:noProof/>
          <w14:ligatures w14:val="standardContextual"/>
        </w:rPr>
        <w:drawing>
          <wp:inline distT="0" distB="0" distL="0" distR="0" wp14:anchorId="63C23A36" wp14:editId="4BD02101">
            <wp:extent cx="5731510" cy="3131185"/>
            <wp:effectExtent l="0" t="0" r="2540" b="0"/>
            <wp:docPr id="1516639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3951" name="Picture 151663951"/>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731510" cy="3131185"/>
                    </a:xfrm>
                    <a:prstGeom prst="rect">
                      <a:avLst/>
                    </a:prstGeom>
                  </pic:spPr>
                </pic:pic>
              </a:graphicData>
            </a:graphic>
          </wp:inline>
        </w:drawing>
      </w:r>
    </w:p>
    <w:p w14:paraId="5F0630EF" w14:textId="35135E22" w:rsidR="00F40BA9" w:rsidRDefault="00F40BA9" w:rsidP="00AD5931">
      <w:r>
        <w:rPr>
          <w:noProof/>
          <w14:ligatures w14:val="standardContextual"/>
        </w:rPr>
        <w:lastRenderedPageBreak/>
        <w:drawing>
          <wp:inline distT="0" distB="0" distL="0" distR="0" wp14:anchorId="430F17E4" wp14:editId="03E6E447">
            <wp:extent cx="5731510" cy="3164840"/>
            <wp:effectExtent l="0" t="0" r="2540" b="0"/>
            <wp:docPr id="4926655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665506" name="Picture 492665506"/>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5731510" cy="3164840"/>
                    </a:xfrm>
                    <a:prstGeom prst="rect">
                      <a:avLst/>
                    </a:prstGeom>
                  </pic:spPr>
                </pic:pic>
              </a:graphicData>
            </a:graphic>
          </wp:inline>
        </w:drawing>
      </w:r>
    </w:p>
    <w:p w14:paraId="4D87BC0D" w14:textId="791555E8" w:rsidR="00F40BA9" w:rsidRDefault="00F40BA9" w:rsidP="00AD5931">
      <w:r>
        <w:rPr>
          <w:noProof/>
          <w14:ligatures w14:val="standardContextual"/>
        </w:rPr>
        <w:drawing>
          <wp:inline distT="0" distB="0" distL="0" distR="0" wp14:anchorId="428DA03D" wp14:editId="63A67517">
            <wp:extent cx="5731510" cy="3153410"/>
            <wp:effectExtent l="0" t="0" r="2540" b="8890"/>
            <wp:docPr id="12429877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87748" name="Picture 1242987748"/>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731510" cy="3153410"/>
                    </a:xfrm>
                    <a:prstGeom prst="rect">
                      <a:avLst/>
                    </a:prstGeom>
                  </pic:spPr>
                </pic:pic>
              </a:graphicData>
            </a:graphic>
          </wp:inline>
        </w:drawing>
      </w:r>
    </w:p>
    <w:p w14:paraId="2C42A973" w14:textId="51835F16" w:rsidR="00F40BA9" w:rsidRDefault="00F40BA9" w:rsidP="00AD5931">
      <w:r>
        <w:rPr>
          <w:noProof/>
          <w14:ligatures w14:val="standardContextual"/>
        </w:rPr>
        <w:lastRenderedPageBreak/>
        <w:drawing>
          <wp:inline distT="0" distB="0" distL="0" distR="0" wp14:anchorId="6720BEBD" wp14:editId="6D6F5896">
            <wp:extent cx="5731510" cy="3200400"/>
            <wp:effectExtent l="0" t="0" r="2540" b="0"/>
            <wp:docPr id="5579378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37807" name="Picture 557937807"/>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inline>
        </w:drawing>
      </w:r>
      <w:r>
        <w:rPr>
          <w:noProof/>
          <w14:ligatures w14:val="standardContextual"/>
        </w:rPr>
        <w:drawing>
          <wp:inline distT="0" distB="0" distL="0" distR="0" wp14:anchorId="37E3AC5B" wp14:editId="6488C15F">
            <wp:extent cx="5731510" cy="3185160"/>
            <wp:effectExtent l="0" t="0" r="2540" b="0"/>
            <wp:docPr id="204500129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01293" name="Picture 2045001293"/>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731510" cy="3185160"/>
                    </a:xfrm>
                    <a:prstGeom prst="rect">
                      <a:avLst/>
                    </a:prstGeom>
                  </pic:spPr>
                </pic:pic>
              </a:graphicData>
            </a:graphic>
          </wp:inline>
        </w:drawing>
      </w:r>
    </w:p>
    <w:p w14:paraId="25B3DC4F" w14:textId="20C6DAE2" w:rsidR="00F40BA9" w:rsidRDefault="00F40BA9" w:rsidP="00AD5931">
      <w:r>
        <w:rPr>
          <w:noProof/>
          <w14:ligatures w14:val="standardContextual"/>
        </w:rPr>
        <w:lastRenderedPageBreak/>
        <w:drawing>
          <wp:inline distT="0" distB="0" distL="0" distR="0" wp14:anchorId="07C7C707" wp14:editId="1E4552DE">
            <wp:extent cx="5731510" cy="3143885"/>
            <wp:effectExtent l="0" t="0" r="2540" b="0"/>
            <wp:docPr id="12432669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66960" name="Picture 1243266960"/>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5731510" cy="3143885"/>
                    </a:xfrm>
                    <a:prstGeom prst="rect">
                      <a:avLst/>
                    </a:prstGeom>
                  </pic:spPr>
                </pic:pic>
              </a:graphicData>
            </a:graphic>
          </wp:inline>
        </w:drawing>
      </w:r>
    </w:p>
    <w:p w14:paraId="5F8F79ED" w14:textId="3801C362" w:rsidR="00F40BA9" w:rsidRDefault="008A0CE1" w:rsidP="00AD5931">
      <w:r>
        <w:rPr>
          <w:noProof/>
          <w14:ligatures w14:val="standardContextual"/>
        </w:rPr>
        <w:drawing>
          <wp:inline distT="0" distB="0" distL="0" distR="0" wp14:anchorId="36B146F7" wp14:editId="61D42909">
            <wp:extent cx="5731510" cy="3109595"/>
            <wp:effectExtent l="0" t="0" r="2540" b="0"/>
            <wp:docPr id="6810806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80604" name="Picture 681080604"/>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731510" cy="3109595"/>
                    </a:xfrm>
                    <a:prstGeom prst="rect">
                      <a:avLst/>
                    </a:prstGeom>
                  </pic:spPr>
                </pic:pic>
              </a:graphicData>
            </a:graphic>
          </wp:inline>
        </w:drawing>
      </w:r>
    </w:p>
    <w:p w14:paraId="50A70EC4" w14:textId="57DF903A" w:rsidR="008A0CE1" w:rsidRDefault="008A0CE1" w:rsidP="00AD5931">
      <w:r>
        <w:rPr>
          <w:noProof/>
          <w14:ligatures w14:val="standardContextual"/>
        </w:rPr>
        <w:lastRenderedPageBreak/>
        <w:drawing>
          <wp:inline distT="0" distB="0" distL="0" distR="0" wp14:anchorId="36ACF237" wp14:editId="53BF029D">
            <wp:extent cx="5731510" cy="3268980"/>
            <wp:effectExtent l="0" t="0" r="2540" b="7620"/>
            <wp:docPr id="35517705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177057" name="Picture 355177057"/>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6B20E0F3" w14:textId="77777777" w:rsidR="00F40BA9" w:rsidRDefault="00F40BA9" w:rsidP="00AD5931"/>
    <w:p w14:paraId="2D16346A" w14:textId="77777777" w:rsidR="00F40BA9" w:rsidRDefault="00F40BA9" w:rsidP="00AD5931"/>
    <w:p w14:paraId="404D2A51" w14:textId="77777777" w:rsidR="00F40BA9" w:rsidRDefault="00F40BA9" w:rsidP="00AD5931"/>
    <w:p w14:paraId="7DC11E16" w14:textId="77777777" w:rsidR="007B2397" w:rsidRDefault="007B2397" w:rsidP="00AD5931"/>
    <w:p w14:paraId="657F8C1E" w14:textId="77777777" w:rsidR="00E8146E" w:rsidRDefault="00E8146E" w:rsidP="00AD5931"/>
    <w:p w14:paraId="6C04796E" w14:textId="77777777" w:rsidR="007B2397" w:rsidRDefault="007B2397" w:rsidP="00AD5931"/>
    <w:p w14:paraId="4849B479" w14:textId="77777777" w:rsidR="00FD7A5A" w:rsidRDefault="00FD7A5A" w:rsidP="00AD5931"/>
    <w:p w14:paraId="052EF545" w14:textId="77777777" w:rsidR="00FD7A5A" w:rsidRDefault="00FD7A5A" w:rsidP="00AD5931"/>
    <w:p w14:paraId="65D863DF" w14:textId="77777777" w:rsidR="00FD7A5A" w:rsidRDefault="00FD7A5A" w:rsidP="00AD5931"/>
    <w:p w14:paraId="73522F57" w14:textId="77777777" w:rsidR="00FD7A5A" w:rsidRDefault="00FD7A5A" w:rsidP="00AD5931"/>
    <w:p w14:paraId="188D55D5" w14:textId="77777777" w:rsidR="00FD7A5A" w:rsidRDefault="00FD7A5A" w:rsidP="00AD5931"/>
    <w:p w14:paraId="22B82FEF" w14:textId="77777777" w:rsidR="00FD7A5A" w:rsidRDefault="00FD7A5A" w:rsidP="00AD5931"/>
    <w:p w14:paraId="7DE25F2B" w14:textId="77777777" w:rsidR="00FD7A5A" w:rsidRDefault="00FD7A5A" w:rsidP="00AD5931"/>
    <w:p w14:paraId="2B4E0B06" w14:textId="77777777" w:rsidR="00FD7A5A" w:rsidRDefault="00FD7A5A" w:rsidP="00AD5931"/>
    <w:p w14:paraId="4AB8CE18" w14:textId="77777777" w:rsidR="00FD7A5A" w:rsidRDefault="00FD7A5A" w:rsidP="00AD5931"/>
    <w:p w14:paraId="2FB2D68D" w14:textId="77777777" w:rsidR="00FD7A5A" w:rsidRDefault="00FD7A5A" w:rsidP="00AD5931"/>
    <w:p w14:paraId="25F7B929" w14:textId="77777777" w:rsidR="00FD7A5A" w:rsidRDefault="00FD7A5A" w:rsidP="00AD5931"/>
    <w:p w14:paraId="7A0FA50A" w14:textId="77777777" w:rsidR="00FD7A5A" w:rsidRDefault="00FD7A5A" w:rsidP="00AD5931"/>
    <w:p w14:paraId="12426C10" w14:textId="77777777" w:rsidR="00FD7A5A" w:rsidRDefault="00FD7A5A" w:rsidP="00AD5931"/>
    <w:p w14:paraId="1E215EAD" w14:textId="453B6299" w:rsidR="00AD5931" w:rsidRDefault="000776D0" w:rsidP="00AD5931">
      <w:r>
        <w:t>Appendix 4</w:t>
      </w:r>
    </w:p>
    <w:p w14:paraId="14F70CF4" w14:textId="160CB07A" w:rsidR="000776D0" w:rsidRDefault="000776D0" w:rsidP="00AD5931">
      <w:r>
        <w:rPr>
          <w:noProof/>
          <w14:ligatures w14:val="standardContextual"/>
        </w:rPr>
        <w:drawing>
          <wp:inline distT="0" distB="0" distL="0" distR="0" wp14:anchorId="5879F807" wp14:editId="3589B96E">
            <wp:extent cx="5731510" cy="2926715"/>
            <wp:effectExtent l="0" t="0" r="2540" b="6985"/>
            <wp:docPr id="1524836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36115" name="Picture 1524836115"/>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731510" cy="2926715"/>
                    </a:xfrm>
                    <a:prstGeom prst="rect">
                      <a:avLst/>
                    </a:prstGeom>
                  </pic:spPr>
                </pic:pic>
              </a:graphicData>
            </a:graphic>
          </wp:inline>
        </w:drawing>
      </w:r>
      <w:r>
        <w:rPr>
          <w:noProof/>
          <w14:ligatures w14:val="standardContextual"/>
        </w:rPr>
        <w:drawing>
          <wp:inline distT="0" distB="0" distL="0" distR="0" wp14:anchorId="6857390B" wp14:editId="4F27663B">
            <wp:extent cx="5731510" cy="2853690"/>
            <wp:effectExtent l="0" t="0" r="2540" b="3810"/>
            <wp:docPr id="9670216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21695" name="Picture 967021695"/>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731510" cy="2853690"/>
                    </a:xfrm>
                    <a:prstGeom prst="rect">
                      <a:avLst/>
                    </a:prstGeom>
                  </pic:spPr>
                </pic:pic>
              </a:graphicData>
            </a:graphic>
          </wp:inline>
        </w:drawing>
      </w:r>
      <w:r>
        <w:rPr>
          <w:noProof/>
          <w14:ligatures w14:val="standardContextual"/>
        </w:rPr>
        <w:lastRenderedPageBreak/>
        <w:drawing>
          <wp:inline distT="0" distB="0" distL="0" distR="0" wp14:anchorId="68551607" wp14:editId="5A92DCA4">
            <wp:extent cx="5731510" cy="2851785"/>
            <wp:effectExtent l="0" t="0" r="2540" b="5715"/>
            <wp:docPr id="2000683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83801" name="Picture 2000683801"/>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731510" cy="2851785"/>
                    </a:xfrm>
                    <a:prstGeom prst="rect">
                      <a:avLst/>
                    </a:prstGeom>
                  </pic:spPr>
                </pic:pic>
              </a:graphicData>
            </a:graphic>
          </wp:inline>
        </w:drawing>
      </w:r>
      <w:r>
        <w:rPr>
          <w:noProof/>
          <w14:ligatures w14:val="standardContextual"/>
        </w:rPr>
        <w:drawing>
          <wp:inline distT="0" distB="0" distL="0" distR="0" wp14:anchorId="6F90B7BC" wp14:editId="5EB82C93">
            <wp:extent cx="5731510" cy="3140075"/>
            <wp:effectExtent l="0" t="0" r="2540" b="3175"/>
            <wp:docPr id="17169237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23713" name="Picture 1716923713"/>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5731510" cy="3140075"/>
                    </a:xfrm>
                    <a:prstGeom prst="rect">
                      <a:avLst/>
                    </a:prstGeom>
                  </pic:spPr>
                </pic:pic>
              </a:graphicData>
            </a:graphic>
          </wp:inline>
        </w:drawing>
      </w:r>
      <w:r>
        <w:rPr>
          <w:noProof/>
          <w14:ligatures w14:val="standardContextual"/>
        </w:rPr>
        <w:lastRenderedPageBreak/>
        <w:drawing>
          <wp:inline distT="0" distB="0" distL="0" distR="0" wp14:anchorId="2B0D5A99" wp14:editId="6DD6A656">
            <wp:extent cx="5731510" cy="3101975"/>
            <wp:effectExtent l="0" t="0" r="2540" b="3175"/>
            <wp:docPr id="1034493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9313" name="Picture 103449313"/>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5731510" cy="3101975"/>
                    </a:xfrm>
                    <a:prstGeom prst="rect">
                      <a:avLst/>
                    </a:prstGeom>
                  </pic:spPr>
                </pic:pic>
              </a:graphicData>
            </a:graphic>
          </wp:inline>
        </w:drawing>
      </w:r>
      <w:r>
        <w:rPr>
          <w:noProof/>
          <w14:ligatures w14:val="standardContextual"/>
        </w:rPr>
        <w:drawing>
          <wp:inline distT="0" distB="0" distL="0" distR="0" wp14:anchorId="7FDAFE13" wp14:editId="38609F93">
            <wp:extent cx="5731510" cy="2969260"/>
            <wp:effectExtent l="0" t="0" r="2540" b="2540"/>
            <wp:docPr id="11517596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59680" name="Picture 1151759680"/>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5731510" cy="2969260"/>
                    </a:xfrm>
                    <a:prstGeom prst="rect">
                      <a:avLst/>
                    </a:prstGeom>
                  </pic:spPr>
                </pic:pic>
              </a:graphicData>
            </a:graphic>
          </wp:inline>
        </w:drawing>
      </w:r>
    </w:p>
    <w:p w14:paraId="0139D35D" w14:textId="1A3299D9" w:rsidR="00AD5931" w:rsidRDefault="000776D0" w:rsidP="00AD5931">
      <w:pPr>
        <w:rPr>
          <w:color w:val="808080"/>
        </w:rPr>
      </w:pPr>
      <w:r>
        <w:rPr>
          <w:noProof/>
          <w:color w:val="808080"/>
          <w14:ligatures w14:val="standardContextual"/>
        </w:rPr>
        <w:lastRenderedPageBreak/>
        <w:drawing>
          <wp:inline distT="0" distB="0" distL="0" distR="0" wp14:anchorId="1566CA2E" wp14:editId="728D78CF">
            <wp:extent cx="5731510" cy="2926715"/>
            <wp:effectExtent l="0" t="0" r="2540" b="6985"/>
            <wp:docPr id="17677895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89586" name="Picture 1767789586"/>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731510" cy="2926715"/>
                    </a:xfrm>
                    <a:prstGeom prst="rect">
                      <a:avLst/>
                    </a:prstGeom>
                  </pic:spPr>
                </pic:pic>
              </a:graphicData>
            </a:graphic>
          </wp:inline>
        </w:drawing>
      </w:r>
      <w:r>
        <w:rPr>
          <w:noProof/>
          <w:color w:val="808080"/>
          <w14:ligatures w14:val="standardContextual"/>
        </w:rPr>
        <w:drawing>
          <wp:inline distT="0" distB="0" distL="0" distR="0" wp14:anchorId="0CC97006" wp14:editId="2FC9FA20">
            <wp:extent cx="5731510" cy="2853690"/>
            <wp:effectExtent l="0" t="0" r="2540" b="3810"/>
            <wp:docPr id="8575724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572479" name="Picture 857572479"/>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731510" cy="2853690"/>
                    </a:xfrm>
                    <a:prstGeom prst="rect">
                      <a:avLst/>
                    </a:prstGeom>
                  </pic:spPr>
                </pic:pic>
              </a:graphicData>
            </a:graphic>
          </wp:inline>
        </w:drawing>
      </w:r>
      <w:r w:rsidR="00D93F5E">
        <w:rPr>
          <w:noProof/>
          <w:color w:val="808080"/>
          <w14:ligatures w14:val="standardContextual"/>
        </w:rPr>
        <w:lastRenderedPageBreak/>
        <w:drawing>
          <wp:inline distT="0" distB="0" distL="0" distR="0" wp14:anchorId="2244E0DE" wp14:editId="08C841BA">
            <wp:extent cx="5731510" cy="3435350"/>
            <wp:effectExtent l="0" t="0" r="2540" b="0"/>
            <wp:docPr id="4585132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513292" name="Picture 458513292"/>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731510" cy="3435350"/>
                    </a:xfrm>
                    <a:prstGeom prst="rect">
                      <a:avLst/>
                    </a:prstGeom>
                  </pic:spPr>
                </pic:pic>
              </a:graphicData>
            </a:graphic>
          </wp:inline>
        </w:drawing>
      </w:r>
    </w:p>
    <w:p w14:paraId="1910363E" w14:textId="60AEBE70" w:rsidR="005C5939" w:rsidRDefault="000C13FF">
      <w:r>
        <w:rPr>
          <w:noProof/>
          <w14:ligatures w14:val="standardContextual"/>
        </w:rPr>
        <w:drawing>
          <wp:inline distT="0" distB="0" distL="0" distR="0" wp14:anchorId="2ACCA934" wp14:editId="0AC8BDCB">
            <wp:extent cx="5731510" cy="3031490"/>
            <wp:effectExtent l="0" t="0" r="2540" b="0"/>
            <wp:docPr id="1678494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94902" name="Picture 1678494902"/>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5731510" cy="3031490"/>
                    </a:xfrm>
                    <a:prstGeom prst="rect">
                      <a:avLst/>
                    </a:prstGeom>
                  </pic:spPr>
                </pic:pic>
              </a:graphicData>
            </a:graphic>
          </wp:inline>
        </w:drawing>
      </w:r>
    </w:p>
    <w:p w14:paraId="189AEED2" w14:textId="77777777" w:rsidR="000C13FF" w:rsidRDefault="000C13FF"/>
    <w:sectPr w:rsidR="000C13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13CF0" w14:textId="77777777" w:rsidR="00CB00B6" w:rsidRDefault="00CB00B6" w:rsidP="006A5B7B">
      <w:pPr>
        <w:spacing w:after="0" w:line="240" w:lineRule="auto"/>
      </w:pPr>
      <w:r>
        <w:separator/>
      </w:r>
    </w:p>
  </w:endnote>
  <w:endnote w:type="continuationSeparator" w:id="0">
    <w:p w14:paraId="538DB57F" w14:textId="77777777" w:rsidR="00CB00B6" w:rsidRDefault="00CB00B6" w:rsidP="006A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w:altName w:val="MS Gothic"/>
    <w:charset w:val="00"/>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A0CF9" w14:textId="77777777" w:rsidR="00CB00B6" w:rsidRDefault="00CB00B6" w:rsidP="006A5B7B">
      <w:pPr>
        <w:spacing w:after="0" w:line="240" w:lineRule="auto"/>
      </w:pPr>
      <w:r>
        <w:separator/>
      </w:r>
    </w:p>
  </w:footnote>
  <w:footnote w:type="continuationSeparator" w:id="0">
    <w:p w14:paraId="4A8B526D" w14:textId="77777777" w:rsidR="00CB00B6" w:rsidRDefault="00CB00B6" w:rsidP="006A5B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15:restartNumberingAfterBreak="0">
    <w:nsid w:val="0000000F"/>
    <w:multiLevelType w:val="multilevel"/>
    <w:tmpl w:val="0000000F"/>
    <w:name w:val="WW8Num15"/>
    <w:lvl w:ilvl="0">
      <w:start w:val="1"/>
      <w:numFmt w:val="bullet"/>
      <w:lvlText w:val=""/>
      <w:lvlJc w:val="left"/>
      <w:pPr>
        <w:tabs>
          <w:tab w:val="num" w:pos="0"/>
        </w:tabs>
        <w:ind w:left="720" w:hanging="360"/>
      </w:pPr>
      <w:rPr>
        <w:rFonts w:ascii="Symbol" w:hAnsi="Symbol" w:cs="Symbol"/>
        <w:sz w:val="24"/>
        <w:szCs w:val="24"/>
      </w:rPr>
    </w:lvl>
    <w:lvl w:ilvl="1">
      <w:start w:val="1"/>
      <w:numFmt w:val="decimal"/>
      <w:lvlText w:val="%2."/>
      <w:lvlJc w:val="left"/>
      <w:pPr>
        <w:tabs>
          <w:tab w:val="num" w:pos="0"/>
        </w:tabs>
        <w:ind w:left="1080" w:hanging="360"/>
      </w:pPr>
      <w:rPr>
        <w:rFonts w:ascii="Courier New" w:hAnsi="Courier New" w:cs="Courier New"/>
      </w:rPr>
    </w:lvl>
    <w:lvl w:ilvl="2">
      <w:start w:val="1"/>
      <w:numFmt w:val="decimal"/>
      <w:lvlText w:val="%2.%3."/>
      <w:lvlJc w:val="left"/>
      <w:pPr>
        <w:tabs>
          <w:tab w:val="num" w:pos="0"/>
        </w:tabs>
        <w:ind w:left="1440" w:hanging="360"/>
      </w:pPr>
      <w:rPr>
        <w:rFonts w:ascii="Wingdings" w:hAnsi="Wingdings" w:cs="Wingdings"/>
      </w:r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3" w15:restartNumberingAfterBreak="0">
    <w:nsid w:val="0000001E"/>
    <w:multiLevelType w:val="multilevel"/>
    <w:tmpl w:val="0000001E"/>
    <w:name w:val="WW8Num30"/>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080" w:hanging="360"/>
      </w:pPr>
      <w:rPr>
        <w:rFonts w:ascii="OpenSymbol" w:hAnsi="OpenSymbol" w:cs="Courier New"/>
      </w:rPr>
    </w:lvl>
    <w:lvl w:ilvl="2">
      <w:start w:val="1"/>
      <w:numFmt w:val="bullet"/>
      <w:lvlText w:val="▪"/>
      <w:lvlJc w:val="left"/>
      <w:pPr>
        <w:tabs>
          <w:tab w:val="num" w:pos="0"/>
        </w:tabs>
        <w:ind w:left="1440" w:hanging="360"/>
      </w:pPr>
      <w:rPr>
        <w:rFonts w:ascii="OpenSymbol" w:hAnsi="OpenSymbol" w:cs="Courier New"/>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Courier New"/>
      </w:rPr>
    </w:lvl>
    <w:lvl w:ilvl="5">
      <w:start w:val="1"/>
      <w:numFmt w:val="bullet"/>
      <w:lvlText w:val="▪"/>
      <w:lvlJc w:val="left"/>
      <w:pPr>
        <w:tabs>
          <w:tab w:val="num" w:pos="0"/>
        </w:tabs>
        <w:ind w:left="2520" w:hanging="360"/>
      </w:pPr>
      <w:rPr>
        <w:rFonts w:ascii="OpenSymbol" w:hAnsi="OpenSymbol" w:cs="Courier New"/>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Courier New"/>
      </w:rPr>
    </w:lvl>
    <w:lvl w:ilvl="8">
      <w:start w:val="1"/>
      <w:numFmt w:val="bullet"/>
      <w:lvlText w:val="▪"/>
      <w:lvlJc w:val="left"/>
      <w:pPr>
        <w:tabs>
          <w:tab w:val="num" w:pos="0"/>
        </w:tabs>
        <w:ind w:left="3600" w:hanging="360"/>
      </w:pPr>
      <w:rPr>
        <w:rFonts w:ascii="OpenSymbol" w:hAnsi="OpenSymbol" w:cs="Courier New"/>
      </w:rPr>
    </w:lvl>
  </w:abstractNum>
  <w:abstractNum w:abstractNumId="4" w15:restartNumberingAfterBreak="0">
    <w:nsid w:val="00000025"/>
    <w:multiLevelType w:val="multilevel"/>
    <w:tmpl w:val="00000025"/>
    <w:name w:val="WW8Num37"/>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26"/>
    <w:multiLevelType w:val="multilevel"/>
    <w:tmpl w:val="00000026"/>
    <w:name w:val="WW8Num38"/>
    <w:lvl w:ilvl="0">
      <w:start w:val="1"/>
      <w:numFmt w:val="decimal"/>
      <w:lvlText w:val="%1."/>
      <w:lvlJc w:val="left"/>
      <w:pPr>
        <w:tabs>
          <w:tab w:val="num" w:pos="0"/>
        </w:tabs>
        <w:ind w:left="720" w:hanging="360"/>
      </w:pPr>
      <w:rPr>
        <w:rFonts w:cs="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6"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056A7094"/>
    <w:multiLevelType w:val="hybridMultilevel"/>
    <w:tmpl w:val="B0484E2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0FA7601"/>
    <w:multiLevelType w:val="hybridMultilevel"/>
    <w:tmpl w:val="DBBAFA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7DF0CEB"/>
    <w:multiLevelType w:val="multilevel"/>
    <w:tmpl w:val="A7CA640C"/>
    <w:styleLink w:val="WW8Num1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7D2CE0"/>
    <w:multiLevelType w:val="hybridMultilevel"/>
    <w:tmpl w:val="DBBAFA9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1F6A76"/>
    <w:multiLevelType w:val="multilevel"/>
    <w:tmpl w:val="09E85962"/>
    <w:styleLink w:val="WW8Num5"/>
    <w:lvl w:ilvl="0">
      <w:start w:val="1"/>
      <w:numFmt w:val="decimal"/>
      <w:lvlText w:val="%1."/>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E252FD9"/>
    <w:multiLevelType w:val="multilevel"/>
    <w:tmpl w:val="A7424022"/>
    <w:styleLink w:val="WW8Num15"/>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ACF6E92"/>
    <w:multiLevelType w:val="multilevel"/>
    <w:tmpl w:val="619E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3D553A"/>
    <w:multiLevelType w:val="multilevel"/>
    <w:tmpl w:val="9BC084D2"/>
    <w:styleLink w:val="WW8Num8"/>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C4563E3"/>
    <w:multiLevelType w:val="multilevel"/>
    <w:tmpl w:val="7480E31C"/>
    <w:styleLink w:val="WW8Num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78970D1C"/>
    <w:multiLevelType w:val="multilevel"/>
    <w:tmpl w:val="16424B3E"/>
    <w:styleLink w:val="WW8Num19"/>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7FCA3A1D"/>
    <w:multiLevelType w:val="hybridMultilevel"/>
    <w:tmpl w:val="54E42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127306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5137903">
    <w:abstractNumId w:val="11"/>
  </w:num>
  <w:num w:numId="3" w16cid:durableId="427510517">
    <w:abstractNumId w:val="16"/>
  </w:num>
  <w:num w:numId="4" w16cid:durableId="1473012957">
    <w:abstractNumId w:val="9"/>
  </w:num>
  <w:num w:numId="5" w16cid:durableId="2033460540">
    <w:abstractNumId w:val="14"/>
  </w:num>
  <w:num w:numId="6" w16cid:durableId="195057738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016190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0015758">
    <w:abstractNumId w:val="15"/>
  </w:num>
  <w:num w:numId="9" w16cid:durableId="1184250212">
    <w:abstractNumId w:val="20"/>
  </w:num>
  <w:num w:numId="10" w16cid:durableId="849223324">
    <w:abstractNumId w:val="18"/>
  </w:num>
  <w:num w:numId="11" w16cid:durableId="283657162">
    <w:abstractNumId w:val="12"/>
  </w:num>
  <w:num w:numId="12" w16cid:durableId="986518018">
    <w:abstractNumId w:val="7"/>
  </w:num>
  <w:num w:numId="13" w16cid:durableId="807817612">
    <w:abstractNumId w:val="17"/>
  </w:num>
  <w:num w:numId="14" w16cid:durableId="114491955">
    <w:abstractNumId w:val="21"/>
  </w:num>
  <w:num w:numId="15" w16cid:durableId="1052265429">
    <w:abstractNumId w:val="23"/>
  </w:num>
  <w:num w:numId="16" w16cid:durableId="2069375314">
    <w:abstractNumId w:val="26"/>
  </w:num>
  <w:num w:numId="17" w16cid:durableId="562253132">
    <w:abstractNumId w:val="25"/>
  </w:num>
  <w:num w:numId="18" w16cid:durableId="24939201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3169330">
    <w:abstractNumId w:val="10"/>
  </w:num>
  <w:num w:numId="20" w16cid:durableId="1566918757">
    <w:abstractNumId w:val="24"/>
  </w:num>
  <w:num w:numId="21" w16cid:durableId="787970336">
    <w:abstractNumId w:val="3"/>
  </w:num>
  <w:num w:numId="22" w16cid:durableId="4097378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191855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947118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59644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6191008">
    <w:abstractNumId w:val="22"/>
  </w:num>
  <w:num w:numId="27" w16cid:durableId="1928466819">
    <w:abstractNumId w:val="6"/>
  </w:num>
  <w:num w:numId="28" w16cid:durableId="1115255064">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D5931"/>
    <w:rsid w:val="00007DFA"/>
    <w:rsid w:val="00012197"/>
    <w:rsid w:val="00032802"/>
    <w:rsid w:val="00051399"/>
    <w:rsid w:val="000567A1"/>
    <w:rsid w:val="000751F1"/>
    <w:rsid w:val="000776D0"/>
    <w:rsid w:val="000936CD"/>
    <w:rsid w:val="000A08DC"/>
    <w:rsid w:val="000A7C50"/>
    <w:rsid w:val="000B0F04"/>
    <w:rsid w:val="000C13FF"/>
    <w:rsid w:val="000C720C"/>
    <w:rsid w:val="000C7DDF"/>
    <w:rsid w:val="000D4D95"/>
    <w:rsid w:val="000D717A"/>
    <w:rsid w:val="000D7CAB"/>
    <w:rsid w:val="000E7D86"/>
    <w:rsid w:val="000F24CF"/>
    <w:rsid w:val="000F4AC5"/>
    <w:rsid w:val="000F7222"/>
    <w:rsid w:val="00101AED"/>
    <w:rsid w:val="00102A31"/>
    <w:rsid w:val="0010797B"/>
    <w:rsid w:val="0011170A"/>
    <w:rsid w:val="00112CF9"/>
    <w:rsid w:val="00132D7F"/>
    <w:rsid w:val="001412EF"/>
    <w:rsid w:val="001436FC"/>
    <w:rsid w:val="0016172D"/>
    <w:rsid w:val="001709CF"/>
    <w:rsid w:val="0018714A"/>
    <w:rsid w:val="001A27E1"/>
    <w:rsid w:val="001A61F0"/>
    <w:rsid w:val="001A6AF5"/>
    <w:rsid w:val="001A6D2C"/>
    <w:rsid w:val="001C297F"/>
    <w:rsid w:val="001C4DD9"/>
    <w:rsid w:val="001D6CB3"/>
    <w:rsid w:val="001D7DC8"/>
    <w:rsid w:val="001E6C15"/>
    <w:rsid w:val="00202D8F"/>
    <w:rsid w:val="0020723A"/>
    <w:rsid w:val="002119AE"/>
    <w:rsid w:val="0021304D"/>
    <w:rsid w:val="002132DC"/>
    <w:rsid w:val="00214E5A"/>
    <w:rsid w:val="002241BB"/>
    <w:rsid w:val="00224CBA"/>
    <w:rsid w:val="0024569B"/>
    <w:rsid w:val="00272C49"/>
    <w:rsid w:val="00281B47"/>
    <w:rsid w:val="00283048"/>
    <w:rsid w:val="00296D94"/>
    <w:rsid w:val="0029787B"/>
    <w:rsid w:val="002A3E21"/>
    <w:rsid w:val="002A6A70"/>
    <w:rsid w:val="002A72E3"/>
    <w:rsid w:val="002B22A1"/>
    <w:rsid w:val="002B2B9F"/>
    <w:rsid w:val="002B761A"/>
    <w:rsid w:val="002C1A8A"/>
    <w:rsid w:val="002C1E5C"/>
    <w:rsid w:val="002D1B75"/>
    <w:rsid w:val="002E2673"/>
    <w:rsid w:val="002E4EBD"/>
    <w:rsid w:val="002E56FA"/>
    <w:rsid w:val="002F0A0B"/>
    <w:rsid w:val="002F16C2"/>
    <w:rsid w:val="002F41BD"/>
    <w:rsid w:val="003051C3"/>
    <w:rsid w:val="00321D7A"/>
    <w:rsid w:val="00327255"/>
    <w:rsid w:val="003315D2"/>
    <w:rsid w:val="0033488C"/>
    <w:rsid w:val="00336B3F"/>
    <w:rsid w:val="003408E7"/>
    <w:rsid w:val="00353A40"/>
    <w:rsid w:val="00360484"/>
    <w:rsid w:val="00366408"/>
    <w:rsid w:val="00370839"/>
    <w:rsid w:val="003769D4"/>
    <w:rsid w:val="00376C83"/>
    <w:rsid w:val="00385401"/>
    <w:rsid w:val="00392768"/>
    <w:rsid w:val="003959EE"/>
    <w:rsid w:val="003B529B"/>
    <w:rsid w:val="003C03E4"/>
    <w:rsid w:val="003C1FB4"/>
    <w:rsid w:val="003E3D6E"/>
    <w:rsid w:val="003E686A"/>
    <w:rsid w:val="00410C80"/>
    <w:rsid w:val="004300A6"/>
    <w:rsid w:val="00452024"/>
    <w:rsid w:val="004535CD"/>
    <w:rsid w:val="00453EB5"/>
    <w:rsid w:val="0047266B"/>
    <w:rsid w:val="004859E6"/>
    <w:rsid w:val="0048754C"/>
    <w:rsid w:val="004A248A"/>
    <w:rsid w:val="004A4415"/>
    <w:rsid w:val="004A61B9"/>
    <w:rsid w:val="004A6429"/>
    <w:rsid w:val="004C5889"/>
    <w:rsid w:val="004D6849"/>
    <w:rsid w:val="004D7253"/>
    <w:rsid w:val="005044E9"/>
    <w:rsid w:val="00507F20"/>
    <w:rsid w:val="00511E24"/>
    <w:rsid w:val="00512C6C"/>
    <w:rsid w:val="00513E23"/>
    <w:rsid w:val="00521BD1"/>
    <w:rsid w:val="005307FE"/>
    <w:rsid w:val="00536B48"/>
    <w:rsid w:val="0054204F"/>
    <w:rsid w:val="005458C2"/>
    <w:rsid w:val="00550148"/>
    <w:rsid w:val="005542F4"/>
    <w:rsid w:val="00556A67"/>
    <w:rsid w:val="00574030"/>
    <w:rsid w:val="00580545"/>
    <w:rsid w:val="00581B73"/>
    <w:rsid w:val="00583E74"/>
    <w:rsid w:val="0059139F"/>
    <w:rsid w:val="005A0BC8"/>
    <w:rsid w:val="005A402F"/>
    <w:rsid w:val="005A4039"/>
    <w:rsid w:val="005A719B"/>
    <w:rsid w:val="005B144E"/>
    <w:rsid w:val="005B4A2F"/>
    <w:rsid w:val="005C0E49"/>
    <w:rsid w:val="005C5939"/>
    <w:rsid w:val="005D113A"/>
    <w:rsid w:val="005E0C52"/>
    <w:rsid w:val="005E592F"/>
    <w:rsid w:val="005E7C1A"/>
    <w:rsid w:val="00600DC4"/>
    <w:rsid w:val="006035C9"/>
    <w:rsid w:val="00612973"/>
    <w:rsid w:val="006401A7"/>
    <w:rsid w:val="00647A39"/>
    <w:rsid w:val="00656E36"/>
    <w:rsid w:val="00657877"/>
    <w:rsid w:val="00663E4C"/>
    <w:rsid w:val="006655C7"/>
    <w:rsid w:val="0067198E"/>
    <w:rsid w:val="0068329E"/>
    <w:rsid w:val="00686CFA"/>
    <w:rsid w:val="00695374"/>
    <w:rsid w:val="00696345"/>
    <w:rsid w:val="006A43E7"/>
    <w:rsid w:val="006A5B7B"/>
    <w:rsid w:val="006B358F"/>
    <w:rsid w:val="006C0148"/>
    <w:rsid w:val="006D296E"/>
    <w:rsid w:val="006D3168"/>
    <w:rsid w:val="006D408F"/>
    <w:rsid w:val="006D481A"/>
    <w:rsid w:val="006F4E36"/>
    <w:rsid w:val="006F7AA7"/>
    <w:rsid w:val="00705877"/>
    <w:rsid w:val="00714978"/>
    <w:rsid w:val="00721AD4"/>
    <w:rsid w:val="007265B0"/>
    <w:rsid w:val="00730395"/>
    <w:rsid w:val="00755A9F"/>
    <w:rsid w:val="00774B59"/>
    <w:rsid w:val="00777C88"/>
    <w:rsid w:val="00782D0E"/>
    <w:rsid w:val="00794375"/>
    <w:rsid w:val="007A4844"/>
    <w:rsid w:val="007A72BB"/>
    <w:rsid w:val="007A7AB2"/>
    <w:rsid w:val="007B1BD4"/>
    <w:rsid w:val="007B1C6D"/>
    <w:rsid w:val="007B22C5"/>
    <w:rsid w:val="007B2397"/>
    <w:rsid w:val="007D5B69"/>
    <w:rsid w:val="007E26E1"/>
    <w:rsid w:val="008002B9"/>
    <w:rsid w:val="00805011"/>
    <w:rsid w:val="00810553"/>
    <w:rsid w:val="00810A81"/>
    <w:rsid w:val="008121DD"/>
    <w:rsid w:val="00815709"/>
    <w:rsid w:val="008176AE"/>
    <w:rsid w:val="00821DE7"/>
    <w:rsid w:val="00826C73"/>
    <w:rsid w:val="00831A03"/>
    <w:rsid w:val="00832226"/>
    <w:rsid w:val="00833280"/>
    <w:rsid w:val="00834E3F"/>
    <w:rsid w:val="0084259B"/>
    <w:rsid w:val="00851AA7"/>
    <w:rsid w:val="00866BFF"/>
    <w:rsid w:val="00874A78"/>
    <w:rsid w:val="00882FBF"/>
    <w:rsid w:val="008874A4"/>
    <w:rsid w:val="00896346"/>
    <w:rsid w:val="00897EDE"/>
    <w:rsid w:val="008A0CE1"/>
    <w:rsid w:val="008B2975"/>
    <w:rsid w:val="008D6FAD"/>
    <w:rsid w:val="008E5E77"/>
    <w:rsid w:val="008F0B7E"/>
    <w:rsid w:val="00904EE8"/>
    <w:rsid w:val="00926A14"/>
    <w:rsid w:val="00931978"/>
    <w:rsid w:val="009330BD"/>
    <w:rsid w:val="00943BA7"/>
    <w:rsid w:val="00955723"/>
    <w:rsid w:val="00960E12"/>
    <w:rsid w:val="0099121C"/>
    <w:rsid w:val="00991BB4"/>
    <w:rsid w:val="00994FC2"/>
    <w:rsid w:val="00996506"/>
    <w:rsid w:val="009C2118"/>
    <w:rsid w:val="009D485B"/>
    <w:rsid w:val="009E6D31"/>
    <w:rsid w:val="009F057E"/>
    <w:rsid w:val="00A25C85"/>
    <w:rsid w:val="00A27860"/>
    <w:rsid w:val="00A47BA3"/>
    <w:rsid w:val="00A63738"/>
    <w:rsid w:val="00A725A2"/>
    <w:rsid w:val="00A779FA"/>
    <w:rsid w:val="00A927DE"/>
    <w:rsid w:val="00A943F7"/>
    <w:rsid w:val="00AB30C8"/>
    <w:rsid w:val="00AD2B0F"/>
    <w:rsid w:val="00AD4B15"/>
    <w:rsid w:val="00AD5931"/>
    <w:rsid w:val="00AF0F7E"/>
    <w:rsid w:val="00AF15A7"/>
    <w:rsid w:val="00AF3EC2"/>
    <w:rsid w:val="00AF6936"/>
    <w:rsid w:val="00AF6E78"/>
    <w:rsid w:val="00B00B8F"/>
    <w:rsid w:val="00B15C2E"/>
    <w:rsid w:val="00B35D6E"/>
    <w:rsid w:val="00B42145"/>
    <w:rsid w:val="00B50E68"/>
    <w:rsid w:val="00B6615C"/>
    <w:rsid w:val="00B67128"/>
    <w:rsid w:val="00B95A23"/>
    <w:rsid w:val="00B96E8B"/>
    <w:rsid w:val="00BA07F6"/>
    <w:rsid w:val="00BA4CE4"/>
    <w:rsid w:val="00BA71BA"/>
    <w:rsid w:val="00BB4424"/>
    <w:rsid w:val="00BC16FE"/>
    <w:rsid w:val="00BD22D3"/>
    <w:rsid w:val="00BD7776"/>
    <w:rsid w:val="00BE50C9"/>
    <w:rsid w:val="00BF7F33"/>
    <w:rsid w:val="00C103C7"/>
    <w:rsid w:val="00C20918"/>
    <w:rsid w:val="00C25C7D"/>
    <w:rsid w:val="00C52D2A"/>
    <w:rsid w:val="00C613DD"/>
    <w:rsid w:val="00C63C72"/>
    <w:rsid w:val="00C6718D"/>
    <w:rsid w:val="00C72AC0"/>
    <w:rsid w:val="00C84167"/>
    <w:rsid w:val="00C85637"/>
    <w:rsid w:val="00CB00B6"/>
    <w:rsid w:val="00CB05D2"/>
    <w:rsid w:val="00CB29CB"/>
    <w:rsid w:val="00CB4D33"/>
    <w:rsid w:val="00CF245E"/>
    <w:rsid w:val="00CF5DC4"/>
    <w:rsid w:val="00CF7D4A"/>
    <w:rsid w:val="00D01819"/>
    <w:rsid w:val="00D127D4"/>
    <w:rsid w:val="00D25AED"/>
    <w:rsid w:val="00D3555D"/>
    <w:rsid w:val="00D41FBF"/>
    <w:rsid w:val="00D46D7D"/>
    <w:rsid w:val="00D50B61"/>
    <w:rsid w:val="00D82A6F"/>
    <w:rsid w:val="00D837FC"/>
    <w:rsid w:val="00D83AB4"/>
    <w:rsid w:val="00D84910"/>
    <w:rsid w:val="00D85314"/>
    <w:rsid w:val="00D93F5E"/>
    <w:rsid w:val="00DB06AA"/>
    <w:rsid w:val="00DB3698"/>
    <w:rsid w:val="00DB3E68"/>
    <w:rsid w:val="00DB438D"/>
    <w:rsid w:val="00DC294E"/>
    <w:rsid w:val="00DC5797"/>
    <w:rsid w:val="00DD4450"/>
    <w:rsid w:val="00DD6E1E"/>
    <w:rsid w:val="00DF5B88"/>
    <w:rsid w:val="00E015CD"/>
    <w:rsid w:val="00E02F13"/>
    <w:rsid w:val="00E12516"/>
    <w:rsid w:val="00E13464"/>
    <w:rsid w:val="00E14D18"/>
    <w:rsid w:val="00E17259"/>
    <w:rsid w:val="00E20470"/>
    <w:rsid w:val="00E31A0F"/>
    <w:rsid w:val="00E63FE6"/>
    <w:rsid w:val="00E8146E"/>
    <w:rsid w:val="00E90E46"/>
    <w:rsid w:val="00E941B8"/>
    <w:rsid w:val="00EA0269"/>
    <w:rsid w:val="00EA26AA"/>
    <w:rsid w:val="00EB1A0B"/>
    <w:rsid w:val="00EB3ADA"/>
    <w:rsid w:val="00EC0774"/>
    <w:rsid w:val="00EC216A"/>
    <w:rsid w:val="00ED025E"/>
    <w:rsid w:val="00ED3991"/>
    <w:rsid w:val="00ED58C7"/>
    <w:rsid w:val="00EE36A3"/>
    <w:rsid w:val="00EF7C4A"/>
    <w:rsid w:val="00F02DBC"/>
    <w:rsid w:val="00F1354A"/>
    <w:rsid w:val="00F13D3B"/>
    <w:rsid w:val="00F20AF5"/>
    <w:rsid w:val="00F30A6D"/>
    <w:rsid w:val="00F40BA9"/>
    <w:rsid w:val="00F44840"/>
    <w:rsid w:val="00F452B8"/>
    <w:rsid w:val="00F45699"/>
    <w:rsid w:val="00F566A2"/>
    <w:rsid w:val="00F70109"/>
    <w:rsid w:val="00F81966"/>
    <w:rsid w:val="00F9479D"/>
    <w:rsid w:val="00FA2C54"/>
    <w:rsid w:val="00FB6BA5"/>
    <w:rsid w:val="00FB7281"/>
    <w:rsid w:val="00FC4C01"/>
    <w:rsid w:val="00FC5F50"/>
    <w:rsid w:val="00FD0A6A"/>
    <w:rsid w:val="00FD7A5A"/>
    <w:rsid w:val="00FE4916"/>
    <w:rsid w:val="00FE7178"/>
    <w:rsid w:val="00FF33CD"/>
    <w:rsid w:val="00FF35E7"/>
    <w:rsid w:val="00FF507D"/>
    <w:rsid w:val="00FF5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60A0C"/>
  <w15:chartTrackingRefBased/>
  <w15:docId w15:val="{591857E2-9532-4EC1-B621-4CEBCA9D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931"/>
    <w:rPr>
      <w:rFonts w:ascii="Calibri" w:eastAsia="Calibri" w:hAnsi="Calibri" w:cs="Times New Roman"/>
      <w:kern w:val="0"/>
      <w14:ligatures w14:val="none"/>
    </w:rPr>
  </w:style>
  <w:style w:type="paragraph" w:styleId="Heading1">
    <w:name w:val="heading 1"/>
    <w:basedOn w:val="Heading2"/>
    <w:next w:val="Normal"/>
    <w:link w:val="Heading1Char"/>
    <w:uiPriority w:val="9"/>
    <w:qFormat/>
    <w:rsid w:val="00AD5931"/>
    <w:pPr>
      <w:outlineLvl w:val="0"/>
    </w:pPr>
  </w:style>
  <w:style w:type="paragraph" w:styleId="Heading2">
    <w:name w:val="heading 2"/>
    <w:basedOn w:val="NoSpacing"/>
    <w:next w:val="Normal"/>
    <w:link w:val="Heading2Char"/>
    <w:unhideWhenUsed/>
    <w:qFormat/>
    <w:rsid w:val="00AD5931"/>
    <w:pPr>
      <w:outlineLvl w:val="1"/>
    </w:pPr>
    <w:rPr>
      <w:rFonts w:eastAsia="Times New Roman" w:cs="Calibri"/>
      <w:sz w:val="28"/>
      <w:szCs w:val="28"/>
    </w:rPr>
  </w:style>
  <w:style w:type="paragraph" w:styleId="Heading6">
    <w:name w:val="heading 6"/>
    <w:basedOn w:val="Normal"/>
    <w:next w:val="Normal"/>
    <w:link w:val="Heading6Char"/>
    <w:uiPriority w:val="9"/>
    <w:semiHidden/>
    <w:unhideWhenUsed/>
    <w:qFormat/>
    <w:rsid w:val="00600DC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931"/>
    <w:rPr>
      <w:rFonts w:ascii="Calibri" w:eastAsia="Times New Roman" w:hAnsi="Calibri" w:cs="Calibri"/>
      <w:kern w:val="0"/>
      <w:sz w:val="28"/>
      <w:szCs w:val="28"/>
      <w14:ligatures w14:val="none"/>
    </w:rPr>
  </w:style>
  <w:style w:type="character" w:customStyle="1" w:styleId="Heading2Char">
    <w:name w:val="Heading 2 Char"/>
    <w:basedOn w:val="DefaultParagraphFont"/>
    <w:link w:val="Heading2"/>
    <w:rsid w:val="00AD5931"/>
    <w:rPr>
      <w:rFonts w:ascii="Calibri" w:eastAsia="Times New Roman" w:hAnsi="Calibri" w:cs="Calibri"/>
      <w:kern w:val="0"/>
      <w:sz w:val="28"/>
      <w:szCs w:val="28"/>
      <w14:ligatures w14:val="none"/>
    </w:rPr>
  </w:style>
  <w:style w:type="character" w:styleId="Hyperlink">
    <w:name w:val="Hyperlink"/>
    <w:unhideWhenUsed/>
    <w:rsid w:val="00AD5931"/>
    <w:rPr>
      <w:color w:val="0000FF"/>
      <w:u w:val="single"/>
    </w:rPr>
  </w:style>
  <w:style w:type="character" w:styleId="FollowedHyperlink">
    <w:name w:val="FollowedHyperlink"/>
    <w:semiHidden/>
    <w:unhideWhenUsed/>
    <w:rsid w:val="00AD5931"/>
    <w:rPr>
      <w:color w:val="800080"/>
      <w:u w:val="single"/>
    </w:rPr>
  </w:style>
  <w:style w:type="paragraph" w:styleId="NoSpacing">
    <w:name w:val="No Spacing"/>
    <w:uiPriority w:val="1"/>
    <w:qFormat/>
    <w:rsid w:val="00AD5931"/>
    <w:pPr>
      <w:spacing w:after="0" w:line="240" w:lineRule="auto"/>
    </w:pPr>
    <w:rPr>
      <w:rFonts w:ascii="Calibri" w:eastAsia="Calibri" w:hAnsi="Calibri" w:cs="Times New Roman"/>
      <w:kern w:val="0"/>
      <w14:ligatures w14:val="none"/>
    </w:rPr>
  </w:style>
  <w:style w:type="paragraph" w:customStyle="1" w:styleId="msonormal0">
    <w:name w:val="msonormal"/>
    <w:basedOn w:val="Normal"/>
    <w:rsid w:val="00AD5931"/>
    <w:pPr>
      <w:spacing w:before="100" w:beforeAutospacing="1" w:after="100" w:afterAutospacing="1" w:line="240" w:lineRule="auto"/>
    </w:pPr>
    <w:rPr>
      <w:rFonts w:ascii="Times New Roman" w:eastAsia="Times New Roman" w:hAnsi="Times New Roman"/>
      <w:sz w:val="24"/>
      <w:szCs w:val="24"/>
      <w:lang w:val="ro-RO" w:eastAsia="ro-RO"/>
    </w:rPr>
  </w:style>
  <w:style w:type="paragraph" w:styleId="Index1">
    <w:name w:val="index 1"/>
    <w:basedOn w:val="Normal"/>
    <w:next w:val="Normal"/>
    <w:autoRedefine/>
    <w:semiHidden/>
    <w:unhideWhenUsed/>
    <w:rsid w:val="00AD5931"/>
    <w:pPr>
      <w:spacing w:after="0"/>
      <w:ind w:left="220" w:hanging="220"/>
    </w:pPr>
    <w:rPr>
      <w:rFonts w:ascii="Times New Roman" w:hAnsi="Times New Roman"/>
      <w:sz w:val="18"/>
      <w:szCs w:val="18"/>
    </w:rPr>
  </w:style>
  <w:style w:type="paragraph" w:styleId="Index2">
    <w:name w:val="index 2"/>
    <w:basedOn w:val="Normal"/>
    <w:next w:val="Normal"/>
    <w:autoRedefine/>
    <w:semiHidden/>
    <w:unhideWhenUsed/>
    <w:rsid w:val="00AD5931"/>
    <w:pPr>
      <w:spacing w:after="0"/>
      <w:ind w:left="440" w:hanging="220"/>
    </w:pPr>
    <w:rPr>
      <w:rFonts w:ascii="Times New Roman" w:hAnsi="Times New Roman"/>
      <w:sz w:val="18"/>
      <w:szCs w:val="18"/>
    </w:rPr>
  </w:style>
  <w:style w:type="paragraph" w:styleId="Index3">
    <w:name w:val="index 3"/>
    <w:basedOn w:val="Normal"/>
    <w:next w:val="Normal"/>
    <w:autoRedefine/>
    <w:semiHidden/>
    <w:unhideWhenUsed/>
    <w:rsid w:val="00AD5931"/>
    <w:pPr>
      <w:spacing w:after="0"/>
      <w:ind w:left="660" w:hanging="220"/>
    </w:pPr>
    <w:rPr>
      <w:rFonts w:ascii="Times New Roman" w:hAnsi="Times New Roman"/>
      <w:sz w:val="18"/>
      <w:szCs w:val="18"/>
    </w:rPr>
  </w:style>
  <w:style w:type="paragraph" w:styleId="Index4">
    <w:name w:val="index 4"/>
    <w:basedOn w:val="Normal"/>
    <w:next w:val="Normal"/>
    <w:autoRedefine/>
    <w:semiHidden/>
    <w:unhideWhenUsed/>
    <w:rsid w:val="00AD5931"/>
    <w:pPr>
      <w:spacing w:after="0"/>
      <w:ind w:left="880" w:hanging="220"/>
    </w:pPr>
    <w:rPr>
      <w:rFonts w:ascii="Times New Roman" w:hAnsi="Times New Roman"/>
      <w:sz w:val="18"/>
      <w:szCs w:val="18"/>
    </w:rPr>
  </w:style>
  <w:style w:type="paragraph" w:styleId="Index5">
    <w:name w:val="index 5"/>
    <w:basedOn w:val="Normal"/>
    <w:next w:val="Normal"/>
    <w:autoRedefine/>
    <w:semiHidden/>
    <w:unhideWhenUsed/>
    <w:rsid w:val="00AD5931"/>
    <w:pPr>
      <w:spacing w:after="0"/>
      <w:ind w:left="1100" w:hanging="220"/>
    </w:pPr>
    <w:rPr>
      <w:rFonts w:ascii="Times New Roman" w:hAnsi="Times New Roman"/>
      <w:sz w:val="18"/>
      <w:szCs w:val="18"/>
    </w:rPr>
  </w:style>
  <w:style w:type="paragraph" w:styleId="Index6">
    <w:name w:val="index 6"/>
    <w:basedOn w:val="Normal"/>
    <w:next w:val="Normal"/>
    <w:autoRedefine/>
    <w:semiHidden/>
    <w:unhideWhenUsed/>
    <w:rsid w:val="00AD5931"/>
    <w:pPr>
      <w:spacing w:after="0"/>
      <w:ind w:left="1320" w:hanging="220"/>
    </w:pPr>
    <w:rPr>
      <w:rFonts w:ascii="Times New Roman" w:hAnsi="Times New Roman"/>
      <w:sz w:val="18"/>
      <w:szCs w:val="18"/>
    </w:rPr>
  </w:style>
  <w:style w:type="paragraph" w:styleId="Index7">
    <w:name w:val="index 7"/>
    <w:basedOn w:val="Normal"/>
    <w:next w:val="Normal"/>
    <w:autoRedefine/>
    <w:semiHidden/>
    <w:unhideWhenUsed/>
    <w:rsid w:val="00AD5931"/>
    <w:pPr>
      <w:spacing w:after="0"/>
      <w:ind w:left="1540" w:hanging="220"/>
    </w:pPr>
    <w:rPr>
      <w:rFonts w:ascii="Times New Roman" w:hAnsi="Times New Roman"/>
      <w:sz w:val="18"/>
      <w:szCs w:val="18"/>
    </w:rPr>
  </w:style>
  <w:style w:type="paragraph" w:styleId="Index8">
    <w:name w:val="index 8"/>
    <w:basedOn w:val="Normal"/>
    <w:next w:val="Normal"/>
    <w:autoRedefine/>
    <w:semiHidden/>
    <w:unhideWhenUsed/>
    <w:rsid w:val="00AD5931"/>
    <w:pPr>
      <w:spacing w:after="0"/>
      <w:ind w:left="1760" w:hanging="220"/>
    </w:pPr>
    <w:rPr>
      <w:rFonts w:ascii="Times New Roman" w:hAnsi="Times New Roman"/>
      <w:sz w:val="18"/>
      <w:szCs w:val="18"/>
    </w:rPr>
  </w:style>
  <w:style w:type="paragraph" w:styleId="Index9">
    <w:name w:val="index 9"/>
    <w:basedOn w:val="Normal"/>
    <w:next w:val="Normal"/>
    <w:autoRedefine/>
    <w:semiHidden/>
    <w:unhideWhenUsed/>
    <w:rsid w:val="00AD5931"/>
    <w:pPr>
      <w:spacing w:after="0"/>
      <w:ind w:left="1980" w:hanging="220"/>
    </w:pPr>
    <w:rPr>
      <w:rFonts w:ascii="Times New Roman" w:hAnsi="Times New Roman"/>
      <w:sz w:val="18"/>
      <w:szCs w:val="18"/>
    </w:rPr>
  </w:style>
  <w:style w:type="paragraph" w:styleId="TOC1">
    <w:name w:val="toc 1"/>
    <w:basedOn w:val="Normal"/>
    <w:next w:val="Normal"/>
    <w:autoRedefine/>
    <w:semiHidden/>
    <w:unhideWhenUsed/>
    <w:rsid w:val="00AD5931"/>
    <w:pPr>
      <w:tabs>
        <w:tab w:val="right" w:leader="dot" w:pos="10456"/>
      </w:tabs>
      <w:spacing w:after="120"/>
    </w:pPr>
    <w:rPr>
      <w:noProof/>
    </w:rPr>
  </w:style>
  <w:style w:type="paragraph" w:styleId="TOC2">
    <w:name w:val="toc 2"/>
    <w:basedOn w:val="Normal"/>
    <w:next w:val="Normal"/>
    <w:autoRedefine/>
    <w:semiHidden/>
    <w:unhideWhenUsed/>
    <w:rsid w:val="00AD5931"/>
    <w:pPr>
      <w:tabs>
        <w:tab w:val="right" w:leader="dot" w:pos="10456"/>
      </w:tabs>
    </w:pPr>
  </w:style>
  <w:style w:type="paragraph" w:styleId="Header">
    <w:name w:val="header"/>
    <w:basedOn w:val="Normal"/>
    <w:link w:val="HeaderChar"/>
    <w:uiPriority w:val="99"/>
    <w:unhideWhenUsed/>
    <w:rsid w:val="00AD5931"/>
    <w:pPr>
      <w:tabs>
        <w:tab w:val="center" w:pos="4513"/>
        <w:tab w:val="right" w:pos="9026"/>
      </w:tabs>
      <w:spacing w:after="0" w:line="240" w:lineRule="auto"/>
    </w:pPr>
    <w:rPr>
      <w:sz w:val="20"/>
      <w:szCs w:val="20"/>
      <w:lang w:val="x-none" w:eastAsia="x-none"/>
    </w:rPr>
  </w:style>
  <w:style w:type="character" w:customStyle="1" w:styleId="HeaderChar">
    <w:name w:val="Header Char"/>
    <w:basedOn w:val="DefaultParagraphFont"/>
    <w:link w:val="Header"/>
    <w:uiPriority w:val="99"/>
    <w:rsid w:val="00AD5931"/>
    <w:rPr>
      <w:rFonts w:ascii="Calibri" w:eastAsia="Calibri" w:hAnsi="Calibri" w:cs="Times New Roman"/>
      <w:kern w:val="0"/>
      <w:sz w:val="20"/>
      <w:szCs w:val="20"/>
      <w:lang w:val="x-none" w:eastAsia="x-none"/>
      <w14:ligatures w14:val="none"/>
    </w:rPr>
  </w:style>
  <w:style w:type="paragraph" w:styleId="Footer">
    <w:name w:val="footer"/>
    <w:basedOn w:val="Normal"/>
    <w:link w:val="FooterChar"/>
    <w:uiPriority w:val="99"/>
    <w:unhideWhenUsed/>
    <w:rsid w:val="00AD5931"/>
    <w:pPr>
      <w:tabs>
        <w:tab w:val="center" w:pos="4513"/>
        <w:tab w:val="right" w:pos="9026"/>
      </w:tabs>
      <w:spacing w:after="0" w:line="240" w:lineRule="auto"/>
    </w:pPr>
    <w:rPr>
      <w:sz w:val="20"/>
      <w:szCs w:val="20"/>
      <w:lang w:val="x-none" w:eastAsia="x-none"/>
    </w:rPr>
  </w:style>
  <w:style w:type="character" w:customStyle="1" w:styleId="FooterChar">
    <w:name w:val="Footer Char"/>
    <w:basedOn w:val="DefaultParagraphFont"/>
    <w:link w:val="Footer"/>
    <w:uiPriority w:val="99"/>
    <w:rsid w:val="00AD5931"/>
    <w:rPr>
      <w:rFonts w:ascii="Calibri" w:eastAsia="Calibri" w:hAnsi="Calibri" w:cs="Times New Roman"/>
      <w:kern w:val="0"/>
      <w:sz w:val="20"/>
      <w:szCs w:val="20"/>
      <w:lang w:val="x-none" w:eastAsia="x-none"/>
      <w14:ligatures w14:val="none"/>
    </w:rPr>
  </w:style>
  <w:style w:type="paragraph" w:styleId="IndexHeading">
    <w:name w:val="index heading"/>
    <w:basedOn w:val="Normal"/>
    <w:next w:val="Index1"/>
    <w:semiHidden/>
    <w:unhideWhenUsed/>
    <w:rsid w:val="00AD5931"/>
    <w:pPr>
      <w:spacing w:before="240" w:after="120"/>
      <w:jc w:val="center"/>
    </w:pPr>
    <w:rPr>
      <w:rFonts w:ascii="Times New Roman" w:hAnsi="Times New Roman"/>
      <w:b/>
      <w:bCs/>
      <w:sz w:val="26"/>
      <w:szCs w:val="26"/>
    </w:rPr>
  </w:style>
  <w:style w:type="paragraph" w:styleId="BalloonText">
    <w:name w:val="Balloon Text"/>
    <w:basedOn w:val="Normal"/>
    <w:link w:val="BalloonTextChar"/>
    <w:uiPriority w:val="99"/>
    <w:semiHidden/>
    <w:unhideWhenUsed/>
    <w:rsid w:val="00AD5931"/>
    <w:pPr>
      <w:spacing w:after="0" w:line="240" w:lineRule="auto"/>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AD5931"/>
    <w:rPr>
      <w:rFonts w:ascii="Tahoma" w:eastAsia="Calibri" w:hAnsi="Tahoma" w:cs="Times New Roman"/>
      <w:kern w:val="0"/>
      <w:sz w:val="16"/>
      <w:szCs w:val="16"/>
      <w:lang w:val="x-none"/>
      <w14:ligatures w14:val="none"/>
    </w:rPr>
  </w:style>
  <w:style w:type="character" w:customStyle="1" w:styleId="apple-style-span">
    <w:name w:val="apple-style-span"/>
    <w:basedOn w:val="DefaultParagraphFont"/>
    <w:rsid w:val="00AD5931"/>
  </w:style>
  <w:style w:type="table" w:styleId="TableGrid">
    <w:name w:val="Table Grid"/>
    <w:basedOn w:val="TableNormal"/>
    <w:uiPriority w:val="59"/>
    <w:rsid w:val="00AD5931"/>
    <w:pPr>
      <w:spacing w:after="0" w:line="240" w:lineRule="auto"/>
    </w:pPr>
    <w:rPr>
      <w:rFonts w:ascii="Calibri" w:eastAsia="Calibri" w:hAnsi="Calibri" w:cs="Times New Roman"/>
      <w:kern w:val="0"/>
      <w:sz w:val="20"/>
      <w:szCs w:val="20"/>
      <w:lang w:val="ro-RO" w:eastAsia="ro-R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srxxb">
    <w:name w:val="osrxxb"/>
    <w:basedOn w:val="DefaultParagraphFont"/>
    <w:rsid w:val="002E2673"/>
  </w:style>
  <w:style w:type="paragraph" w:styleId="ListParagraph">
    <w:name w:val="List Paragraph"/>
    <w:basedOn w:val="Normal"/>
    <w:uiPriority w:val="34"/>
    <w:qFormat/>
    <w:rsid w:val="00866BFF"/>
    <w:pPr>
      <w:ind w:left="720"/>
      <w:contextualSpacing/>
    </w:pPr>
    <w:rPr>
      <w:rFonts w:asciiTheme="minorHAnsi" w:eastAsiaTheme="minorHAnsi" w:hAnsiTheme="minorHAnsi" w:cstheme="minorBidi"/>
      <w:kern w:val="2"/>
      <w14:ligatures w14:val="standardContextual"/>
    </w:rPr>
  </w:style>
  <w:style w:type="paragraph" w:customStyle="1" w:styleId="Standard">
    <w:name w:val="Standard"/>
    <w:rsid w:val="000F7222"/>
    <w:pPr>
      <w:suppressAutoHyphens/>
      <w:autoSpaceDN w:val="0"/>
    </w:pPr>
    <w:rPr>
      <w:rFonts w:ascii="Calibri" w:eastAsia="Calibri" w:hAnsi="Calibri" w:cs="Times New Roman"/>
      <w:kern w:val="3"/>
      <w:lang w:eastAsia="zh-CN"/>
      <w14:ligatures w14:val="none"/>
    </w:rPr>
  </w:style>
  <w:style w:type="numbering" w:customStyle="1" w:styleId="WW8Num5">
    <w:name w:val="WW8Num5"/>
    <w:rsid w:val="00F44840"/>
    <w:pPr>
      <w:numPr>
        <w:numId w:val="13"/>
      </w:numPr>
    </w:pPr>
  </w:style>
  <w:style w:type="numbering" w:customStyle="1" w:styleId="WW8Num15">
    <w:name w:val="WW8Num15"/>
    <w:rsid w:val="00F44840"/>
    <w:pPr>
      <w:numPr>
        <w:numId w:val="14"/>
      </w:numPr>
    </w:pPr>
  </w:style>
  <w:style w:type="character" w:styleId="UnresolvedMention">
    <w:name w:val="Unresolved Mention"/>
    <w:basedOn w:val="DefaultParagraphFont"/>
    <w:uiPriority w:val="99"/>
    <w:semiHidden/>
    <w:unhideWhenUsed/>
    <w:rsid w:val="00F44840"/>
    <w:rPr>
      <w:color w:val="605E5C"/>
      <w:shd w:val="clear" w:color="auto" w:fill="E1DFDD"/>
    </w:rPr>
  </w:style>
  <w:style w:type="numbering" w:customStyle="1" w:styleId="WW8Num8">
    <w:name w:val="WW8Num8"/>
    <w:rsid w:val="00D82A6F"/>
    <w:pPr>
      <w:numPr>
        <w:numId w:val="15"/>
      </w:numPr>
    </w:pPr>
  </w:style>
  <w:style w:type="numbering" w:customStyle="1" w:styleId="WW8Num19">
    <w:name w:val="WW8Num19"/>
    <w:rsid w:val="00834E3F"/>
    <w:pPr>
      <w:numPr>
        <w:numId w:val="17"/>
      </w:numPr>
    </w:pPr>
  </w:style>
  <w:style w:type="numbering" w:customStyle="1" w:styleId="WW8Num12">
    <w:name w:val="WW8Num12"/>
    <w:rsid w:val="003B529B"/>
    <w:pPr>
      <w:numPr>
        <w:numId w:val="19"/>
      </w:numPr>
    </w:pPr>
  </w:style>
  <w:style w:type="numbering" w:customStyle="1" w:styleId="WW8Num2">
    <w:name w:val="WW8Num2"/>
    <w:rsid w:val="00FE7178"/>
    <w:pPr>
      <w:numPr>
        <w:numId w:val="20"/>
      </w:numPr>
    </w:pPr>
  </w:style>
  <w:style w:type="paragraph" w:styleId="NormalWeb">
    <w:name w:val="Normal (Web)"/>
    <w:basedOn w:val="Normal"/>
    <w:uiPriority w:val="99"/>
    <w:unhideWhenUsed/>
    <w:rsid w:val="003C03E4"/>
    <w:pPr>
      <w:spacing w:before="100" w:beforeAutospacing="1" w:after="100" w:afterAutospacing="1" w:line="240" w:lineRule="auto"/>
    </w:pPr>
    <w:rPr>
      <w:rFonts w:ascii="Times New Roman" w:eastAsia="Times New Roman" w:hAnsi="Times New Roman"/>
      <w:sz w:val="24"/>
      <w:szCs w:val="24"/>
      <w:lang w:val="ro-RO" w:eastAsia="ro-RO"/>
    </w:rPr>
  </w:style>
  <w:style w:type="character" w:styleId="Strong">
    <w:name w:val="Strong"/>
    <w:basedOn w:val="DefaultParagraphFont"/>
    <w:uiPriority w:val="22"/>
    <w:qFormat/>
    <w:rsid w:val="00600DC4"/>
    <w:rPr>
      <w:b/>
      <w:bCs/>
    </w:rPr>
  </w:style>
  <w:style w:type="character" w:customStyle="1" w:styleId="Heading6Char">
    <w:name w:val="Heading 6 Char"/>
    <w:basedOn w:val="DefaultParagraphFont"/>
    <w:link w:val="Heading6"/>
    <w:uiPriority w:val="9"/>
    <w:semiHidden/>
    <w:rsid w:val="00600DC4"/>
    <w:rPr>
      <w:rFonts w:asciiTheme="majorHAnsi" w:eastAsiaTheme="majorEastAsia" w:hAnsiTheme="majorHAnsi" w:cstheme="majorBidi"/>
      <w:color w:val="243F60" w:themeColor="accent1" w:themeShade="7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34992">
      <w:bodyDiv w:val="1"/>
      <w:marLeft w:val="0"/>
      <w:marRight w:val="0"/>
      <w:marTop w:val="0"/>
      <w:marBottom w:val="0"/>
      <w:divBdr>
        <w:top w:val="none" w:sz="0" w:space="0" w:color="auto"/>
        <w:left w:val="none" w:sz="0" w:space="0" w:color="auto"/>
        <w:bottom w:val="none" w:sz="0" w:space="0" w:color="auto"/>
        <w:right w:val="none" w:sz="0" w:space="0" w:color="auto"/>
      </w:divBdr>
    </w:div>
    <w:div w:id="58599121">
      <w:bodyDiv w:val="1"/>
      <w:marLeft w:val="0"/>
      <w:marRight w:val="0"/>
      <w:marTop w:val="0"/>
      <w:marBottom w:val="0"/>
      <w:divBdr>
        <w:top w:val="none" w:sz="0" w:space="0" w:color="auto"/>
        <w:left w:val="none" w:sz="0" w:space="0" w:color="auto"/>
        <w:bottom w:val="none" w:sz="0" w:space="0" w:color="auto"/>
        <w:right w:val="none" w:sz="0" w:space="0" w:color="auto"/>
      </w:divBdr>
    </w:div>
    <w:div w:id="68622642">
      <w:bodyDiv w:val="1"/>
      <w:marLeft w:val="0"/>
      <w:marRight w:val="0"/>
      <w:marTop w:val="0"/>
      <w:marBottom w:val="0"/>
      <w:divBdr>
        <w:top w:val="none" w:sz="0" w:space="0" w:color="auto"/>
        <w:left w:val="none" w:sz="0" w:space="0" w:color="auto"/>
        <w:bottom w:val="none" w:sz="0" w:space="0" w:color="auto"/>
        <w:right w:val="none" w:sz="0" w:space="0" w:color="auto"/>
      </w:divBdr>
    </w:div>
    <w:div w:id="69235302">
      <w:bodyDiv w:val="1"/>
      <w:marLeft w:val="0"/>
      <w:marRight w:val="0"/>
      <w:marTop w:val="0"/>
      <w:marBottom w:val="0"/>
      <w:divBdr>
        <w:top w:val="none" w:sz="0" w:space="0" w:color="auto"/>
        <w:left w:val="none" w:sz="0" w:space="0" w:color="auto"/>
        <w:bottom w:val="none" w:sz="0" w:space="0" w:color="auto"/>
        <w:right w:val="none" w:sz="0" w:space="0" w:color="auto"/>
      </w:divBdr>
    </w:div>
    <w:div w:id="89394976">
      <w:bodyDiv w:val="1"/>
      <w:marLeft w:val="0"/>
      <w:marRight w:val="0"/>
      <w:marTop w:val="0"/>
      <w:marBottom w:val="0"/>
      <w:divBdr>
        <w:top w:val="none" w:sz="0" w:space="0" w:color="auto"/>
        <w:left w:val="none" w:sz="0" w:space="0" w:color="auto"/>
        <w:bottom w:val="none" w:sz="0" w:space="0" w:color="auto"/>
        <w:right w:val="none" w:sz="0" w:space="0" w:color="auto"/>
      </w:divBdr>
    </w:div>
    <w:div w:id="91559260">
      <w:bodyDiv w:val="1"/>
      <w:marLeft w:val="0"/>
      <w:marRight w:val="0"/>
      <w:marTop w:val="0"/>
      <w:marBottom w:val="0"/>
      <w:divBdr>
        <w:top w:val="none" w:sz="0" w:space="0" w:color="auto"/>
        <w:left w:val="none" w:sz="0" w:space="0" w:color="auto"/>
        <w:bottom w:val="none" w:sz="0" w:space="0" w:color="auto"/>
        <w:right w:val="none" w:sz="0" w:space="0" w:color="auto"/>
      </w:divBdr>
    </w:div>
    <w:div w:id="99421228">
      <w:bodyDiv w:val="1"/>
      <w:marLeft w:val="0"/>
      <w:marRight w:val="0"/>
      <w:marTop w:val="0"/>
      <w:marBottom w:val="0"/>
      <w:divBdr>
        <w:top w:val="none" w:sz="0" w:space="0" w:color="auto"/>
        <w:left w:val="none" w:sz="0" w:space="0" w:color="auto"/>
        <w:bottom w:val="none" w:sz="0" w:space="0" w:color="auto"/>
        <w:right w:val="none" w:sz="0" w:space="0" w:color="auto"/>
      </w:divBdr>
    </w:div>
    <w:div w:id="106971494">
      <w:bodyDiv w:val="1"/>
      <w:marLeft w:val="0"/>
      <w:marRight w:val="0"/>
      <w:marTop w:val="0"/>
      <w:marBottom w:val="0"/>
      <w:divBdr>
        <w:top w:val="none" w:sz="0" w:space="0" w:color="auto"/>
        <w:left w:val="none" w:sz="0" w:space="0" w:color="auto"/>
        <w:bottom w:val="none" w:sz="0" w:space="0" w:color="auto"/>
        <w:right w:val="none" w:sz="0" w:space="0" w:color="auto"/>
      </w:divBdr>
    </w:div>
    <w:div w:id="115101862">
      <w:bodyDiv w:val="1"/>
      <w:marLeft w:val="0"/>
      <w:marRight w:val="0"/>
      <w:marTop w:val="0"/>
      <w:marBottom w:val="0"/>
      <w:divBdr>
        <w:top w:val="none" w:sz="0" w:space="0" w:color="auto"/>
        <w:left w:val="none" w:sz="0" w:space="0" w:color="auto"/>
        <w:bottom w:val="none" w:sz="0" w:space="0" w:color="auto"/>
        <w:right w:val="none" w:sz="0" w:space="0" w:color="auto"/>
      </w:divBdr>
    </w:div>
    <w:div w:id="118686469">
      <w:bodyDiv w:val="1"/>
      <w:marLeft w:val="0"/>
      <w:marRight w:val="0"/>
      <w:marTop w:val="0"/>
      <w:marBottom w:val="0"/>
      <w:divBdr>
        <w:top w:val="none" w:sz="0" w:space="0" w:color="auto"/>
        <w:left w:val="none" w:sz="0" w:space="0" w:color="auto"/>
        <w:bottom w:val="none" w:sz="0" w:space="0" w:color="auto"/>
        <w:right w:val="none" w:sz="0" w:space="0" w:color="auto"/>
      </w:divBdr>
    </w:div>
    <w:div w:id="141000460">
      <w:bodyDiv w:val="1"/>
      <w:marLeft w:val="0"/>
      <w:marRight w:val="0"/>
      <w:marTop w:val="0"/>
      <w:marBottom w:val="0"/>
      <w:divBdr>
        <w:top w:val="none" w:sz="0" w:space="0" w:color="auto"/>
        <w:left w:val="none" w:sz="0" w:space="0" w:color="auto"/>
        <w:bottom w:val="none" w:sz="0" w:space="0" w:color="auto"/>
        <w:right w:val="none" w:sz="0" w:space="0" w:color="auto"/>
      </w:divBdr>
    </w:div>
    <w:div w:id="175046943">
      <w:bodyDiv w:val="1"/>
      <w:marLeft w:val="0"/>
      <w:marRight w:val="0"/>
      <w:marTop w:val="0"/>
      <w:marBottom w:val="0"/>
      <w:divBdr>
        <w:top w:val="none" w:sz="0" w:space="0" w:color="auto"/>
        <w:left w:val="none" w:sz="0" w:space="0" w:color="auto"/>
        <w:bottom w:val="none" w:sz="0" w:space="0" w:color="auto"/>
        <w:right w:val="none" w:sz="0" w:space="0" w:color="auto"/>
      </w:divBdr>
    </w:div>
    <w:div w:id="191039248">
      <w:bodyDiv w:val="1"/>
      <w:marLeft w:val="0"/>
      <w:marRight w:val="0"/>
      <w:marTop w:val="0"/>
      <w:marBottom w:val="0"/>
      <w:divBdr>
        <w:top w:val="none" w:sz="0" w:space="0" w:color="auto"/>
        <w:left w:val="none" w:sz="0" w:space="0" w:color="auto"/>
        <w:bottom w:val="none" w:sz="0" w:space="0" w:color="auto"/>
        <w:right w:val="none" w:sz="0" w:space="0" w:color="auto"/>
      </w:divBdr>
    </w:div>
    <w:div w:id="191262508">
      <w:bodyDiv w:val="1"/>
      <w:marLeft w:val="0"/>
      <w:marRight w:val="0"/>
      <w:marTop w:val="0"/>
      <w:marBottom w:val="0"/>
      <w:divBdr>
        <w:top w:val="none" w:sz="0" w:space="0" w:color="auto"/>
        <w:left w:val="none" w:sz="0" w:space="0" w:color="auto"/>
        <w:bottom w:val="none" w:sz="0" w:space="0" w:color="auto"/>
        <w:right w:val="none" w:sz="0" w:space="0" w:color="auto"/>
      </w:divBdr>
    </w:div>
    <w:div w:id="202522767">
      <w:bodyDiv w:val="1"/>
      <w:marLeft w:val="0"/>
      <w:marRight w:val="0"/>
      <w:marTop w:val="0"/>
      <w:marBottom w:val="0"/>
      <w:divBdr>
        <w:top w:val="none" w:sz="0" w:space="0" w:color="auto"/>
        <w:left w:val="none" w:sz="0" w:space="0" w:color="auto"/>
        <w:bottom w:val="none" w:sz="0" w:space="0" w:color="auto"/>
        <w:right w:val="none" w:sz="0" w:space="0" w:color="auto"/>
      </w:divBdr>
    </w:div>
    <w:div w:id="221596469">
      <w:bodyDiv w:val="1"/>
      <w:marLeft w:val="0"/>
      <w:marRight w:val="0"/>
      <w:marTop w:val="0"/>
      <w:marBottom w:val="0"/>
      <w:divBdr>
        <w:top w:val="none" w:sz="0" w:space="0" w:color="auto"/>
        <w:left w:val="none" w:sz="0" w:space="0" w:color="auto"/>
        <w:bottom w:val="none" w:sz="0" w:space="0" w:color="auto"/>
        <w:right w:val="none" w:sz="0" w:space="0" w:color="auto"/>
      </w:divBdr>
    </w:div>
    <w:div w:id="225455930">
      <w:bodyDiv w:val="1"/>
      <w:marLeft w:val="0"/>
      <w:marRight w:val="0"/>
      <w:marTop w:val="0"/>
      <w:marBottom w:val="0"/>
      <w:divBdr>
        <w:top w:val="none" w:sz="0" w:space="0" w:color="auto"/>
        <w:left w:val="none" w:sz="0" w:space="0" w:color="auto"/>
        <w:bottom w:val="none" w:sz="0" w:space="0" w:color="auto"/>
        <w:right w:val="none" w:sz="0" w:space="0" w:color="auto"/>
      </w:divBdr>
    </w:div>
    <w:div w:id="243537803">
      <w:bodyDiv w:val="1"/>
      <w:marLeft w:val="0"/>
      <w:marRight w:val="0"/>
      <w:marTop w:val="0"/>
      <w:marBottom w:val="0"/>
      <w:divBdr>
        <w:top w:val="none" w:sz="0" w:space="0" w:color="auto"/>
        <w:left w:val="none" w:sz="0" w:space="0" w:color="auto"/>
        <w:bottom w:val="none" w:sz="0" w:space="0" w:color="auto"/>
        <w:right w:val="none" w:sz="0" w:space="0" w:color="auto"/>
      </w:divBdr>
    </w:div>
    <w:div w:id="265044473">
      <w:bodyDiv w:val="1"/>
      <w:marLeft w:val="0"/>
      <w:marRight w:val="0"/>
      <w:marTop w:val="0"/>
      <w:marBottom w:val="0"/>
      <w:divBdr>
        <w:top w:val="none" w:sz="0" w:space="0" w:color="auto"/>
        <w:left w:val="none" w:sz="0" w:space="0" w:color="auto"/>
        <w:bottom w:val="none" w:sz="0" w:space="0" w:color="auto"/>
        <w:right w:val="none" w:sz="0" w:space="0" w:color="auto"/>
      </w:divBdr>
    </w:div>
    <w:div w:id="267549081">
      <w:bodyDiv w:val="1"/>
      <w:marLeft w:val="0"/>
      <w:marRight w:val="0"/>
      <w:marTop w:val="0"/>
      <w:marBottom w:val="0"/>
      <w:divBdr>
        <w:top w:val="none" w:sz="0" w:space="0" w:color="auto"/>
        <w:left w:val="none" w:sz="0" w:space="0" w:color="auto"/>
        <w:bottom w:val="none" w:sz="0" w:space="0" w:color="auto"/>
        <w:right w:val="none" w:sz="0" w:space="0" w:color="auto"/>
      </w:divBdr>
    </w:div>
    <w:div w:id="276063240">
      <w:bodyDiv w:val="1"/>
      <w:marLeft w:val="0"/>
      <w:marRight w:val="0"/>
      <w:marTop w:val="0"/>
      <w:marBottom w:val="0"/>
      <w:divBdr>
        <w:top w:val="none" w:sz="0" w:space="0" w:color="auto"/>
        <w:left w:val="none" w:sz="0" w:space="0" w:color="auto"/>
        <w:bottom w:val="none" w:sz="0" w:space="0" w:color="auto"/>
        <w:right w:val="none" w:sz="0" w:space="0" w:color="auto"/>
      </w:divBdr>
    </w:div>
    <w:div w:id="283780250">
      <w:bodyDiv w:val="1"/>
      <w:marLeft w:val="0"/>
      <w:marRight w:val="0"/>
      <w:marTop w:val="0"/>
      <w:marBottom w:val="0"/>
      <w:divBdr>
        <w:top w:val="none" w:sz="0" w:space="0" w:color="auto"/>
        <w:left w:val="none" w:sz="0" w:space="0" w:color="auto"/>
        <w:bottom w:val="none" w:sz="0" w:space="0" w:color="auto"/>
        <w:right w:val="none" w:sz="0" w:space="0" w:color="auto"/>
      </w:divBdr>
    </w:div>
    <w:div w:id="313726068">
      <w:bodyDiv w:val="1"/>
      <w:marLeft w:val="0"/>
      <w:marRight w:val="0"/>
      <w:marTop w:val="0"/>
      <w:marBottom w:val="0"/>
      <w:divBdr>
        <w:top w:val="none" w:sz="0" w:space="0" w:color="auto"/>
        <w:left w:val="none" w:sz="0" w:space="0" w:color="auto"/>
        <w:bottom w:val="none" w:sz="0" w:space="0" w:color="auto"/>
        <w:right w:val="none" w:sz="0" w:space="0" w:color="auto"/>
      </w:divBdr>
    </w:div>
    <w:div w:id="323582501">
      <w:bodyDiv w:val="1"/>
      <w:marLeft w:val="0"/>
      <w:marRight w:val="0"/>
      <w:marTop w:val="0"/>
      <w:marBottom w:val="0"/>
      <w:divBdr>
        <w:top w:val="none" w:sz="0" w:space="0" w:color="auto"/>
        <w:left w:val="none" w:sz="0" w:space="0" w:color="auto"/>
        <w:bottom w:val="none" w:sz="0" w:space="0" w:color="auto"/>
        <w:right w:val="none" w:sz="0" w:space="0" w:color="auto"/>
      </w:divBdr>
    </w:div>
    <w:div w:id="326129654">
      <w:bodyDiv w:val="1"/>
      <w:marLeft w:val="0"/>
      <w:marRight w:val="0"/>
      <w:marTop w:val="0"/>
      <w:marBottom w:val="0"/>
      <w:divBdr>
        <w:top w:val="none" w:sz="0" w:space="0" w:color="auto"/>
        <w:left w:val="none" w:sz="0" w:space="0" w:color="auto"/>
        <w:bottom w:val="none" w:sz="0" w:space="0" w:color="auto"/>
        <w:right w:val="none" w:sz="0" w:space="0" w:color="auto"/>
      </w:divBdr>
    </w:div>
    <w:div w:id="327756133">
      <w:bodyDiv w:val="1"/>
      <w:marLeft w:val="0"/>
      <w:marRight w:val="0"/>
      <w:marTop w:val="0"/>
      <w:marBottom w:val="0"/>
      <w:divBdr>
        <w:top w:val="none" w:sz="0" w:space="0" w:color="auto"/>
        <w:left w:val="none" w:sz="0" w:space="0" w:color="auto"/>
        <w:bottom w:val="none" w:sz="0" w:space="0" w:color="auto"/>
        <w:right w:val="none" w:sz="0" w:space="0" w:color="auto"/>
      </w:divBdr>
    </w:div>
    <w:div w:id="341469189">
      <w:bodyDiv w:val="1"/>
      <w:marLeft w:val="0"/>
      <w:marRight w:val="0"/>
      <w:marTop w:val="0"/>
      <w:marBottom w:val="0"/>
      <w:divBdr>
        <w:top w:val="none" w:sz="0" w:space="0" w:color="auto"/>
        <w:left w:val="none" w:sz="0" w:space="0" w:color="auto"/>
        <w:bottom w:val="none" w:sz="0" w:space="0" w:color="auto"/>
        <w:right w:val="none" w:sz="0" w:space="0" w:color="auto"/>
      </w:divBdr>
    </w:div>
    <w:div w:id="352344578">
      <w:bodyDiv w:val="1"/>
      <w:marLeft w:val="0"/>
      <w:marRight w:val="0"/>
      <w:marTop w:val="0"/>
      <w:marBottom w:val="0"/>
      <w:divBdr>
        <w:top w:val="none" w:sz="0" w:space="0" w:color="auto"/>
        <w:left w:val="none" w:sz="0" w:space="0" w:color="auto"/>
        <w:bottom w:val="none" w:sz="0" w:space="0" w:color="auto"/>
        <w:right w:val="none" w:sz="0" w:space="0" w:color="auto"/>
      </w:divBdr>
    </w:div>
    <w:div w:id="363865804">
      <w:bodyDiv w:val="1"/>
      <w:marLeft w:val="0"/>
      <w:marRight w:val="0"/>
      <w:marTop w:val="0"/>
      <w:marBottom w:val="0"/>
      <w:divBdr>
        <w:top w:val="none" w:sz="0" w:space="0" w:color="auto"/>
        <w:left w:val="none" w:sz="0" w:space="0" w:color="auto"/>
        <w:bottom w:val="none" w:sz="0" w:space="0" w:color="auto"/>
        <w:right w:val="none" w:sz="0" w:space="0" w:color="auto"/>
      </w:divBdr>
    </w:div>
    <w:div w:id="378093761">
      <w:bodyDiv w:val="1"/>
      <w:marLeft w:val="0"/>
      <w:marRight w:val="0"/>
      <w:marTop w:val="0"/>
      <w:marBottom w:val="0"/>
      <w:divBdr>
        <w:top w:val="none" w:sz="0" w:space="0" w:color="auto"/>
        <w:left w:val="none" w:sz="0" w:space="0" w:color="auto"/>
        <w:bottom w:val="none" w:sz="0" w:space="0" w:color="auto"/>
        <w:right w:val="none" w:sz="0" w:space="0" w:color="auto"/>
      </w:divBdr>
    </w:div>
    <w:div w:id="405155855">
      <w:bodyDiv w:val="1"/>
      <w:marLeft w:val="0"/>
      <w:marRight w:val="0"/>
      <w:marTop w:val="0"/>
      <w:marBottom w:val="0"/>
      <w:divBdr>
        <w:top w:val="none" w:sz="0" w:space="0" w:color="auto"/>
        <w:left w:val="none" w:sz="0" w:space="0" w:color="auto"/>
        <w:bottom w:val="none" w:sz="0" w:space="0" w:color="auto"/>
        <w:right w:val="none" w:sz="0" w:space="0" w:color="auto"/>
      </w:divBdr>
    </w:div>
    <w:div w:id="429160638">
      <w:bodyDiv w:val="1"/>
      <w:marLeft w:val="0"/>
      <w:marRight w:val="0"/>
      <w:marTop w:val="0"/>
      <w:marBottom w:val="0"/>
      <w:divBdr>
        <w:top w:val="none" w:sz="0" w:space="0" w:color="auto"/>
        <w:left w:val="none" w:sz="0" w:space="0" w:color="auto"/>
        <w:bottom w:val="none" w:sz="0" w:space="0" w:color="auto"/>
        <w:right w:val="none" w:sz="0" w:space="0" w:color="auto"/>
      </w:divBdr>
    </w:div>
    <w:div w:id="448476171">
      <w:bodyDiv w:val="1"/>
      <w:marLeft w:val="0"/>
      <w:marRight w:val="0"/>
      <w:marTop w:val="0"/>
      <w:marBottom w:val="0"/>
      <w:divBdr>
        <w:top w:val="none" w:sz="0" w:space="0" w:color="auto"/>
        <w:left w:val="none" w:sz="0" w:space="0" w:color="auto"/>
        <w:bottom w:val="none" w:sz="0" w:space="0" w:color="auto"/>
        <w:right w:val="none" w:sz="0" w:space="0" w:color="auto"/>
      </w:divBdr>
    </w:div>
    <w:div w:id="455224274">
      <w:bodyDiv w:val="1"/>
      <w:marLeft w:val="0"/>
      <w:marRight w:val="0"/>
      <w:marTop w:val="0"/>
      <w:marBottom w:val="0"/>
      <w:divBdr>
        <w:top w:val="none" w:sz="0" w:space="0" w:color="auto"/>
        <w:left w:val="none" w:sz="0" w:space="0" w:color="auto"/>
        <w:bottom w:val="none" w:sz="0" w:space="0" w:color="auto"/>
        <w:right w:val="none" w:sz="0" w:space="0" w:color="auto"/>
      </w:divBdr>
    </w:div>
    <w:div w:id="474834054">
      <w:bodyDiv w:val="1"/>
      <w:marLeft w:val="0"/>
      <w:marRight w:val="0"/>
      <w:marTop w:val="0"/>
      <w:marBottom w:val="0"/>
      <w:divBdr>
        <w:top w:val="none" w:sz="0" w:space="0" w:color="auto"/>
        <w:left w:val="none" w:sz="0" w:space="0" w:color="auto"/>
        <w:bottom w:val="none" w:sz="0" w:space="0" w:color="auto"/>
        <w:right w:val="none" w:sz="0" w:space="0" w:color="auto"/>
      </w:divBdr>
    </w:div>
    <w:div w:id="496919234">
      <w:bodyDiv w:val="1"/>
      <w:marLeft w:val="0"/>
      <w:marRight w:val="0"/>
      <w:marTop w:val="0"/>
      <w:marBottom w:val="0"/>
      <w:divBdr>
        <w:top w:val="none" w:sz="0" w:space="0" w:color="auto"/>
        <w:left w:val="none" w:sz="0" w:space="0" w:color="auto"/>
        <w:bottom w:val="none" w:sz="0" w:space="0" w:color="auto"/>
        <w:right w:val="none" w:sz="0" w:space="0" w:color="auto"/>
      </w:divBdr>
    </w:div>
    <w:div w:id="511915603">
      <w:bodyDiv w:val="1"/>
      <w:marLeft w:val="0"/>
      <w:marRight w:val="0"/>
      <w:marTop w:val="0"/>
      <w:marBottom w:val="0"/>
      <w:divBdr>
        <w:top w:val="none" w:sz="0" w:space="0" w:color="auto"/>
        <w:left w:val="none" w:sz="0" w:space="0" w:color="auto"/>
        <w:bottom w:val="none" w:sz="0" w:space="0" w:color="auto"/>
        <w:right w:val="none" w:sz="0" w:space="0" w:color="auto"/>
      </w:divBdr>
    </w:div>
    <w:div w:id="540284853">
      <w:bodyDiv w:val="1"/>
      <w:marLeft w:val="0"/>
      <w:marRight w:val="0"/>
      <w:marTop w:val="0"/>
      <w:marBottom w:val="0"/>
      <w:divBdr>
        <w:top w:val="none" w:sz="0" w:space="0" w:color="auto"/>
        <w:left w:val="none" w:sz="0" w:space="0" w:color="auto"/>
        <w:bottom w:val="none" w:sz="0" w:space="0" w:color="auto"/>
        <w:right w:val="none" w:sz="0" w:space="0" w:color="auto"/>
      </w:divBdr>
    </w:div>
    <w:div w:id="553666232">
      <w:bodyDiv w:val="1"/>
      <w:marLeft w:val="0"/>
      <w:marRight w:val="0"/>
      <w:marTop w:val="0"/>
      <w:marBottom w:val="0"/>
      <w:divBdr>
        <w:top w:val="none" w:sz="0" w:space="0" w:color="auto"/>
        <w:left w:val="none" w:sz="0" w:space="0" w:color="auto"/>
        <w:bottom w:val="none" w:sz="0" w:space="0" w:color="auto"/>
        <w:right w:val="none" w:sz="0" w:space="0" w:color="auto"/>
      </w:divBdr>
    </w:div>
    <w:div w:id="565259880">
      <w:bodyDiv w:val="1"/>
      <w:marLeft w:val="0"/>
      <w:marRight w:val="0"/>
      <w:marTop w:val="0"/>
      <w:marBottom w:val="0"/>
      <w:divBdr>
        <w:top w:val="none" w:sz="0" w:space="0" w:color="auto"/>
        <w:left w:val="none" w:sz="0" w:space="0" w:color="auto"/>
        <w:bottom w:val="none" w:sz="0" w:space="0" w:color="auto"/>
        <w:right w:val="none" w:sz="0" w:space="0" w:color="auto"/>
      </w:divBdr>
    </w:div>
    <w:div w:id="575625663">
      <w:bodyDiv w:val="1"/>
      <w:marLeft w:val="0"/>
      <w:marRight w:val="0"/>
      <w:marTop w:val="0"/>
      <w:marBottom w:val="0"/>
      <w:divBdr>
        <w:top w:val="none" w:sz="0" w:space="0" w:color="auto"/>
        <w:left w:val="none" w:sz="0" w:space="0" w:color="auto"/>
        <w:bottom w:val="none" w:sz="0" w:space="0" w:color="auto"/>
        <w:right w:val="none" w:sz="0" w:space="0" w:color="auto"/>
      </w:divBdr>
    </w:div>
    <w:div w:id="620110227">
      <w:bodyDiv w:val="1"/>
      <w:marLeft w:val="0"/>
      <w:marRight w:val="0"/>
      <w:marTop w:val="0"/>
      <w:marBottom w:val="0"/>
      <w:divBdr>
        <w:top w:val="none" w:sz="0" w:space="0" w:color="auto"/>
        <w:left w:val="none" w:sz="0" w:space="0" w:color="auto"/>
        <w:bottom w:val="none" w:sz="0" w:space="0" w:color="auto"/>
        <w:right w:val="none" w:sz="0" w:space="0" w:color="auto"/>
      </w:divBdr>
    </w:div>
    <w:div w:id="621153179">
      <w:bodyDiv w:val="1"/>
      <w:marLeft w:val="0"/>
      <w:marRight w:val="0"/>
      <w:marTop w:val="0"/>
      <w:marBottom w:val="0"/>
      <w:divBdr>
        <w:top w:val="none" w:sz="0" w:space="0" w:color="auto"/>
        <w:left w:val="none" w:sz="0" w:space="0" w:color="auto"/>
        <w:bottom w:val="none" w:sz="0" w:space="0" w:color="auto"/>
        <w:right w:val="none" w:sz="0" w:space="0" w:color="auto"/>
      </w:divBdr>
    </w:div>
    <w:div w:id="655688168">
      <w:bodyDiv w:val="1"/>
      <w:marLeft w:val="0"/>
      <w:marRight w:val="0"/>
      <w:marTop w:val="0"/>
      <w:marBottom w:val="0"/>
      <w:divBdr>
        <w:top w:val="none" w:sz="0" w:space="0" w:color="auto"/>
        <w:left w:val="none" w:sz="0" w:space="0" w:color="auto"/>
        <w:bottom w:val="none" w:sz="0" w:space="0" w:color="auto"/>
        <w:right w:val="none" w:sz="0" w:space="0" w:color="auto"/>
      </w:divBdr>
    </w:div>
    <w:div w:id="662973621">
      <w:bodyDiv w:val="1"/>
      <w:marLeft w:val="0"/>
      <w:marRight w:val="0"/>
      <w:marTop w:val="0"/>
      <w:marBottom w:val="0"/>
      <w:divBdr>
        <w:top w:val="none" w:sz="0" w:space="0" w:color="auto"/>
        <w:left w:val="none" w:sz="0" w:space="0" w:color="auto"/>
        <w:bottom w:val="none" w:sz="0" w:space="0" w:color="auto"/>
        <w:right w:val="none" w:sz="0" w:space="0" w:color="auto"/>
      </w:divBdr>
    </w:div>
    <w:div w:id="674840247">
      <w:bodyDiv w:val="1"/>
      <w:marLeft w:val="0"/>
      <w:marRight w:val="0"/>
      <w:marTop w:val="0"/>
      <w:marBottom w:val="0"/>
      <w:divBdr>
        <w:top w:val="none" w:sz="0" w:space="0" w:color="auto"/>
        <w:left w:val="none" w:sz="0" w:space="0" w:color="auto"/>
        <w:bottom w:val="none" w:sz="0" w:space="0" w:color="auto"/>
        <w:right w:val="none" w:sz="0" w:space="0" w:color="auto"/>
      </w:divBdr>
    </w:div>
    <w:div w:id="678895502">
      <w:bodyDiv w:val="1"/>
      <w:marLeft w:val="0"/>
      <w:marRight w:val="0"/>
      <w:marTop w:val="0"/>
      <w:marBottom w:val="0"/>
      <w:divBdr>
        <w:top w:val="none" w:sz="0" w:space="0" w:color="auto"/>
        <w:left w:val="none" w:sz="0" w:space="0" w:color="auto"/>
        <w:bottom w:val="none" w:sz="0" w:space="0" w:color="auto"/>
        <w:right w:val="none" w:sz="0" w:space="0" w:color="auto"/>
      </w:divBdr>
    </w:div>
    <w:div w:id="679089295">
      <w:bodyDiv w:val="1"/>
      <w:marLeft w:val="0"/>
      <w:marRight w:val="0"/>
      <w:marTop w:val="0"/>
      <w:marBottom w:val="0"/>
      <w:divBdr>
        <w:top w:val="none" w:sz="0" w:space="0" w:color="auto"/>
        <w:left w:val="none" w:sz="0" w:space="0" w:color="auto"/>
        <w:bottom w:val="none" w:sz="0" w:space="0" w:color="auto"/>
        <w:right w:val="none" w:sz="0" w:space="0" w:color="auto"/>
      </w:divBdr>
    </w:div>
    <w:div w:id="681276618">
      <w:bodyDiv w:val="1"/>
      <w:marLeft w:val="0"/>
      <w:marRight w:val="0"/>
      <w:marTop w:val="0"/>
      <w:marBottom w:val="0"/>
      <w:divBdr>
        <w:top w:val="none" w:sz="0" w:space="0" w:color="auto"/>
        <w:left w:val="none" w:sz="0" w:space="0" w:color="auto"/>
        <w:bottom w:val="none" w:sz="0" w:space="0" w:color="auto"/>
        <w:right w:val="none" w:sz="0" w:space="0" w:color="auto"/>
      </w:divBdr>
    </w:div>
    <w:div w:id="704908258">
      <w:bodyDiv w:val="1"/>
      <w:marLeft w:val="0"/>
      <w:marRight w:val="0"/>
      <w:marTop w:val="0"/>
      <w:marBottom w:val="0"/>
      <w:divBdr>
        <w:top w:val="none" w:sz="0" w:space="0" w:color="auto"/>
        <w:left w:val="none" w:sz="0" w:space="0" w:color="auto"/>
        <w:bottom w:val="none" w:sz="0" w:space="0" w:color="auto"/>
        <w:right w:val="none" w:sz="0" w:space="0" w:color="auto"/>
      </w:divBdr>
    </w:div>
    <w:div w:id="751973116">
      <w:bodyDiv w:val="1"/>
      <w:marLeft w:val="0"/>
      <w:marRight w:val="0"/>
      <w:marTop w:val="0"/>
      <w:marBottom w:val="0"/>
      <w:divBdr>
        <w:top w:val="none" w:sz="0" w:space="0" w:color="auto"/>
        <w:left w:val="none" w:sz="0" w:space="0" w:color="auto"/>
        <w:bottom w:val="none" w:sz="0" w:space="0" w:color="auto"/>
        <w:right w:val="none" w:sz="0" w:space="0" w:color="auto"/>
      </w:divBdr>
    </w:div>
    <w:div w:id="776563759">
      <w:bodyDiv w:val="1"/>
      <w:marLeft w:val="0"/>
      <w:marRight w:val="0"/>
      <w:marTop w:val="0"/>
      <w:marBottom w:val="0"/>
      <w:divBdr>
        <w:top w:val="none" w:sz="0" w:space="0" w:color="auto"/>
        <w:left w:val="none" w:sz="0" w:space="0" w:color="auto"/>
        <w:bottom w:val="none" w:sz="0" w:space="0" w:color="auto"/>
        <w:right w:val="none" w:sz="0" w:space="0" w:color="auto"/>
      </w:divBdr>
    </w:div>
    <w:div w:id="779451816">
      <w:bodyDiv w:val="1"/>
      <w:marLeft w:val="0"/>
      <w:marRight w:val="0"/>
      <w:marTop w:val="0"/>
      <w:marBottom w:val="0"/>
      <w:divBdr>
        <w:top w:val="none" w:sz="0" w:space="0" w:color="auto"/>
        <w:left w:val="none" w:sz="0" w:space="0" w:color="auto"/>
        <w:bottom w:val="none" w:sz="0" w:space="0" w:color="auto"/>
        <w:right w:val="none" w:sz="0" w:space="0" w:color="auto"/>
      </w:divBdr>
    </w:div>
    <w:div w:id="795682357">
      <w:bodyDiv w:val="1"/>
      <w:marLeft w:val="0"/>
      <w:marRight w:val="0"/>
      <w:marTop w:val="0"/>
      <w:marBottom w:val="0"/>
      <w:divBdr>
        <w:top w:val="none" w:sz="0" w:space="0" w:color="auto"/>
        <w:left w:val="none" w:sz="0" w:space="0" w:color="auto"/>
        <w:bottom w:val="none" w:sz="0" w:space="0" w:color="auto"/>
        <w:right w:val="none" w:sz="0" w:space="0" w:color="auto"/>
      </w:divBdr>
    </w:div>
    <w:div w:id="805856133">
      <w:bodyDiv w:val="1"/>
      <w:marLeft w:val="0"/>
      <w:marRight w:val="0"/>
      <w:marTop w:val="0"/>
      <w:marBottom w:val="0"/>
      <w:divBdr>
        <w:top w:val="none" w:sz="0" w:space="0" w:color="auto"/>
        <w:left w:val="none" w:sz="0" w:space="0" w:color="auto"/>
        <w:bottom w:val="none" w:sz="0" w:space="0" w:color="auto"/>
        <w:right w:val="none" w:sz="0" w:space="0" w:color="auto"/>
      </w:divBdr>
    </w:div>
    <w:div w:id="826359479">
      <w:bodyDiv w:val="1"/>
      <w:marLeft w:val="0"/>
      <w:marRight w:val="0"/>
      <w:marTop w:val="0"/>
      <w:marBottom w:val="0"/>
      <w:divBdr>
        <w:top w:val="none" w:sz="0" w:space="0" w:color="auto"/>
        <w:left w:val="none" w:sz="0" w:space="0" w:color="auto"/>
        <w:bottom w:val="none" w:sz="0" w:space="0" w:color="auto"/>
        <w:right w:val="none" w:sz="0" w:space="0" w:color="auto"/>
      </w:divBdr>
    </w:div>
    <w:div w:id="844512249">
      <w:bodyDiv w:val="1"/>
      <w:marLeft w:val="0"/>
      <w:marRight w:val="0"/>
      <w:marTop w:val="0"/>
      <w:marBottom w:val="0"/>
      <w:divBdr>
        <w:top w:val="none" w:sz="0" w:space="0" w:color="auto"/>
        <w:left w:val="none" w:sz="0" w:space="0" w:color="auto"/>
        <w:bottom w:val="none" w:sz="0" w:space="0" w:color="auto"/>
        <w:right w:val="none" w:sz="0" w:space="0" w:color="auto"/>
      </w:divBdr>
    </w:div>
    <w:div w:id="864295313">
      <w:bodyDiv w:val="1"/>
      <w:marLeft w:val="0"/>
      <w:marRight w:val="0"/>
      <w:marTop w:val="0"/>
      <w:marBottom w:val="0"/>
      <w:divBdr>
        <w:top w:val="none" w:sz="0" w:space="0" w:color="auto"/>
        <w:left w:val="none" w:sz="0" w:space="0" w:color="auto"/>
        <w:bottom w:val="none" w:sz="0" w:space="0" w:color="auto"/>
        <w:right w:val="none" w:sz="0" w:space="0" w:color="auto"/>
      </w:divBdr>
    </w:div>
    <w:div w:id="888415177">
      <w:bodyDiv w:val="1"/>
      <w:marLeft w:val="0"/>
      <w:marRight w:val="0"/>
      <w:marTop w:val="0"/>
      <w:marBottom w:val="0"/>
      <w:divBdr>
        <w:top w:val="none" w:sz="0" w:space="0" w:color="auto"/>
        <w:left w:val="none" w:sz="0" w:space="0" w:color="auto"/>
        <w:bottom w:val="none" w:sz="0" w:space="0" w:color="auto"/>
        <w:right w:val="none" w:sz="0" w:space="0" w:color="auto"/>
      </w:divBdr>
    </w:div>
    <w:div w:id="894505321">
      <w:bodyDiv w:val="1"/>
      <w:marLeft w:val="0"/>
      <w:marRight w:val="0"/>
      <w:marTop w:val="0"/>
      <w:marBottom w:val="0"/>
      <w:divBdr>
        <w:top w:val="none" w:sz="0" w:space="0" w:color="auto"/>
        <w:left w:val="none" w:sz="0" w:space="0" w:color="auto"/>
        <w:bottom w:val="none" w:sz="0" w:space="0" w:color="auto"/>
        <w:right w:val="none" w:sz="0" w:space="0" w:color="auto"/>
      </w:divBdr>
    </w:div>
    <w:div w:id="917861092">
      <w:bodyDiv w:val="1"/>
      <w:marLeft w:val="0"/>
      <w:marRight w:val="0"/>
      <w:marTop w:val="0"/>
      <w:marBottom w:val="0"/>
      <w:divBdr>
        <w:top w:val="none" w:sz="0" w:space="0" w:color="auto"/>
        <w:left w:val="none" w:sz="0" w:space="0" w:color="auto"/>
        <w:bottom w:val="none" w:sz="0" w:space="0" w:color="auto"/>
        <w:right w:val="none" w:sz="0" w:space="0" w:color="auto"/>
      </w:divBdr>
    </w:div>
    <w:div w:id="937324135">
      <w:bodyDiv w:val="1"/>
      <w:marLeft w:val="0"/>
      <w:marRight w:val="0"/>
      <w:marTop w:val="0"/>
      <w:marBottom w:val="0"/>
      <w:divBdr>
        <w:top w:val="none" w:sz="0" w:space="0" w:color="auto"/>
        <w:left w:val="none" w:sz="0" w:space="0" w:color="auto"/>
        <w:bottom w:val="none" w:sz="0" w:space="0" w:color="auto"/>
        <w:right w:val="none" w:sz="0" w:space="0" w:color="auto"/>
      </w:divBdr>
    </w:div>
    <w:div w:id="941957008">
      <w:bodyDiv w:val="1"/>
      <w:marLeft w:val="0"/>
      <w:marRight w:val="0"/>
      <w:marTop w:val="0"/>
      <w:marBottom w:val="0"/>
      <w:divBdr>
        <w:top w:val="none" w:sz="0" w:space="0" w:color="auto"/>
        <w:left w:val="none" w:sz="0" w:space="0" w:color="auto"/>
        <w:bottom w:val="none" w:sz="0" w:space="0" w:color="auto"/>
        <w:right w:val="none" w:sz="0" w:space="0" w:color="auto"/>
      </w:divBdr>
    </w:div>
    <w:div w:id="942499724">
      <w:bodyDiv w:val="1"/>
      <w:marLeft w:val="0"/>
      <w:marRight w:val="0"/>
      <w:marTop w:val="0"/>
      <w:marBottom w:val="0"/>
      <w:divBdr>
        <w:top w:val="none" w:sz="0" w:space="0" w:color="auto"/>
        <w:left w:val="none" w:sz="0" w:space="0" w:color="auto"/>
        <w:bottom w:val="none" w:sz="0" w:space="0" w:color="auto"/>
        <w:right w:val="none" w:sz="0" w:space="0" w:color="auto"/>
      </w:divBdr>
    </w:div>
    <w:div w:id="987440651">
      <w:bodyDiv w:val="1"/>
      <w:marLeft w:val="0"/>
      <w:marRight w:val="0"/>
      <w:marTop w:val="0"/>
      <w:marBottom w:val="0"/>
      <w:divBdr>
        <w:top w:val="none" w:sz="0" w:space="0" w:color="auto"/>
        <w:left w:val="none" w:sz="0" w:space="0" w:color="auto"/>
        <w:bottom w:val="none" w:sz="0" w:space="0" w:color="auto"/>
        <w:right w:val="none" w:sz="0" w:space="0" w:color="auto"/>
      </w:divBdr>
    </w:div>
    <w:div w:id="988243535">
      <w:bodyDiv w:val="1"/>
      <w:marLeft w:val="0"/>
      <w:marRight w:val="0"/>
      <w:marTop w:val="0"/>
      <w:marBottom w:val="0"/>
      <w:divBdr>
        <w:top w:val="none" w:sz="0" w:space="0" w:color="auto"/>
        <w:left w:val="none" w:sz="0" w:space="0" w:color="auto"/>
        <w:bottom w:val="none" w:sz="0" w:space="0" w:color="auto"/>
        <w:right w:val="none" w:sz="0" w:space="0" w:color="auto"/>
      </w:divBdr>
    </w:div>
    <w:div w:id="997080058">
      <w:bodyDiv w:val="1"/>
      <w:marLeft w:val="0"/>
      <w:marRight w:val="0"/>
      <w:marTop w:val="0"/>
      <w:marBottom w:val="0"/>
      <w:divBdr>
        <w:top w:val="none" w:sz="0" w:space="0" w:color="auto"/>
        <w:left w:val="none" w:sz="0" w:space="0" w:color="auto"/>
        <w:bottom w:val="none" w:sz="0" w:space="0" w:color="auto"/>
        <w:right w:val="none" w:sz="0" w:space="0" w:color="auto"/>
      </w:divBdr>
    </w:div>
    <w:div w:id="1016617247">
      <w:bodyDiv w:val="1"/>
      <w:marLeft w:val="0"/>
      <w:marRight w:val="0"/>
      <w:marTop w:val="0"/>
      <w:marBottom w:val="0"/>
      <w:divBdr>
        <w:top w:val="none" w:sz="0" w:space="0" w:color="auto"/>
        <w:left w:val="none" w:sz="0" w:space="0" w:color="auto"/>
        <w:bottom w:val="none" w:sz="0" w:space="0" w:color="auto"/>
        <w:right w:val="none" w:sz="0" w:space="0" w:color="auto"/>
      </w:divBdr>
    </w:div>
    <w:div w:id="1020742946">
      <w:bodyDiv w:val="1"/>
      <w:marLeft w:val="0"/>
      <w:marRight w:val="0"/>
      <w:marTop w:val="0"/>
      <w:marBottom w:val="0"/>
      <w:divBdr>
        <w:top w:val="none" w:sz="0" w:space="0" w:color="auto"/>
        <w:left w:val="none" w:sz="0" w:space="0" w:color="auto"/>
        <w:bottom w:val="none" w:sz="0" w:space="0" w:color="auto"/>
        <w:right w:val="none" w:sz="0" w:space="0" w:color="auto"/>
      </w:divBdr>
    </w:div>
    <w:div w:id="1022976582">
      <w:bodyDiv w:val="1"/>
      <w:marLeft w:val="0"/>
      <w:marRight w:val="0"/>
      <w:marTop w:val="0"/>
      <w:marBottom w:val="0"/>
      <w:divBdr>
        <w:top w:val="none" w:sz="0" w:space="0" w:color="auto"/>
        <w:left w:val="none" w:sz="0" w:space="0" w:color="auto"/>
        <w:bottom w:val="none" w:sz="0" w:space="0" w:color="auto"/>
        <w:right w:val="none" w:sz="0" w:space="0" w:color="auto"/>
      </w:divBdr>
    </w:div>
    <w:div w:id="1050223191">
      <w:bodyDiv w:val="1"/>
      <w:marLeft w:val="0"/>
      <w:marRight w:val="0"/>
      <w:marTop w:val="0"/>
      <w:marBottom w:val="0"/>
      <w:divBdr>
        <w:top w:val="none" w:sz="0" w:space="0" w:color="auto"/>
        <w:left w:val="none" w:sz="0" w:space="0" w:color="auto"/>
        <w:bottom w:val="none" w:sz="0" w:space="0" w:color="auto"/>
        <w:right w:val="none" w:sz="0" w:space="0" w:color="auto"/>
      </w:divBdr>
    </w:div>
    <w:div w:id="1054157580">
      <w:bodyDiv w:val="1"/>
      <w:marLeft w:val="0"/>
      <w:marRight w:val="0"/>
      <w:marTop w:val="0"/>
      <w:marBottom w:val="0"/>
      <w:divBdr>
        <w:top w:val="none" w:sz="0" w:space="0" w:color="auto"/>
        <w:left w:val="none" w:sz="0" w:space="0" w:color="auto"/>
        <w:bottom w:val="none" w:sz="0" w:space="0" w:color="auto"/>
        <w:right w:val="none" w:sz="0" w:space="0" w:color="auto"/>
      </w:divBdr>
    </w:div>
    <w:div w:id="1071581504">
      <w:bodyDiv w:val="1"/>
      <w:marLeft w:val="0"/>
      <w:marRight w:val="0"/>
      <w:marTop w:val="0"/>
      <w:marBottom w:val="0"/>
      <w:divBdr>
        <w:top w:val="none" w:sz="0" w:space="0" w:color="auto"/>
        <w:left w:val="none" w:sz="0" w:space="0" w:color="auto"/>
        <w:bottom w:val="none" w:sz="0" w:space="0" w:color="auto"/>
        <w:right w:val="none" w:sz="0" w:space="0" w:color="auto"/>
      </w:divBdr>
    </w:div>
    <w:div w:id="1072585865">
      <w:bodyDiv w:val="1"/>
      <w:marLeft w:val="0"/>
      <w:marRight w:val="0"/>
      <w:marTop w:val="0"/>
      <w:marBottom w:val="0"/>
      <w:divBdr>
        <w:top w:val="none" w:sz="0" w:space="0" w:color="auto"/>
        <w:left w:val="none" w:sz="0" w:space="0" w:color="auto"/>
        <w:bottom w:val="none" w:sz="0" w:space="0" w:color="auto"/>
        <w:right w:val="none" w:sz="0" w:space="0" w:color="auto"/>
      </w:divBdr>
      <w:divsChild>
        <w:div w:id="1206063847">
          <w:marLeft w:val="0"/>
          <w:marRight w:val="0"/>
          <w:marTop w:val="0"/>
          <w:marBottom w:val="0"/>
          <w:divBdr>
            <w:top w:val="none" w:sz="0" w:space="0" w:color="auto"/>
            <w:left w:val="none" w:sz="0" w:space="0" w:color="auto"/>
            <w:bottom w:val="none" w:sz="0" w:space="0" w:color="auto"/>
            <w:right w:val="none" w:sz="0" w:space="0" w:color="auto"/>
          </w:divBdr>
        </w:div>
        <w:div w:id="1206330273">
          <w:marLeft w:val="0"/>
          <w:marRight w:val="0"/>
          <w:marTop w:val="0"/>
          <w:marBottom w:val="0"/>
          <w:divBdr>
            <w:top w:val="none" w:sz="0" w:space="0" w:color="auto"/>
            <w:left w:val="none" w:sz="0" w:space="0" w:color="auto"/>
            <w:bottom w:val="none" w:sz="0" w:space="0" w:color="auto"/>
            <w:right w:val="none" w:sz="0" w:space="0" w:color="auto"/>
          </w:divBdr>
        </w:div>
        <w:div w:id="1555698856">
          <w:marLeft w:val="0"/>
          <w:marRight w:val="0"/>
          <w:marTop w:val="0"/>
          <w:marBottom w:val="0"/>
          <w:divBdr>
            <w:top w:val="none" w:sz="0" w:space="0" w:color="auto"/>
            <w:left w:val="none" w:sz="0" w:space="0" w:color="auto"/>
            <w:bottom w:val="none" w:sz="0" w:space="0" w:color="auto"/>
            <w:right w:val="none" w:sz="0" w:space="0" w:color="auto"/>
          </w:divBdr>
        </w:div>
        <w:div w:id="2025980916">
          <w:marLeft w:val="0"/>
          <w:marRight w:val="0"/>
          <w:marTop w:val="0"/>
          <w:marBottom w:val="0"/>
          <w:divBdr>
            <w:top w:val="none" w:sz="0" w:space="0" w:color="auto"/>
            <w:left w:val="none" w:sz="0" w:space="0" w:color="auto"/>
            <w:bottom w:val="none" w:sz="0" w:space="0" w:color="auto"/>
            <w:right w:val="none" w:sz="0" w:space="0" w:color="auto"/>
          </w:divBdr>
        </w:div>
      </w:divsChild>
    </w:div>
    <w:div w:id="1077827144">
      <w:bodyDiv w:val="1"/>
      <w:marLeft w:val="0"/>
      <w:marRight w:val="0"/>
      <w:marTop w:val="0"/>
      <w:marBottom w:val="0"/>
      <w:divBdr>
        <w:top w:val="none" w:sz="0" w:space="0" w:color="auto"/>
        <w:left w:val="none" w:sz="0" w:space="0" w:color="auto"/>
        <w:bottom w:val="none" w:sz="0" w:space="0" w:color="auto"/>
        <w:right w:val="none" w:sz="0" w:space="0" w:color="auto"/>
      </w:divBdr>
    </w:div>
    <w:div w:id="1083837416">
      <w:bodyDiv w:val="1"/>
      <w:marLeft w:val="0"/>
      <w:marRight w:val="0"/>
      <w:marTop w:val="0"/>
      <w:marBottom w:val="0"/>
      <w:divBdr>
        <w:top w:val="none" w:sz="0" w:space="0" w:color="auto"/>
        <w:left w:val="none" w:sz="0" w:space="0" w:color="auto"/>
        <w:bottom w:val="none" w:sz="0" w:space="0" w:color="auto"/>
        <w:right w:val="none" w:sz="0" w:space="0" w:color="auto"/>
      </w:divBdr>
    </w:div>
    <w:div w:id="1139958689">
      <w:bodyDiv w:val="1"/>
      <w:marLeft w:val="0"/>
      <w:marRight w:val="0"/>
      <w:marTop w:val="0"/>
      <w:marBottom w:val="0"/>
      <w:divBdr>
        <w:top w:val="none" w:sz="0" w:space="0" w:color="auto"/>
        <w:left w:val="none" w:sz="0" w:space="0" w:color="auto"/>
        <w:bottom w:val="none" w:sz="0" w:space="0" w:color="auto"/>
        <w:right w:val="none" w:sz="0" w:space="0" w:color="auto"/>
      </w:divBdr>
    </w:div>
    <w:div w:id="1169711250">
      <w:bodyDiv w:val="1"/>
      <w:marLeft w:val="0"/>
      <w:marRight w:val="0"/>
      <w:marTop w:val="0"/>
      <w:marBottom w:val="0"/>
      <w:divBdr>
        <w:top w:val="none" w:sz="0" w:space="0" w:color="auto"/>
        <w:left w:val="none" w:sz="0" w:space="0" w:color="auto"/>
        <w:bottom w:val="none" w:sz="0" w:space="0" w:color="auto"/>
        <w:right w:val="none" w:sz="0" w:space="0" w:color="auto"/>
      </w:divBdr>
    </w:div>
    <w:div w:id="1177040735">
      <w:bodyDiv w:val="1"/>
      <w:marLeft w:val="0"/>
      <w:marRight w:val="0"/>
      <w:marTop w:val="0"/>
      <w:marBottom w:val="0"/>
      <w:divBdr>
        <w:top w:val="none" w:sz="0" w:space="0" w:color="auto"/>
        <w:left w:val="none" w:sz="0" w:space="0" w:color="auto"/>
        <w:bottom w:val="none" w:sz="0" w:space="0" w:color="auto"/>
        <w:right w:val="none" w:sz="0" w:space="0" w:color="auto"/>
      </w:divBdr>
    </w:div>
    <w:div w:id="1184786630">
      <w:bodyDiv w:val="1"/>
      <w:marLeft w:val="0"/>
      <w:marRight w:val="0"/>
      <w:marTop w:val="0"/>
      <w:marBottom w:val="0"/>
      <w:divBdr>
        <w:top w:val="none" w:sz="0" w:space="0" w:color="auto"/>
        <w:left w:val="none" w:sz="0" w:space="0" w:color="auto"/>
        <w:bottom w:val="none" w:sz="0" w:space="0" w:color="auto"/>
        <w:right w:val="none" w:sz="0" w:space="0" w:color="auto"/>
      </w:divBdr>
    </w:div>
    <w:div w:id="1205871346">
      <w:bodyDiv w:val="1"/>
      <w:marLeft w:val="0"/>
      <w:marRight w:val="0"/>
      <w:marTop w:val="0"/>
      <w:marBottom w:val="0"/>
      <w:divBdr>
        <w:top w:val="none" w:sz="0" w:space="0" w:color="auto"/>
        <w:left w:val="none" w:sz="0" w:space="0" w:color="auto"/>
        <w:bottom w:val="none" w:sz="0" w:space="0" w:color="auto"/>
        <w:right w:val="none" w:sz="0" w:space="0" w:color="auto"/>
      </w:divBdr>
    </w:div>
    <w:div w:id="1230189850">
      <w:bodyDiv w:val="1"/>
      <w:marLeft w:val="0"/>
      <w:marRight w:val="0"/>
      <w:marTop w:val="0"/>
      <w:marBottom w:val="0"/>
      <w:divBdr>
        <w:top w:val="none" w:sz="0" w:space="0" w:color="auto"/>
        <w:left w:val="none" w:sz="0" w:space="0" w:color="auto"/>
        <w:bottom w:val="none" w:sz="0" w:space="0" w:color="auto"/>
        <w:right w:val="none" w:sz="0" w:space="0" w:color="auto"/>
      </w:divBdr>
    </w:div>
    <w:div w:id="1252546336">
      <w:bodyDiv w:val="1"/>
      <w:marLeft w:val="0"/>
      <w:marRight w:val="0"/>
      <w:marTop w:val="0"/>
      <w:marBottom w:val="0"/>
      <w:divBdr>
        <w:top w:val="none" w:sz="0" w:space="0" w:color="auto"/>
        <w:left w:val="none" w:sz="0" w:space="0" w:color="auto"/>
        <w:bottom w:val="none" w:sz="0" w:space="0" w:color="auto"/>
        <w:right w:val="none" w:sz="0" w:space="0" w:color="auto"/>
      </w:divBdr>
    </w:div>
    <w:div w:id="1262181228">
      <w:bodyDiv w:val="1"/>
      <w:marLeft w:val="0"/>
      <w:marRight w:val="0"/>
      <w:marTop w:val="0"/>
      <w:marBottom w:val="0"/>
      <w:divBdr>
        <w:top w:val="none" w:sz="0" w:space="0" w:color="auto"/>
        <w:left w:val="none" w:sz="0" w:space="0" w:color="auto"/>
        <w:bottom w:val="none" w:sz="0" w:space="0" w:color="auto"/>
        <w:right w:val="none" w:sz="0" w:space="0" w:color="auto"/>
      </w:divBdr>
    </w:div>
    <w:div w:id="1288008639">
      <w:bodyDiv w:val="1"/>
      <w:marLeft w:val="0"/>
      <w:marRight w:val="0"/>
      <w:marTop w:val="0"/>
      <w:marBottom w:val="0"/>
      <w:divBdr>
        <w:top w:val="none" w:sz="0" w:space="0" w:color="auto"/>
        <w:left w:val="none" w:sz="0" w:space="0" w:color="auto"/>
        <w:bottom w:val="none" w:sz="0" w:space="0" w:color="auto"/>
        <w:right w:val="none" w:sz="0" w:space="0" w:color="auto"/>
      </w:divBdr>
    </w:div>
    <w:div w:id="1312637034">
      <w:bodyDiv w:val="1"/>
      <w:marLeft w:val="0"/>
      <w:marRight w:val="0"/>
      <w:marTop w:val="0"/>
      <w:marBottom w:val="0"/>
      <w:divBdr>
        <w:top w:val="none" w:sz="0" w:space="0" w:color="auto"/>
        <w:left w:val="none" w:sz="0" w:space="0" w:color="auto"/>
        <w:bottom w:val="none" w:sz="0" w:space="0" w:color="auto"/>
        <w:right w:val="none" w:sz="0" w:space="0" w:color="auto"/>
      </w:divBdr>
    </w:div>
    <w:div w:id="1350717873">
      <w:bodyDiv w:val="1"/>
      <w:marLeft w:val="0"/>
      <w:marRight w:val="0"/>
      <w:marTop w:val="0"/>
      <w:marBottom w:val="0"/>
      <w:divBdr>
        <w:top w:val="none" w:sz="0" w:space="0" w:color="auto"/>
        <w:left w:val="none" w:sz="0" w:space="0" w:color="auto"/>
        <w:bottom w:val="none" w:sz="0" w:space="0" w:color="auto"/>
        <w:right w:val="none" w:sz="0" w:space="0" w:color="auto"/>
      </w:divBdr>
    </w:div>
    <w:div w:id="1373111848">
      <w:bodyDiv w:val="1"/>
      <w:marLeft w:val="0"/>
      <w:marRight w:val="0"/>
      <w:marTop w:val="0"/>
      <w:marBottom w:val="0"/>
      <w:divBdr>
        <w:top w:val="none" w:sz="0" w:space="0" w:color="auto"/>
        <w:left w:val="none" w:sz="0" w:space="0" w:color="auto"/>
        <w:bottom w:val="none" w:sz="0" w:space="0" w:color="auto"/>
        <w:right w:val="none" w:sz="0" w:space="0" w:color="auto"/>
      </w:divBdr>
    </w:div>
    <w:div w:id="1374573028">
      <w:bodyDiv w:val="1"/>
      <w:marLeft w:val="0"/>
      <w:marRight w:val="0"/>
      <w:marTop w:val="0"/>
      <w:marBottom w:val="0"/>
      <w:divBdr>
        <w:top w:val="none" w:sz="0" w:space="0" w:color="auto"/>
        <w:left w:val="none" w:sz="0" w:space="0" w:color="auto"/>
        <w:bottom w:val="none" w:sz="0" w:space="0" w:color="auto"/>
        <w:right w:val="none" w:sz="0" w:space="0" w:color="auto"/>
      </w:divBdr>
    </w:div>
    <w:div w:id="1408722813">
      <w:bodyDiv w:val="1"/>
      <w:marLeft w:val="0"/>
      <w:marRight w:val="0"/>
      <w:marTop w:val="0"/>
      <w:marBottom w:val="0"/>
      <w:divBdr>
        <w:top w:val="none" w:sz="0" w:space="0" w:color="auto"/>
        <w:left w:val="none" w:sz="0" w:space="0" w:color="auto"/>
        <w:bottom w:val="none" w:sz="0" w:space="0" w:color="auto"/>
        <w:right w:val="none" w:sz="0" w:space="0" w:color="auto"/>
      </w:divBdr>
    </w:div>
    <w:div w:id="1408961784">
      <w:bodyDiv w:val="1"/>
      <w:marLeft w:val="0"/>
      <w:marRight w:val="0"/>
      <w:marTop w:val="0"/>
      <w:marBottom w:val="0"/>
      <w:divBdr>
        <w:top w:val="none" w:sz="0" w:space="0" w:color="auto"/>
        <w:left w:val="none" w:sz="0" w:space="0" w:color="auto"/>
        <w:bottom w:val="none" w:sz="0" w:space="0" w:color="auto"/>
        <w:right w:val="none" w:sz="0" w:space="0" w:color="auto"/>
      </w:divBdr>
    </w:div>
    <w:div w:id="1450709852">
      <w:bodyDiv w:val="1"/>
      <w:marLeft w:val="0"/>
      <w:marRight w:val="0"/>
      <w:marTop w:val="0"/>
      <w:marBottom w:val="0"/>
      <w:divBdr>
        <w:top w:val="none" w:sz="0" w:space="0" w:color="auto"/>
        <w:left w:val="none" w:sz="0" w:space="0" w:color="auto"/>
        <w:bottom w:val="none" w:sz="0" w:space="0" w:color="auto"/>
        <w:right w:val="none" w:sz="0" w:space="0" w:color="auto"/>
      </w:divBdr>
    </w:div>
    <w:div w:id="1498883803">
      <w:bodyDiv w:val="1"/>
      <w:marLeft w:val="0"/>
      <w:marRight w:val="0"/>
      <w:marTop w:val="0"/>
      <w:marBottom w:val="0"/>
      <w:divBdr>
        <w:top w:val="none" w:sz="0" w:space="0" w:color="auto"/>
        <w:left w:val="none" w:sz="0" w:space="0" w:color="auto"/>
        <w:bottom w:val="none" w:sz="0" w:space="0" w:color="auto"/>
        <w:right w:val="none" w:sz="0" w:space="0" w:color="auto"/>
      </w:divBdr>
    </w:div>
    <w:div w:id="1513834996">
      <w:bodyDiv w:val="1"/>
      <w:marLeft w:val="0"/>
      <w:marRight w:val="0"/>
      <w:marTop w:val="0"/>
      <w:marBottom w:val="0"/>
      <w:divBdr>
        <w:top w:val="none" w:sz="0" w:space="0" w:color="auto"/>
        <w:left w:val="none" w:sz="0" w:space="0" w:color="auto"/>
        <w:bottom w:val="none" w:sz="0" w:space="0" w:color="auto"/>
        <w:right w:val="none" w:sz="0" w:space="0" w:color="auto"/>
      </w:divBdr>
    </w:div>
    <w:div w:id="1515342913">
      <w:bodyDiv w:val="1"/>
      <w:marLeft w:val="0"/>
      <w:marRight w:val="0"/>
      <w:marTop w:val="0"/>
      <w:marBottom w:val="0"/>
      <w:divBdr>
        <w:top w:val="none" w:sz="0" w:space="0" w:color="auto"/>
        <w:left w:val="none" w:sz="0" w:space="0" w:color="auto"/>
        <w:bottom w:val="none" w:sz="0" w:space="0" w:color="auto"/>
        <w:right w:val="none" w:sz="0" w:space="0" w:color="auto"/>
      </w:divBdr>
    </w:div>
    <w:div w:id="1515680641">
      <w:bodyDiv w:val="1"/>
      <w:marLeft w:val="0"/>
      <w:marRight w:val="0"/>
      <w:marTop w:val="0"/>
      <w:marBottom w:val="0"/>
      <w:divBdr>
        <w:top w:val="none" w:sz="0" w:space="0" w:color="auto"/>
        <w:left w:val="none" w:sz="0" w:space="0" w:color="auto"/>
        <w:bottom w:val="none" w:sz="0" w:space="0" w:color="auto"/>
        <w:right w:val="none" w:sz="0" w:space="0" w:color="auto"/>
      </w:divBdr>
    </w:div>
    <w:div w:id="1520584047">
      <w:bodyDiv w:val="1"/>
      <w:marLeft w:val="0"/>
      <w:marRight w:val="0"/>
      <w:marTop w:val="0"/>
      <w:marBottom w:val="0"/>
      <w:divBdr>
        <w:top w:val="none" w:sz="0" w:space="0" w:color="auto"/>
        <w:left w:val="none" w:sz="0" w:space="0" w:color="auto"/>
        <w:bottom w:val="none" w:sz="0" w:space="0" w:color="auto"/>
        <w:right w:val="none" w:sz="0" w:space="0" w:color="auto"/>
      </w:divBdr>
    </w:div>
    <w:div w:id="1529101328">
      <w:bodyDiv w:val="1"/>
      <w:marLeft w:val="0"/>
      <w:marRight w:val="0"/>
      <w:marTop w:val="0"/>
      <w:marBottom w:val="0"/>
      <w:divBdr>
        <w:top w:val="none" w:sz="0" w:space="0" w:color="auto"/>
        <w:left w:val="none" w:sz="0" w:space="0" w:color="auto"/>
        <w:bottom w:val="none" w:sz="0" w:space="0" w:color="auto"/>
        <w:right w:val="none" w:sz="0" w:space="0" w:color="auto"/>
      </w:divBdr>
    </w:div>
    <w:div w:id="1529753659">
      <w:bodyDiv w:val="1"/>
      <w:marLeft w:val="0"/>
      <w:marRight w:val="0"/>
      <w:marTop w:val="0"/>
      <w:marBottom w:val="0"/>
      <w:divBdr>
        <w:top w:val="none" w:sz="0" w:space="0" w:color="auto"/>
        <w:left w:val="none" w:sz="0" w:space="0" w:color="auto"/>
        <w:bottom w:val="none" w:sz="0" w:space="0" w:color="auto"/>
        <w:right w:val="none" w:sz="0" w:space="0" w:color="auto"/>
      </w:divBdr>
    </w:div>
    <w:div w:id="1538589190">
      <w:bodyDiv w:val="1"/>
      <w:marLeft w:val="0"/>
      <w:marRight w:val="0"/>
      <w:marTop w:val="0"/>
      <w:marBottom w:val="0"/>
      <w:divBdr>
        <w:top w:val="none" w:sz="0" w:space="0" w:color="auto"/>
        <w:left w:val="none" w:sz="0" w:space="0" w:color="auto"/>
        <w:bottom w:val="none" w:sz="0" w:space="0" w:color="auto"/>
        <w:right w:val="none" w:sz="0" w:space="0" w:color="auto"/>
      </w:divBdr>
    </w:div>
    <w:div w:id="1557739767">
      <w:bodyDiv w:val="1"/>
      <w:marLeft w:val="0"/>
      <w:marRight w:val="0"/>
      <w:marTop w:val="0"/>
      <w:marBottom w:val="0"/>
      <w:divBdr>
        <w:top w:val="none" w:sz="0" w:space="0" w:color="auto"/>
        <w:left w:val="none" w:sz="0" w:space="0" w:color="auto"/>
        <w:bottom w:val="none" w:sz="0" w:space="0" w:color="auto"/>
        <w:right w:val="none" w:sz="0" w:space="0" w:color="auto"/>
      </w:divBdr>
    </w:div>
    <w:div w:id="1564023575">
      <w:bodyDiv w:val="1"/>
      <w:marLeft w:val="0"/>
      <w:marRight w:val="0"/>
      <w:marTop w:val="0"/>
      <w:marBottom w:val="0"/>
      <w:divBdr>
        <w:top w:val="none" w:sz="0" w:space="0" w:color="auto"/>
        <w:left w:val="none" w:sz="0" w:space="0" w:color="auto"/>
        <w:bottom w:val="none" w:sz="0" w:space="0" w:color="auto"/>
        <w:right w:val="none" w:sz="0" w:space="0" w:color="auto"/>
      </w:divBdr>
    </w:div>
    <w:div w:id="1577015663">
      <w:bodyDiv w:val="1"/>
      <w:marLeft w:val="0"/>
      <w:marRight w:val="0"/>
      <w:marTop w:val="0"/>
      <w:marBottom w:val="0"/>
      <w:divBdr>
        <w:top w:val="none" w:sz="0" w:space="0" w:color="auto"/>
        <w:left w:val="none" w:sz="0" w:space="0" w:color="auto"/>
        <w:bottom w:val="none" w:sz="0" w:space="0" w:color="auto"/>
        <w:right w:val="none" w:sz="0" w:space="0" w:color="auto"/>
      </w:divBdr>
    </w:div>
    <w:div w:id="1578052501">
      <w:bodyDiv w:val="1"/>
      <w:marLeft w:val="0"/>
      <w:marRight w:val="0"/>
      <w:marTop w:val="0"/>
      <w:marBottom w:val="0"/>
      <w:divBdr>
        <w:top w:val="none" w:sz="0" w:space="0" w:color="auto"/>
        <w:left w:val="none" w:sz="0" w:space="0" w:color="auto"/>
        <w:bottom w:val="none" w:sz="0" w:space="0" w:color="auto"/>
        <w:right w:val="none" w:sz="0" w:space="0" w:color="auto"/>
      </w:divBdr>
    </w:div>
    <w:div w:id="1592078570">
      <w:bodyDiv w:val="1"/>
      <w:marLeft w:val="0"/>
      <w:marRight w:val="0"/>
      <w:marTop w:val="0"/>
      <w:marBottom w:val="0"/>
      <w:divBdr>
        <w:top w:val="none" w:sz="0" w:space="0" w:color="auto"/>
        <w:left w:val="none" w:sz="0" w:space="0" w:color="auto"/>
        <w:bottom w:val="none" w:sz="0" w:space="0" w:color="auto"/>
        <w:right w:val="none" w:sz="0" w:space="0" w:color="auto"/>
      </w:divBdr>
    </w:div>
    <w:div w:id="1628202962">
      <w:bodyDiv w:val="1"/>
      <w:marLeft w:val="0"/>
      <w:marRight w:val="0"/>
      <w:marTop w:val="0"/>
      <w:marBottom w:val="0"/>
      <w:divBdr>
        <w:top w:val="none" w:sz="0" w:space="0" w:color="auto"/>
        <w:left w:val="none" w:sz="0" w:space="0" w:color="auto"/>
        <w:bottom w:val="none" w:sz="0" w:space="0" w:color="auto"/>
        <w:right w:val="none" w:sz="0" w:space="0" w:color="auto"/>
      </w:divBdr>
    </w:div>
    <w:div w:id="1630092371">
      <w:bodyDiv w:val="1"/>
      <w:marLeft w:val="0"/>
      <w:marRight w:val="0"/>
      <w:marTop w:val="0"/>
      <w:marBottom w:val="0"/>
      <w:divBdr>
        <w:top w:val="none" w:sz="0" w:space="0" w:color="auto"/>
        <w:left w:val="none" w:sz="0" w:space="0" w:color="auto"/>
        <w:bottom w:val="none" w:sz="0" w:space="0" w:color="auto"/>
        <w:right w:val="none" w:sz="0" w:space="0" w:color="auto"/>
      </w:divBdr>
    </w:div>
    <w:div w:id="1632974828">
      <w:bodyDiv w:val="1"/>
      <w:marLeft w:val="0"/>
      <w:marRight w:val="0"/>
      <w:marTop w:val="0"/>
      <w:marBottom w:val="0"/>
      <w:divBdr>
        <w:top w:val="none" w:sz="0" w:space="0" w:color="auto"/>
        <w:left w:val="none" w:sz="0" w:space="0" w:color="auto"/>
        <w:bottom w:val="none" w:sz="0" w:space="0" w:color="auto"/>
        <w:right w:val="none" w:sz="0" w:space="0" w:color="auto"/>
      </w:divBdr>
    </w:div>
    <w:div w:id="1637949525">
      <w:bodyDiv w:val="1"/>
      <w:marLeft w:val="0"/>
      <w:marRight w:val="0"/>
      <w:marTop w:val="0"/>
      <w:marBottom w:val="0"/>
      <w:divBdr>
        <w:top w:val="none" w:sz="0" w:space="0" w:color="auto"/>
        <w:left w:val="none" w:sz="0" w:space="0" w:color="auto"/>
        <w:bottom w:val="none" w:sz="0" w:space="0" w:color="auto"/>
        <w:right w:val="none" w:sz="0" w:space="0" w:color="auto"/>
      </w:divBdr>
    </w:div>
    <w:div w:id="1663773404">
      <w:bodyDiv w:val="1"/>
      <w:marLeft w:val="0"/>
      <w:marRight w:val="0"/>
      <w:marTop w:val="0"/>
      <w:marBottom w:val="0"/>
      <w:divBdr>
        <w:top w:val="none" w:sz="0" w:space="0" w:color="auto"/>
        <w:left w:val="none" w:sz="0" w:space="0" w:color="auto"/>
        <w:bottom w:val="none" w:sz="0" w:space="0" w:color="auto"/>
        <w:right w:val="none" w:sz="0" w:space="0" w:color="auto"/>
      </w:divBdr>
    </w:div>
    <w:div w:id="1665011524">
      <w:bodyDiv w:val="1"/>
      <w:marLeft w:val="0"/>
      <w:marRight w:val="0"/>
      <w:marTop w:val="0"/>
      <w:marBottom w:val="0"/>
      <w:divBdr>
        <w:top w:val="none" w:sz="0" w:space="0" w:color="auto"/>
        <w:left w:val="none" w:sz="0" w:space="0" w:color="auto"/>
        <w:bottom w:val="none" w:sz="0" w:space="0" w:color="auto"/>
        <w:right w:val="none" w:sz="0" w:space="0" w:color="auto"/>
      </w:divBdr>
    </w:div>
    <w:div w:id="1725786873">
      <w:bodyDiv w:val="1"/>
      <w:marLeft w:val="0"/>
      <w:marRight w:val="0"/>
      <w:marTop w:val="0"/>
      <w:marBottom w:val="0"/>
      <w:divBdr>
        <w:top w:val="none" w:sz="0" w:space="0" w:color="auto"/>
        <w:left w:val="none" w:sz="0" w:space="0" w:color="auto"/>
        <w:bottom w:val="none" w:sz="0" w:space="0" w:color="auto"/>
        <w:right w:val="none" w:sz="0" w:space="0" w:color="auto"/>
      </w:divBdr>
    </w:div>
    <w:div w:id="1731223626">
      <w:bodyDiv w:val="1"/>
      <w:marLeft w:val="0"/>
      <w:marRight w:val="0"/>
      <w:marTop w:val="0"/>
      <w:marBottom w:val="0"/>
      <w:divBdr>
        <w:top w:val="none" w:sz="0" w:space="0" w:color="auto"/>
        <w:left w:val="none" w:sz="0" w:space="0" w:color="auto"/>
        <w:bottom w:val="none" w:sz="0" w:space="0" w:color="auto"/>
        <w:right w:val="none" w:sz="0" w:space="0" w:color="auto"/>
      </w:divBdr>
    </w:div>
    <w:div w:id="1810433859">
      <w:bodyDiv w:val="1"/>
      <w:marLeft w:val="0"/>
      <w:marRight w:val="0"/>
      <w:marTop w:val="0"/>
      <w:marBottom w:val="0"/>
      <w:divBdr>
        <w:top w:val="none" w:sz="0" w:space="0" w:color="auto"/>
        <w:left w:val="none" w:sz="0" w:space="0" w:color="auto"/>
        <w:bottom w:val="none" w:sz="0" w:space="0" w:color="auto"/>
        <w:right w:val="none" w:sz="0" w:space="0" w:color="auto"/>
      </w:divBdr>
    </w:div>
    <w:div w:id="1831629406">
      <w:bodyDiv w:val="1"/>
      <w:marLeft w:val="0"/>
      <w:marRight w:val="0"/>
      <w:marTop w:val="0"/>
      <w:marBottom w:val="0"/>
      <w:divBdr>
        <w:top w:val="none" w:sz="0" w:space="0" w:color="auto"/>
        <w:left w:val="none" w:sz="0" w:space="0" w:color="auto"/>
        <w:bottom w:val="none" w:sz="0" w:space="0" w:color="auto"/>
        <w:right w:val="none" w:sz="0" w:space="0" w:color="auto"/>
      </w:divBdr>
    </w:div>
    <w:div w:id="1845901392">
      <w:bodyDiv w:val="1"/>
      <w:marLeft w:val="0"/>
      <w:marRight w:val="0"/>
      <w:marTop w:val="0"/>
      <w:marBottom w:val="0"/>
      <w:divBdr>
        <w:top w:val="none" w:sz="0" w:space="0" w:color="auto"/>
        <w:left w:val="none" w:sz="0" w:space="0" w:color="auto"/>
        <w:bottom w:val="none" w:sz="0" w:space="0" w:color="auto"/>
        <w:right w:val="none" w:sz="0" w:space="0" w:color="auto"/>
      </w:divBdr>
    </w:div>
    <w:div w:id="1876262889">
      <w:bodyDiv w:val="1"/>
      <w:marLeft w:val="0"/>
      <w:marRight w:val="0"/>
      <w:marTop w:val="0"/>
      <w:marBottom w:val="0"/>
      <w:divBdr>
        <w:top w:val="none" w:sz="0" w:space="0" w:color="auto"/>
        <w:left w:val="none" w:sz="0" w:space="0" w:color="auto"/>
        <w:bottom w:val="none" w:sz="0" w:space="0" w:color="auto"/>
        <w:right w:val="none" w:sz="0" w:space="0" w:color="auto"/>
      </w:divBdr>
    </w:div>
    <w:div w:id="1877542609">
      <w:bodyDiv w:val="1"/>
      <w:marLeft w:val="0"/>
      <w:marRight w:val="0"/>
      <w:marTop w:val="0"/>
      <w:marBottom w:val="0"/>
      <w:divBdr>
        <w:top w:val="none" w:sz="0" w:space="0" w:color="auto"/>
        <w:left w:val="none" w:sz="0" w:space="0" w:color="auto"/>
        <w:bottom w:val="none" w:sz="0" w:space="0" w:color="auto"/>
        <w:right w:val="none" w:sz="0" w:space="0" w:color="auto"/>
      </w:divBdr>
    </w:div>
    <w:div w:id="1885020640">
      <w:bodyDiv w:val="1"/>
      <w:marLeft w:val="0"/>
      <w:marRight w:val="0"/>
      <w:marTop w:val="0"/>
      <w:marBottom w:val="0"/>
      <w:divBdr>
        <w:top w:val="none" w:sz="0" w:space="0" w:color="auto"/>
        <w:left w:val="none" w:sz="0" w:space="0" w:color="auto"/>
        <w:bottom w:val="none" w:sz="0" w:space="0" w:color="auto"/>
        <w:right w:val="none" w:sz="0" w:space="0" w:color="auto"/>
      </w:divBdr>
    </w:div>
    <w:div w:id="1900088604">
      <w:bodyDiv w:val="1"/>
      <w:marLeft w:val="0"/>
      <w:marRight w:val="0"/>
      <w:marTop w:val="0"/>
      <w:marBottom w:val="0"/>
      <w:divBdr>
        <w:top w:val="none" w:sz="0" w:space="0" w:color="auto"/>
        <w:left w:val="none" w:sz="0" w:space="0" w:color="auto"/>
        <w:bottom w:val="none" w:sz="0" w:space="0" w:color="auto"/>
        <w:right w:val="none" w:sz="0" w:space="0" w:color="auto"/>
      </w:divBdr>
    </w:div>
    <w:div w:id="1904214134">
      <w:bodyDiv w:val="1"/>
      <w:marLeft w:val="0"/>
      <w:marRight w:val="0"/>
      <w:marTop w:val="0"/>
      <w:marBottom w:val="0"/>
      <w:divBdr>
        <w:top w:val="none" w:sz="0" w:space="0" w:color="auto"/>
        <w:left w:val="none" w:sz="0" w:space="0" w:color="auto"/>
        <w:bottom w:val="none" w:sz="0" w:space="0" w:color="auto"/>
        <w:right w:val="none" w:sz="0" w:space="0" w:color="auto"/>
      </w:divBdr>
    </w:div>
    <w:div w:id="1914582200">
      <w:bodyDiv w:val="1"/>
      <w:marLeft w:val="0"/>
      <w:marRight w:val="0"/>
      <w:marTop w:val="0"/>
      <w:marBottom w:val="0"/>
      <w:divBdr>
        <w:top w:val="none" w:sz="0" w:space="0" w:color="auto"/>
        <w:left w:val="none" w:sz="0" w:space="0" w:color="auto"/>
        <w:bottom w:val="none" w:sz="0" w:space="0" w:color="auto"/>
        <w:right w:val="none" w:sz="0" w:space="0" w:color="auto"/>
      </w:divBdr>
    </w:div>
    <w:div w:id="1928268576">
      <w:bodyDiv w:val="1"/>
      <w:marLeft w:val="0"/>
      <w:marRight w:val="0"/>
      <w:marTop w:val="0"/>
      <w:marBottom w:val="0"/>
      <w:divBdr>
        <w:top w:val="none" w:sz="0" w:space="0" w:color="auto"/>
        <w:left w:val="none" w:sz="0" w:space="0" w:color="auto"/>
        <w:bottom w:val="none" w:sz="0" w:space="0" w:color="auto"/>
        <w:right w:val="none" w:sz="0" w:space="0" w:color="auto"/>
      </w:divBdr>
    </w:div>
    <w:div w:id="1931543572">
      <w:bodyDiv w:val="1"/>
      <w:marLeft w:val="0"/>
      <w:marRight w:val="0"/>
      <w:marTop w:val="0"/>
      <w:marBottom w:val="0"/>
      <w:divBdr>
        <w:top w:val="none" w:sz="0" w:space="0" w:color="auto"/>
        <w:left w:val="none" w:sz="0" w:space="0" w:color="auto"/>
        <w:bottom w:val="none" w:sz="0" w:space="0" w:color="auto"/>
        <w:right w:val="none" w:sz="0" w:space="0" w:color="auto"/>
      </w:divBdr>
    </w:div>
    <w:div w:id="1962220140">
      <w:bodyDiv w:val="1"/>
      <w:marLeft w:val="0"/>
      <w:marRight w:val="0"/>
      <w:marTop w:val="0"/>
      <w:marBottom w:val="0"/>
      <w:divBdr>
        <w:top w:val="none" w:sz="0" w:space="0" w:color="auto"/>
        <w:left w:val="none" w:sz="0" w:space="0" w:color="auto"/>
        <w:bottom w:val="none" w:sz="0" w:space="0" w:color="auto"/>
        <w:right w:val="none" w:sz="0" w:space="0" w:color="auto"/>
      </w:divBdr>
    </w:div>
    <w:div w:id="1981959075">
      <w:bodyDiv w:val="1"/>
      <w:marLeft w:val="0"/>
      <w:marRight w:val="0"/>
      <w:marTop w:val="0"/>
      <w:marBottom w:val="0"/>
      <w:divBdr>
        <w:top w:val="none" w:sz="0" w:space="0" w:color="auto"/>
        <w:left w:val="none" w:sz="0" w:space="0" w:color="auto"/>
        <w:bottom w:val="none" w:sz="0" w:space="0" w:color="auto"/>
        <w:right w:val="none" w:sz="0" w:space="0" w:color="auto"/>
      </w:divBdr>
    </w:div>
    <w:div w:id="1986353305">
      <w:bodyDiv w:val="1"/>
      <w:marLeft w:val="0"/>
      <w:marRight w:val="0"/>
      <w:marTop w:val="0"/>
      <w:marBottom w:val="0"/>
      <w:divBdr>
        <w:top w:val="none" w:sz="0" w:space="0" w:color="auto"/>
        <w:left w:val="none" w:sz="0" w:space="0" w:color="auto"/>
        <w:bottom w:val="none" w:sz="0" w:space="0" w:color="auto"/>
        <w:right w:val="none" w:sz="0" w:space="0" w:color="auto"/>
      </w:divBdr>
    </w:div>
    <w:div w:id="2008825257">
      <w:bodyDiv w:val="1"/>
      <w:marLeft w:val="0"/>
      <w:marRight w:val="0"/>
      <w:marTop w:val="0"/>
      <w:marBottom w:val="0"/>
      <w:divBdr>
        <w:top w:val="none" w:sz="0" w:space="0" w:color="auto"/>
        <w:left w:val="none" w:sz="0" w:space="0" w:color="auto"/>
        <w:bottom w:val="none" w:sz="0" w:space="0" w:color="auto"/>
        <w:right w:val="none" w:sz="0" w:space="0" w:color="auto"/>
      </w:divBdr>
    </w:div>
    <w:div w:id="2014646654">
      <w:bodyDiv w:val="1"/>
      <w:marLeft w:val="0"/>
      <w:marRight w:val="0"/>
      <w:marTop w:val="0"/>
      <w:marBottom w:val="0"/>
      <w:divBdr>
        <w:top w:val="none" w:sz="0" w:space="0" w:color="auto"/>
        <w:left w:val="none" w:sz="0" w:space="0" w:color="auto"/>
        <w:bottom w:val="none" w:sz="0" w:space="0" w:color="auto"/>
        <w:right w:val="none" w:sz="0" w:space="0" w:color="auto"/>
      </w:divBdr>
    </w:div>
    <w:div w:id="2015110668">
      <w:bodyDiv w:val="1"/>
      <w:marLeft w:val="0"/>
      <w:marRight w:val="0"/>
      <w:marTop w:val="0"/>
      <w:marBottom w:val="0"/>
      <w:divBdr>
        <w:top w:val="none" w:sz="0" w:space="0" w:color="auto"/>
        <w:left w:val="none" w:sz="0" w:space="0" w:color="auto"/>
        <w:bottom w:val="none" w:sz="0" w:space="0" w:color="auto"/>
        <w:right w:val="none" w:sz="0" w:space="0" w:color="auto"/>
      </w:divBdr>
    </w:div>
    <w:div w:id="2063866639">
      <w:bodyDiv w:val="1"/>
      <w:marLeft w:val="0"/>
      <w:marRight w:val="0"/>
      <w:marTop w:val="0"/>
      <w:marBottom w:val="0"/>
      <w:divBdr>
        <w:top w:val="none" w:sz="0" w:space="0" w:color="auto"/>
        <w:left w:val="none" w:sz="0" w:space="0" w:color="auto"/>
        <w:bottom w:val="none" w:sz="0" w:space="0" w:color="auto"/>
        <w:right w:val="none" w:sz="0" w:space="0" w:color="auto"/>
      </w:divBdr>
    </w:div>
    <w:div w:id="2087723000">
      <w:bodyDiv w:val="1"/>
      <w:marLeft w:val="0"/>
      <w:marRight w:val="0"/>
      <w:marTop w:val="0"/>
      <w:marBottom w:val="0"/>
      <w:divBdr>
        <w:top w:val="none" w:sz="0" w:space="0" w:color="auto"/>
        <w:left w:val="none" w:sz="0" w:space="0" w:color="auto"/>
        <w:bottom w:val="none" w:sz="0" w:space="0" w:color="auto"/>
        <w:right w:val="none" w:sz="0" w:space="0" w:color="auto"/>
      </w:divBdr>
    </w:div>
    <w:div w:id="2113739755">
      <w:bodyDiv w:val="1"/>
      <w:marLeft w:val="0"/>
      <w:marRight w:val="0"/>
      <w:marTop w:val="0"/>
      <w:marBottom w:val="0"/>
      <w:divBdr>
        <w:top w:val="none" w:sz="0" w:space="0" w:color="auto"/>
        <w:left w:val="none" w:sz="0" w:space="0" w:color="auto"/>
        <w:bottom w:val="none" w:sz="0" w:space="0" w:color="auto"/>
        <w:right w:val="none" w:sz="0" w:space="0" w:color="auto"/>
      </w:divBdr>
    </w:div>
    <w:div w:id="211512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7.png"/><Relationship Id="rId21" Type="http://schemas.openxmlformats.org/officeDocument/2006/relationships/hyperlink" Target="file:///C:\Users\User\Downloads\BusinessPlanTemplate.doc" TargetMode="External"/><Relationship Id="rId42" Type="http://schemas.openxmlformats.org/officeDocument/2006/relationships/hyperlink" Target="https://www.coffeesuppliesdirect.co.uk/collections/coffee-beans" TargetMode="External"/><Relationship Id="rId63" Type="http://schemas.openxmlformats.org/officeDocument/2006/relationships/oleObject" Target="embeddings/Microsoft_Excel_97-2003_Worksheet2.xls"/><Relationship Id="rId84" Type="http://schemas.openxmlformats.org/officeDocument/2006/relationships/hyperlink" Target="https://pro.similarweb.com/" TargetMode="External"/><Relationship Id="rId138" Type="http://schemas.openxmlformats.org/officeDocument/2006/relationships/image" Target="media/image48.png"/><Relationship Id="rId107" Type="http://schemas.openxmlformats.org/officeDocument/2006/relationships/image" Target="media/image17.png"/><Relationship Id="rId11" Type="http://schemas.openxmlformats.org/officeDocument/2006/relationships/hyperlink" Target="file:///C:\Users\User\Downloads\BusinessPlanTemplate.doc" TargetMode="External"/><Relationship Id="rId32" Type="http://schemas.openxmlformats.org/officeDocument/2006/relationships/hyperlink" Target="file:///C:\Users\User\Downloads\BusinessPlanTemplate.doc" TargetMode="External"/><Relationship Id="rId37" Type="http://schemas.openxmlformats.org/officeDocument/2006/relationships/hyperlink" Target="https://www.lavazza.co.uk/" TargetMode="External"/><Relationship Id="rId53" Type="http://schemas.openxmlformats.org/officeDocument/2006/relationships/hyperlink" Target="https://baristashop.co.uk/collections/accessories/products/bs19082" TargetMode="External"/><Relationship Id="rId58" Type="http://schemas.openxmlformats.org/officeDocument/2006/relationships/image" Target="media/image2.emf"/><Relationship Id="rId74" Type="http://schemas.openxmlformats.org/officeDocument/2006/relationships/hyperlink" Target="https://www.food.gov.uk/business-guidance/food-hygiene-for-your-business" TargetMode="External"/><Relationship Id="rId79" Type="http://schemas.openxmlformats.org/officeDocument/2006/relationships/hyperlink" Target="https://pplprs.co.uk/background-music/" TargetMode="External"/><Relationship Id="rId102" Type="http://schemas.openxmlformats.org/officeDocument/2006/relationships/image" Target="media/image12.png"/><Relationship Id="rId123" Type="http://schemas.openxmlformats.org/officeDocument/2006/relationships/image" Target="media/image33.png"/><Relationship Id="rId128" Type="http://schemas.openxmlformats.org/officeDocument/2006/relationships/image" Target="media/image38.png"/><Relationship Id="rId5" Type="http://schemas.openxmlformats.org/officeDocument/2006/relationships/webSettings" Target="webSettings.xml"/><Relationship Id="rId90" Type="http://schemas.openxmlformats.org/officeDocument/2006/relationships/hyperlink" Target="https://brainmass.com/business/swot/thorntons-swot-and-porters-five-forces-95537" TargetMode="External"/><Relationship Id="rId95" Type="http://schemas.openxmlformats.org/officeDocument/2006/relationships/hyperlink" Target="https://www.360businesslaw.com/blog/legal-requirements-for-starting-a-business-in-england/" TargetMode="External"/><Relationship Id="rId22" Type="http://schemas.openxmlformats.org/officeDocument/2006/relationships/hyperlink" Target="file:///C:\Users\User\Downloads\BusinessPlanTemplate.doc" TargetMode="External"/><Relationship Id="rId27" Type="http://schemas.openxmlformats.org/officeDocument/2006/relationships/hyperlink" Target="file:///C:\Users\User\Downloads\BusinessPlanTemplate.doc" TargetMode="External"/><Relationship Id="rId43" Type="http://schemas.openxmlformats.org/officeDocument/2006/relationships/hyperlink" Target="https://hbingredients.co.uk/collections/chocolate-cocoa-chocolate" TargetMode="External"/><Relationship Id="rId48" Type="http://schemas.openxmlformats.org/officeDocument/2006/relationships/hyperlink" Target="https://www.eposcompany.co.uk/current-offer/" TargetMode="External"/><Relationship Id="rId64" Type="http://schemas.openxmlformats.org/officeDocument/2006/relationships/hyperlink" Target="https://rsaccountancy.co.uk/business-loan-calculator/" TargetMode="External"/><Relationship Id="rId69" Type="http://schemas.openxmlformats.org/officeDocument/2006/relationships/hyperlink" Target="https://baristashop.co.uk/collections/accessories" TargetMode="External"/><Relationship Id="rId113" Type="http://schemas.openxmlformats.org/officeDocument/2006/relationships/image" Target="media/image23.png"/><Relationship Id="rId118" Type="http://schemas.openxmlformats.org/officeDocument/2006/relationships/image" Target="media/image28.png"/><Relationship Id="rId134" Type="http://schemas.openxmlformats.org/officeDocument/2006/relationships/image" Target="media/image44.png"/><Relationship Id="rId139" Type="http://schemas.openxmlformats.org/officeDocument/2006/relationships/image" Target="media/image49.png"/><Relationship Id="rId80" Type="http://schemas.openxmlformats.org/officeDocument/2006/relationships/hyperlink" Target="https://www.vitamojo.com/blog/coffee-shop-industry-trends/" TargetMode="External"/><Relationship Id="rId85" Type="http://schemas.openxmlformats.org/officeDocument/2006/relationships/hyperlink" Target="https://britishmenuprices.co.uk/costa-coffee-menu-prices-uk/" TargetMode="External"/><Relationship Id="rId12" Type="http://schemas.openxmlformats.org/officeDocument/2006/relationships/hyperlink" Target="file:///C:\Users\User\Downloads\BusinessPlanTemplate.doc" TargetMode="External"/><Relationship Id="rId17" Type="http://schemas.openxmlformats.org/officeDocument/2006/relationships/hyperlink" Target="file:///C:\Users\User\Downloads\BusinessPlanTemplate.doc" TargetMode="External"/><Relationship Id="rId33" Type="http://schemas.openxmlformats.org/officeDocument/2006/relationships/hyperlink" Target="file:///C:\Users\User\Downloads\BusinessPlanTemplate.doc" TargetMode="External"/><Relationship Id="rId38" Type="http://schemas.openxmlformats.org/officeDocument/2006/relationships/hyperlink" Target="https://bradesfarm.co.uk/" TargetMode="External"/><Relationship Id="rId59" Type="http://schemas.openxmlformats.org/officeDocument/2006/relationships/oleObject" Target="embeddings/Microsoft_Excel_97-2003_Worksheet.xls"/><Relationship Id="rId103" Type="http://schemas.openxmlformats.org/officeDocument/2006/relationships/image" Target="media/image13.png"/><Relationship Id="rId108" Type="http://schemas.openxmlformats.org/officeDocument/2006/relationships/image" Target="media/image18.png"/><Relationship Id="rId124" Type="http://schemas.openxmlformats.org/officeDocument/2006/relationships/image" Target="media/image34.png"/><Relationship Id="rId129" Type="http://schemas.openxmlformats.org/officeDocument/2006/relationships/image" Target="media/image39.png"/><Relationship Id="rId54" Type="http://schemas.openxmlformats.org/officeDocument/2006/relationships/hyperlink" Target="https://baristashop.co.uk/collections/accessories/products/bs3093" TargetMode="External"/><Relationship Id="rId70" Type="http://schemas.openxmlformats.org/officeDocument/2006/relationships/hyperlink" Target="https://handground.com/grind/48-ways-to-surprise-and-delight-your-customers-today" TargetMode="External"/><Relationship Id="rId75" Type="http://schemas.openxmlformats.org/officeDocument/2006/relationships/hyperlink" Target="https://blog.hubspot.com/marketing/digital-strategy-guide" TargetMode="External"/><Relationship Id="rId91" Type="http://schemas.openxmlformats.org/officeDocument/2006/relationships/hyperlink" Target="https://www.worldcoffeeportal.com/Latest/News/2023/June/UK-consumers-embrace-premium-and-specialty-coffee" TargetMode="External"/><Relationship Id="rId96" Type="http://schemas.openxmlformats.org/officeDocument/2006/relationships/image" Target="media/image6.png"/><Relationship Id="rId140"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C:\Users\User\Downloads\BusinessPlanTemplate.doc" TargetMode="External"/><Relationship Id="rId28" Type="http://schemas.openxmlformats.org/officeDocument/2006/relationships/hyperlink" Target="file:///C:\Users\User\Downloads\BusinessPlanTemplate.doc" TargetMode="External"/><Relationship Id="rId49" Type="http://schemas.openxmlformats.org/officeDocument/2006/relationships/hyperlink" Target="https://www.eposcompany.co.uk/consumables/" TargetMode="External"/><Relationship Id="rId114" Type="http://schemas.openxmlformats.org/officeDocument/2006/relationships/image" Target="media/image24.png"/><Relationship Id="rId119" Type="http://schemas.openxmlformats.org/officeDocument/2006/relationships/image" Target="media/image29.png"/><Relationship Id="rId44" Type="http://schemas.openxmlformats.org/officeDocument/2006/relationships/hyperlink" Target="https://octopus.energy/quote/?postcode=PO14RL" TargetMode="External"/><Relationship Id="rId60" Type="http://schemas.openxmlformats.org/officeDocument/2006/relationships/image" Target="media/image3.emf"/><Relationship Id="rId65" Type="http://schemas.openxmlformats.org/officeDocument/2006/relationships/image" Target="media/image5.emf"/><Relationship Id="rId81" Type="http://schemas.openxmlformats.org/officeDocument/2006/relationships/hyperlink" Target="https://www.vitamojo.com/blog/coffee-shop-industry-trends/" TargetMode="External"/><Relationship Id="rId86" Type="http://schemas.openxmlformats.org/officeDocument/2006/relationships/hyperlink" Target="https://britishmenuprices.co.uk/starbucks-menu-prices-uk/" TargetMode="External"/><Relationship Id="rId130" Type="http://schemas.openxmlformats.org/officeDocument/2006/relationships/image" Target="media/image40.png"/><Relationship Id="rId135" Type="http://schemas.openxmlformats.org/officeDocument/2006/relationships/image" Target="media/image45.png"/><Relationship Id="rId13" Type="http://schemas.openxmlformats.org/officeDocument/2006/relationships/hyperlink" Target="file:///C:\Users\User\Downloads\BusinessPlanTemplate.doc" TargetMode="External"/><Relationship Id="rId18" Type="http://schemas.openxmlformats.org/officeDocument/2006/relationships/hyperlink" Target="file:///C:\Users\User\Downloads\BusinessPlanTemplate.doc" TargetMode="External"/><Relationship Id="rId39" Type="http://schemas.openxmlformats.org/officeDocument/2006/relationships/hyperlink" Target="https://onestopcoffeeshop.co.uk/coffee-shop-milk-delivery/" TargetMode="External"/><Relationship Id="rId109" Type="http://schemas.openxmlformats.org/officeDocument/2006/relationships/image" Target="media/image19.png"/><Relationship Id="rId34" Type="http://schemas.openxmlformats.org/officeDocument/2006/relationships/hyperlink" Target="file:///C:\Users\User\Downloads\BusinessPlanTemplate.doc" TargetMode="External"/><Relationship Id="rId50" Type="http://schemas.openxmlformats.org/officeDocument/2006/relationships/hyperlink" Target="https://www.eposcompany.co.uk/ecdelivery/" TargetMode="External"/><Relationship Id="rId55" Type="http://schemas.openxmlformats.org/officeDocument/2006/relationships/hyperlink" Target="https://baristashop.co.uk/collections/accessories/products/bs22628" TargetMode="External"/><Relationship Id="rId76" Type="http://schemas.openxmlformats.org/officeDocument/2006/relationships/hyperlink" Target="https://www.kofra.co.uk/post/perfect-daily-grind-how-can-coffee-shops-diversify-into-offering-different-products" TargetMode="External"/><Relationship Id="rId97" Type="http://schemas.openxmlformats.org/officeDocument/2006/relationships/image" Target="media/image7.png"/><Relationship Id="rId104" Type="http://schemas.openxmlformats.org/officeDocument/2006/relationships/image" Target="media/image14.png"/><Relationship Id="rId120" Type="http://schemas.openxmlformats.org/officeDocument/2006/relationships/image" Target="media/image30.png"/><Relationship Id="rId125" Type="http://schemas.openxmlformats.org/officeDocument/2006/relationships/image" Target="media/image35.png"/><Relationship Id="rId141"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hyperlink" Target="https://www.gtjs.co.uk/products/coffee-shops-cafes-counters/" TargetMode="External"/><Relationship Id="rId92" Type="http://schemas.openxmlformats.org/officeDocument/2006/relationships/hyperlink" Target="https://thestrategystory.com/blog/costa-coffee-swot-analysis/" TargetMode="External"/><Relationship Id="rId2" Type="http://schemas.openxmlformats.org/officeDocument/2006/relationships/numbering" Target="numbering.xml"/><Relationship Id="rId29" Type="http://schemas.openxmlformats.org/officeDocument/2006/relationships/hyperlink" Target="file:///C:\Users\User\Downloads\BusinessPlanTemplate.doc" TargetMode="External"/><Relationship Id="rId24" Type="http://schemas.openxmlformats.org/officeDocument/2006/relationships/hyperlink" Target="file:///C:\Users\User\Downloads\BusinessPlanTemplate.doc" TargetMode="External"/><Relationship Id="rId40" Type="http://schemas.openxmlformats.org/officeDocument/2006/relationships/hyperlink" Target="https://matthewclark.co.uk/products/soft-drinks/?CategoryId=1644&amp;Page=9&amp;SortBy=&amp;PageSize=12&amp;SearchTerm=" TargetMode="External"/><Relationship Id="rId45" Type="http://schemas.openxmlformats.org/officeDocument/2006/relationships/hyperlink" Target="https://www.redber.co.uk/collections/simply" TargetMode="External"/><Relationship Id="rId66" Type="http://schemas.openxmlformats.org/officeDocument/2006/relationships/oleObject" Target="embeddings/Microsoft_Excel_97-2003_Worksheet3.xls"/><Relationship Id="rId87" Type="http://schemas.openxmlformats.org/officeDocument/2006/relationships/hyperlink" Target="https://britishmenuprices.co.uk/mcdonalds-menu-prices-uk/" TargetMode="External"/><Relationship Id="rId110" Type="http://schemas.openxmlformats.org/officeDocument/2006/relationships/image" Target="media/image20.png"/><Relationship Id="rId115" Type="http://schemas.openxmlformats.org/officeDocument/2006/relationships/image" Target="media/image25.png"/><Relationship Id="rId131" Type="http://schemas.openxmlformats.org/officeDocument/2006/relationships/image" Target="media/image41.png"/><Relationship Id="rId136" Type="http://schemas.openxmlformats.org/officeDocument/2006/relationships/image" Target="media/image46.png"/><Relationship Id="rId61" Type="http://schemas.openxmlformats.org/officeDocument/2006/relationships/oleObject" Target="embeddings/Microsoft_Excel_97-2003_Worksheet1.xls"/><Relationship Id="rId82" Type="http://schemas.openxmlformats.org/officeDocument/2006/relationships/hyperlink" Target="https://www.vitamojo.com/blog/coffee-shop-industry-trends/" TargetMode="External"/><Relationship Id="rId19" Type="http://schemas.openxmlformats.org/officeDocument/2006/relationships/hyperlink" Target="file:///C:\Users\User\Downloads\BusinessPlanTemplate.doc" TargetMode="External"/><Relationship Id="rId14" Type="http://schemas.openxmlformats.org/officeDocument/2006/relationships/hyperlink" Target="file:///C:\Users\User\Downloads\BusinessPlanTemplate.doc" TargetMode="External"/><Relationship Id="rId30" Type="http://schemas.openxmlformats.org/officeDocument/2006/relationships/hyperlink" Target="file:///C:\Users\User\Downloads\BusinessPlanTemplate.doc" TargetMode="External"/><Relationship Id="rId35" Type="http://schemas.openxmlformats.org/officeDocument/2006/relationships/hyperlink" Target="file:///C:\Users\User\Downloads\BusinessPlanTemplate.doc" TargetMode="External"/><Relationship Id="rId56"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77" Type="http://schemas.openxmlformats.org/officeDocument/2006/relationships/hyperlink" Target="https://www.nerdwallet.com/article/small-business/profit-margin" TargetMode="External"/><Relationship Id="rId100" Type="http://schemas.openxmlformats.org/officeDocument/2006/relationships/image" Target="media/image10.png"/><Relationship Id="rId105" Type="http://schemas.openxmlformats.org/officeDocument/2006/relationships/image" Target="media/image15.png"/><Relationship Id="rId126" Type="http://schemas.openxmlformats.org/officeDocument/2006/relationships/image" Target="media/image36.png"/><Relationship Id="rId8" Type="http://schemas.openxmlformats.org/officeDocument/2006/relationships/hyperlink" Target="file:///C:\Users\User\Downloads\BusinessPlanTemplate.doc" TargetMode="External"/><Relationship Id="rId51" Type="http://schemas.openxmlformats.org/officeDocument/2006/relationships/hyperlink" Target="https://www.checkatrade.com/blog/cost-guides/burglar-alarm-installation-cost/" TargetMode="External"/><Relationship Id="rId72" Type="http://schemas.openxmlformats.org/officeDocument/2006/relationships/hyperlink" Target="https://esquirescoffee.co.uk/news/what-makes-good-coffee-shop-experience/" TargetMode="External"/><Relationship Id="rId93" Type="http://schemas.openxmlformats.org/officeDocument/2006/relationships/hyperlink" Target="https://www.forbes.com/sites/quora/2012/12/20/whats-the-secret-to-a-successful-coffee-shop/" TargetMode="External"/><Relationship Id="rId98" Type="http://schemas.openxmlformats.org/officeDocument/2006/relationships/image" Target="media/image8.png"/><Relationship Id="rId121" Type="http://schemas.openxmlformats.org/officeDocument/2006/relationships/image" Target="media/image31.png"/><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file:///C:\Users\User\Downloads\BusinessPlanTemplate.doc" TargetMode="External"/><Relationship Id="rId46" Type="http://schemas.openxmlformats.org/officeDocument/2006/relationships/hyperlink" Target="https://www.uswitch.com/broadband/results/?source-slug=business_broadband" TargetMode="External"/><Relationship Id="rId67" Type="http://schemas.openxmlformats.org/officeDocument/2006/relationships/hyperlink" Target="https://app.studysmarter.de/link-to?studyset=3784071&amp;summary=25195333&amp;language=en&amp;amp_device_id=byZugfcmkceeRoNQaTybHh" TargetMode="External"/><Relationship Id="rId116" Type="http://schemas.openxmlformats.org/officeDocument/2006/relationships/image" Target="media/image26.png"/><Relationship Id="rId137" Type="http://schemas.openxmlformats.org/officeDocument/2006/relationships/image" Target="media/image47.png"/><Relationship Id="rId20" Type="http://schemas.openxmlformats.org/officeDocument/2006/relationships/hyperlink" Target="file:///C:\Users\User\Downloads\BusinessPlanTemplate.doc" TargetMode="External"/><Relationship Id="rId41" Type="http://schemas.openxmlformats.org/officeDocument/2006/relationships/hyperlink" Target="https://www.britvic.com/" TargetMode="External"/><Relationship Id="rId62" Type="http://schemas.openxmlformats.org/officeDocument/2006/relationships/image" Target="media/image4.emf"/><Relationship Id="rId83" Type="http://schemas.openxmlformats.org/officeDocument/2006/relationships/hyperlink" Target="https://register.food.gov.uk/new" TargetMode="External"/><Relationship Id="rId88" Type="http://schemas.openxmlformats.org/officeDocument/2006/relationships/hyperlink" Target="https://www.solopress.com/blog/business-marketing/top-10-ideas-for-coffee-shops-to-promote-themselves-using-print/" TargetMode="External"/><Relationship Id="rId111" Type="http://schemas.openxmlformats.org/officeDocument/2006/relationships/image" Target="media/image21.png"/><Relationship Id="rId132" Type="http://schemas.openxmlformats.org/officeDocument/2006/relationships/image" Target="media/image42.png"/><Relationship Id="rId15" Type="http://schemas.openxmlformats.org/officeDocument/2006/relationships/hyperlink" Target="file:///C:\Users\User\Downloads\BusinessPlanTemplate.doc" TargetMode="External"/><Relationship Id="rId36" Type="http://schemas.openxmlformats.org/officeDocument/2006/relationships/image" Target="media/image1.png"/><Relationship Id="rId57" Type="http://schemas.openxmlformats.org/officeDocument/2006/relationships/hyperlink" Target="http://www.openoffice.org/" TargetMode="External"/><Relationship Id="rId106" Type="http://schemas.openxmlformats.org/officeDocument/2006/relationships/image" Target="media/image16.png"/><Relationship Id="rId127" Type="http://schemas.openxmlformats.org/officeDocument/2006/relationships/image" Target="media/image37.png"/><Relationship Id="rId10" Type="http://schemas.openxmlformats.org/officeDocument/2006/relationships/hyperlink" Target="file:///C:\Users\User\Downloads\BusinessPlanTemplate.doc" TargetMode="External"/><Relationship Id="rId31" Type="http://schemas.openxmlformats.org/officeDocument/2006/relationships/hyperlink" Target="file:///C:\Users\User\Downloads\BusinessPlanTemplate.doc" TargetMode="External"/><Relationship Id="rId52" Type="http://schemas.openxmlformats.org/officeDocument/2006/relationships/hyperlink" Target="https://baristashop.co.uk/collections/accessories/products/bs22876" TargetMode="External"/><Relationship Id="rId73" Type="http://schemas.openxmlformats.org/officeDocument/2006/relationships/hyperlink" Target="https://www.fridgesmart.co.uk/tefcold-ba30" TargetMode="External"/><Relationship Id="rId78" Type="http://schemas.openxmlformats.org/officeDocument/2006/relationships/hyperlink" Target="https://www.portsmouth.gov.uk/services/business/running-a-business/starting-a-business/" TargetMode="External"/><Relationship Id="rId94" Type="http://schemas.openxmlformats.org/officeDocument/2006/relationships/hyperlink" Target="https://www.linkedin.com/pulse/why-understand-market-trends-competitive-analysis-aidee-erhimesioja" TargetMode="External"/><Relationship Id="rId99" Type="http://schemas.openxmlformats.org/officeDocument/2006/relationships/image" Target="media/image9.png"/><Relationship Id="rId101" Type="http://schemas.openxmlformats.org/officeDocument/2006/relationships/image" Target="media/image11.png"/><Relationship Id="rId122" Type="http://schemas.openxmlformats.org/officeDocument/2006/relationships/image" Target="media/image32.png"/><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User\Downloads\BusinessPlanTemplate.doc" TargetMode="External"/><Relationship Id="rId26" Type="http://schemas.openxmlformats.org/officeDocument/2006/relationships/hyperlink" Target="file:///C:\Users\User\Downloads\BusinessPlanTemplate.doc" TargetMode="External"/><Relationship Id="rId47" Type="http://schemas.openxmlformats.org/officeDocument/2006/relationships/hyperlink" Target="https://www.laptopsdirect.co.uk/nav/screenband/17-and-above/pmlld/intel-core-i7/lbu/business/smlld/1tb/mc/48361/pt/laptops" TargetMode="External"/><Relationship Id="rId68" Type="http://schemas.openxmlformats.org/officeDocument/2006/relationships/hyperlink" Target="https://www.axa.co.uk/business-insurance/restaurant-insurance/" TargetMode="External"/><Relationship Id="rId89" Type="http://schemas.openxmlformats.org/officeDocument/2006/relationships/hyperlink" Target="https://rsaccountancy.co.uk/business-loan-calculator/" TargetMode="External"/><Relationship Id="rId112" Type="http://schemas.openxmlformats.org/officeDocument/2006/relationships/image" Target="media/image22.png"/><Relationship Id="rId133" Type="http://schemas.openxmlformats.org/officeDocument/2006/relationships/image" Target="media/image43.png"/><Relationship Id="rId16" Type="http://schemas.openxmlformats.org/officeDocument/2006/relationships/hyperlink" Target="file:///C:\Users\User\Downloads\BusinessPlanTemplate.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C1CAB-3766-4054-A489-E34916074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6634</TotalTime>
  <Pages>88</Pages>
  <Words>11885</Words>
  <Characters>68937</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131</cp:revision>
  <dcterms:created xsi:type="dcterms:W3CDTF">2024-02-21T21:30:00Z</dcterms:created>
  <dcterms:modified xsi:type="dcterms:W3CDTF">2024-03-04T23:47:00Z</dcterms:modified>
</cp:coreProperties>
</file>