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38EC544">
      <w:pPr>
        <w:jc w:val="center"/>
        <w:rPr>
          <w:rFonts w:hint="default" w:ascii="Arial" w:hAnsi="Arial" w:cs="Arial"/>
        </w:rPr>
      </w:pPr>
    </w:p>
    <w:p w14:paraId="31C325B6">
      <w:pPr>
        <w:jc w:val="center"/>
        <w:rPr>
          <w:rFonts w:hint="default" w:ascii="Arial" w:hAnsi="Arial" w:cs="Arial"/>
        </w:rPr>
      </w:pPr>
      <w:r>
        <w:rPr>
          <w:rFonts w:hint="default" w:ascii="Arial" w:hAnsi="Arial" w:cs="Arial"/>
        </w:rPr>
        <w:drawing>
          <wp:inline distT="0" distB="0" distL="0" distR="0">
            <wp:extent cx="3381375" cy="1352550"/>
            <wp:effectExtent l="0" t="0" r="9525" b="0"/>
            <wp:docPr id="21149111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4911125"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a:xfrm>
                      <a:off x="0" y="0"/>
                      <a:ext cx="3381375" cy="1352550"/>
                    </a:xfrm>
                    <a:prstGeom prst="rect">
                      <a:avLst/>
                    </a:prstGeom>
                    <a:noFill/>
                  </pic:spPr>
                </pic:pic>
              </a:graphicData>
            </a:graphic>
          </wp:inline>
        </w:drawing>
      </w:r>
    </w:p>
    <w:p w14:paraId="6D0C4720">
      <w:pPr>
        <w:jc w:val="center"/>
        <w:rPr>
          <w:rFonts w:hint="default" w:ascii="Arial" w:hAnsi="Arial" w:cs="Arial"/>
        </w:rPr>
      </w:pPr>
    </w:p>
    <w:p w14:paraId="384AD48D">
      <w:pPr>
        <w:jc w:val="center"/>
        <w:rPr>
          <w:rFonts w:hint="default" w:ascii="Arial" w:hAnsi="Arial" w:cs="Arial"/>
        </w:rPr>
      </w:pPr>
    </w:p>
    <w:p w14:paraId="1C4A58E1">
      <w:pPr>
        <w:jc w:val="center"/>
        <w:rPr>
          <w:rFonts w:hint="default" w:ascii="Arial" w:hAnsi="Arial" w:cs="Arial"/>
        </w:rPr>
      </w:pPr>
    </w:p>
    <w:p w14:paraId="21811744">
      <w:pPr>
        <w:jc w:val="center"/>
        <w:rPr>
          <w:rFonts w:hint="default" w:ascii="Arial" w:hAnsi="Arial" w:cs="Arial"/>
        </w:rPr>
      </w:pPr>
    </w:p>
    <w:p w14:paraId="1EC34BAD">
      <w:pPr>
        <w:jc w:val="center"/>
        <w:rPr>
          <w:rFonts w:hint="default" w:ascii="Arial" w:hAnsi="Arial" w:cs="Arial"/>
        </w:rPr>
      </w:pPr>
    </w:p>
    <w:p w14:paraId="020B9CFF">
      <w:pPr>
        <w:jc w:val="center"/>
        <w:rPr>
          <w:rFonts w:hint="default" w:ascii="Arial" w:hAnsi="Arial" w:cs="Arial"/>
          <w:b/>
          <w:bCs/>
          <w:sz w:val="28"/>
          <w:szCs w:val="28"/>
          <w:lang w:val="en-IN"/>
        </w:rPr>
      </w:pPr>
      <w:r>
        <w:rPr>
          <w:rFonts w:hint="default" w:ascii="Arial" w:hAnsi="Arial" w:cs="Arial"/>
          <w:b/>
          <w:bCs/>
          <w:sz w:val="28"/>
          <w:szCs w:val="28"/>
        </w:rPr>
        <w:t>Student Name:</w:t>
      </w:r>
      <w:r>
        <w:rPr>
          <w:rFonts w:hint="default" w:ascii="Arial" w:hAnsi="Arial" w:cs="Arial"/>
          <w:b/>
          <w:bCs/>
          <w:sz w:val="28"/>
          <w:szCs w:val="28"/>
          <w:lang w:val="en-IN"/>
        </w:rPr>
        <w:t>Galla Prasith</w:t>
      </w:r>
    </w:p>
    <w:p w14:paraId="2AAC98E7">
      <w:pPr>
        <w:jc w:val="center"/>
        <w:rPr>
          <w:rFonts w:hint="default" w:ascii="Arial" w:hAnsi="Arial" w:cs="Arial"/>
          <w:b/>
          <w:bCs/>
          <w:sz w:val="28"/>
          <w:szCs w:val="28"/>
        </w:rPr>
      </w:pPr>
    </w:p>
    <w:p w14:paraId="586C6996">
      <w:pPr>
        <w:jc w:val="center"/>
        <w:rPr>
          <w:rFonts w:hint="default" w:ascii="Arial" w:hAnsi="Arial" w:cs="Arial"/>
          <w:b/>
          <w:bCs/>
          <w:sz w:val="28"/>
          <w:szCs w:val="28"/>
          <w:lang w:val="en-IN"/>
        </w:rPr>
      </w:pPr>
      <w:r>
        <w:rPr>
          <w:rFonts w:hint="default" w:ascii="Arial" w:hAnsi="Arial" w:cs="Arial"/>
          <w:b/>
          <w:bCs/>
          <w:sz w:val="28"/>
          <w:szCs w:val="28"/>
        </w:rPr>
        <w:t>Student ID:</w:t>
      </w:r>
      <w:r>
        <w:rPr>
          <w:rFonts w:hint="default" w:ascii="Arial" w:hAnsi="Arial" w:cs="Arial"/>
          <w:b/>
          <w:bCs/>
          <w:sz w:val="28"/>
          <w:szCs w:val="28"/>
          <w:lang w:val="en-IN"/>
        </w:rPr>
        <w:t>2543438</w:t>
      </w:r>
    </w:p>
    <w:p w14:paraId="63080C9E">
      <w:pPr>
        <w:jc w:val="center"/>
        <w:rPr>
          <w:rFonts w:hint="default" w:ascii="Arial" w:hAnsi="Arial" w:cs="Arial"/>
          <w:sz w:val="28"/>
          <w:szCs w:val="28"/>
        </w:rPr>
      </w:pPr>
    </w:p>
    <w:p w14:paraId="3D7751B6">
      <w:pPr>
        <w:jc w:val="center"/>
        <w:rPr>
          <w:rFonts w:hint="default" w:ascii="Arial" w:hAnsi="Arial" w:cs="Arial"/>
          <w:sz w:val="28"/>
          <w:szCs w:val="28"/>
        </w:rPr>
      </w:pPr>
    </w:p>
    <w:p w14:paraId="37F10C9F">
      <w:pPr>
        <w:jc w:val="center"/>
        <w:rPr>
          <w:rFonts w:hint="default" w:ascii="Arial" w:hAnsi="Arial" w:cs="Arial"/>
          <w:b/>
          <w:bCs/>
          <w:sz w:val="28"/>
          <w:szCs w:val="28"/>
        </w:rPr>
      </w:pPr>
      <w:r>
        <w:rPr>
          <w:rFonts w:hint="default" w:ascii="Arial" w:hAnsi="Arial" w:cs="Arial"/>
          <w:b/>
          <w:bCs/>
          <w:sz w:val="28"/>
          <w:szCs w:val="28"/>
        </w:rPr>
        <w:t>Module Name: Marketing Management</w:t>
      </w:r>
    </w:p>
    <w:p w14:paraId="1F614A44">
      <w:pPr>
        <w:jc w:val="center"/>
        <w:rPr>
          <w:rFonts w:hint="default" w:ascii="Arial" w:hAnsi="Arial" w:cs="Arial"/>
          <w:b/>
          <w:bCs/>
          <w:sz w:val="28"/>
          <w:szCs w:val="28"/>
        </w:rPr>
      </w:pPr>
    </w:p>
    <w:p w14:paraId="0794A99E">
      <w:pPr>
        <w:jc w:val="center"/>
        <w:rPr>
          <w:rFonts w:hint="default" w:ascii="Arial" w:hAnsi="Arial" w:cs="Arial"/>
          <w:b/>
          <w:bCs/>
          <w:sz w:val="28"/>
          <w:szCs w:val="28"/>
        </w:rPr>
      </w:pPr>
      <w:r>
        <w:rPr>
          <w:rFonts w:hint="default" w:ascii="Arial" w:hAnsi="Arial" w:cs="Arial"/>
          <w:b/>
          <w:bCs/>
          <w:sz w:val="28"/>
          <w:szCs w:val="28"/>
        </w:rPr>
        <w:t>Module Code: LCMB7024</w:t>
      </w:r>
    </w:p>
    <w:p w14:paraId="242318AB">
      <w:pPr>
        <w:jc w:val="center"/>
        <w:rPr>
          <w:rFonts w:hint="default" w:ascii="Arial" w:hAnsi="Arial" w:cs="Arial"/>
          <w:b/>
          <w:bCs/>
          <w:sz w:val="28"/>
          <w:szCs w:val="28"/>
        </w:rPr>
      </w:pPr>
    </w:p>
    <w:p w14:paraId="5A962802">
      <w:pPr>
        <w:jc w:val="center"/>
        <w:rPr>
          <w:rFonts w:hint="default" w:ascii="Arial" w:hAnsi="Arial" w:cs="Arial"/>
          <w:b/>
          <w:bCs/>
          <w:sz w:val="28"/>
          <w:szCs w:val="28"/>
        </w:rPr>
      </w:pPr>
    </w:p>
    <w:p w14:paraId="38F1A035">
      <w:pPr>
        <w:jc w:val="center"/>
        <w:rPr>
          <w:rFonts w:hint="default" w:ascii="Arial" w:hAnsi="Arial" w:cs="Arial"/>
          <w:b/>
          <w:bCs/>
          <w:sz w:val="28"/>
          <w:szCs w:val="28"/>
        </w:rPr>
      </w:pPr>
    </w:p>
    <w:p w14:paraId="7E74A1F6">
      <w:pPr>
        <w:jc w:val="center"/>
        <w:rPr>
          <w:rFonts w:hint="default" w:ascii="Arial" w:hAnsi="Arial" w:cs="Arial"/>
          <w:b/>
          <w:bCs/>
          <w:sz w:val="28"/>
          <w:szCs w:val="28"/>
        </w:rPr>
      </w:pPr>
    </w:p>
    <w:p w14:paraId="1C05EEAE">
      <w:pPr>
        <w:jc w:val="center"/>
        <w:rPr>
          <w:rFonts w:hint="default" w:ascii="Arial" w:hAnsi="Arial" w:cs="Arial"/>
          <w:b/>
          <w:bCs/>
          <w:sz w:val="28"/>
          <w:szCs w:val="28"/>
          <w:lang w:val="en-IN"/>
        </w:rPr>
      </w:pPr>
      <w:r>
        <w:rPr>
          <w:rFonts w:hint="default" w:ascii="Arial" w:hAnsi="Arial" w:cs="Arial"/>
          <w:b/>
          <w:bCs/>
          <w:sz w:val="28"/>
          <w:szCs w:val="28"/>
        </w:rPr>
        <w:t>Lecturer’s Name:</w:t>
      </w:r>
      <w:r>
        <w:rPr>
          <w:rFonts w:hint="default" w:ascii="Arial" w:hAnsi="Arial" w:cs="Arial"/>
          <w:b/>
          <w:bCs/>
          <w:sz w:val="28"/>
          <w:szCs w:val="28"/>
          <w:lang w:val="en-IN"/>
        </w:rPr>
        <w:t>Tushara balendran</w:t>
      </w:r>
    </w:p>
    <w:p w14:paraId="2534BC8F">
      <w:pPr>
        <w:jc w:val="center"/>
        <w:rPr>
          <w:rFonts w:hint="default" w:ascii="Arial" w:hAnsi="Arial" w:cs="Arial"/>
          <w:b/>
          <w:bCs/>
          <w:sz w:val="28"/>
          <w:szCs w:val="28"/>
        </w:rPr>
      </w:pPr>
    </w:p>
    <w:p w14:paraId="70E1BD2A">
      <w:pPr>
        <w:jc w:val="center"/>
        <w:rPr>
          <w:rFonts w:hint="default" w:ascii="Arial" w:hAnsi="Arial" w:cs="Arial"/>
          <w:b/>
          <w:bCs/>
          <w:sz w:val="28"/>
          <w:szCs w:val="28"/>
        </w:rPr>
      </w:pPr>
    </w:p>
    <w:p w14:paraId="55B10977">
      <w:pPr>
        <w:jc w:val="center"/>
        <w:rPr>
          <w:rFonts w:hint="default" w:ascii="Arial" w:hAnsi="Arial" w:cs="Arial"/>
          <w:b/>
          <w:bCs/>
          <w:sz w:val="28"/>
          <w:szCs w:val="28"/>
        </w:rPr>
      </w:pPr>
    </w:p>
    <w:p w14:paraId="39FE983B">
      <w:pPr>
        <w:jc w:val="center"/>
        <w:rPr>
          <w:rFonts w:hint="default" w:ascii="Arial" w:hAnsi="Arial" w:cs="Arial"/>
          <w:b/>
          <w:bCs/>
          <w:sz w:val="28"/>
          <w:szCs w:val="28"/>
          <w:lang w:val="en-IN"/>
        </w:rPr>
      </w:pPr>
      <w:r>
        <w:rPr>
          <w:rFonts w:hint="default" w:ascii="Arial" w:hAnsi="Arial" w:cs="Arial"/>
          <w:b/>
          <w:bCs/>
          <w:sz w:val="28"/>
          <w:szCs w:val="28"/>
        </w:rPr>
        <w:t>Work Count:</w:t>
      </w:r>
      <w:r>
        <w:rPr>
          <w:rFonts w:hint="default" w:ascii="Arial" w:hAnsi="Arial" w:cs="Arial"/>
          <w:b/>
          <w:bCs/>
          <w:sz w:val="28"/>
          <w:szCs w:val="28"/>
          <w:lang w:val="en-IN"/>
        </w:rPr>
        <w:t>2962</w:t>
      </w:r>
      <w:bookmarkStart w:id="0" w:name="_GoBack"/>
      <w:bookmarkEnd w:id="0"/>
    </w:p>
    <w:p w14:paraId="2CC2A054">
      <w:pPr>
        <w:jc w:val="center"/>
        <w:rPr>
          <w:rFonts w:hint="default" w:ascii="Arial" w:hAnsi="Arial" w:cs="Arial"/>
          <w:b/>
          <w:bCs/>
          <w:sz w:val="28"/>
          <w:szCs w:val="28"/>
        </w:rPr>
      </w:pPr>
    </w:p>
    <w:p w14:paraId="6A8F56C7">
      <w:pPr>
        <w:jc w:val="center"/>
        <w:rPr>
          <w:rFonts w:hint="default" w:ascii="Arial" w:hAnsi="Arial" w:cs="Arial"/>
          <w:b/>
          <w:bCs/>
          <w:sz w:val="28"/>
          <w:szCs w:val="28"/>
        </w:rPr>
      </w:pPr>
    </w:p>
    <w:p w14:paraId="74532E5F">
      <w:pPr>
        <w:jc w:val="center"/>
        <w:rPr>
          <w:rFonts w:hint="default" w:ascii="Arial" w:hAnsi="Arial" w:cs="Arial"/>
          <w:b/>
          <w:bCs/>
          <w:sz w:val="28"/>
          <w:szCs w:val="28"/>
        </w:rPr>
      </w:pPr>
    </w:p>
    <w:p w14:paraId="102B9D5E">
      <w:pPr>
        <w:jc w:val="center"/>
        <w:rPr>
          <w:rFonts w:hint="default" w:ascii="Arial" w:hAnsi="Arial" w:cs="Arial"/>
          <w:b/>
          <w:bCs/>
          <w:sz w:val="28"/>
          <w:szCs w:val="28"/>
        </w:rPr>
      </w:pPr>
    </w:p>
    <w:p w14:paraId="76B4AC18">
      <w:pPr>
        <w:jc w:val="center"/>
        <w:rPr>
          <w:rFonts w:hint="default" w:ascii="Arial" w:hAnsi="Arial" w:cs="Arial"/>
          <w:b/>
          <w:bCs/>
          <w:sz w:val="28"/>
          <w:szCs w:val="28"/>
        </w:rPr>
      </w:pPr>
    </w:p>
    <w:p w14:paraId="3D7042D2">
      <w:pPr>
        <w:jc w:val="center"/>
        <w:rPr>
          <w:rFonts w:hint="default" w:ascii="Arial" w:hAnsi="Arial" w:cs="Arial"/>
          <w:b/>
          <w:bCs/>
          <w:sz w:val="28"/>
          <w:szCs w:val="28"/>
        </w:rPr>
      </w:pPr>
      <w:r>
        <w:rPr>
          <w:rFonts w:hint="default" w:ascii="Arial" w:hAnsi="Arial" w:cs="Arial"/>
          <w:b/>
          <w:bCs/>
          <w:sz w:val="28"/>
          <w:szCs w:val="28"/>
        </w:rPr>
        <w:t>Term 1</w:t>
      </w:r>
    </w:p>
    <w:p w14:paraId="798FFA1D">
      <w:pPr>
        <w:pStyle w:val="2"/>
        <w:bidi w:val="0"/>
        <w:spacing w:line="360" w:lineRule="auto"/>
        <w:jc w:val="center"/>
        <w:rPr>
          <w:rFonts w:hint="default" w:ascii="Arial" w:hAnsi="Arial" w:cs="Arial"/>
          <w:lang w:val="en-IN"/>
        </w:rPr>
      </w:pPr>
      <w:r>
        <w:rPr>
          <w:rFonts w:hint="default" w:ascii="Arial" w:hAnsi="Arial" w:cs="Arial"/>
        </w:rPr>
        <w:br w:type="page"/>
      </w:r>
      <w:r>
        <w:rPr>
          <w:rFonts w:hint="default" w:ascii="Arial" w:hAnsi="Arial" w:cs="Arial"/>
          <w:sz w:val="32"/>
          <w:szCs w:val="32"/>
          <w:lang w:val="en-IN"/>
        </w:rPr>
        <w:t>Marketing Environment Analysis of TATA Steel</w:t>
      </w:r>
    </w:p>
    <w:p w14:paraId="6ED80391">
      <w:pPr>
        <w:spacing w:line="360" w:lineRule="auto"/>
        <w:jc w:val="both"/>
        <w:rPr>
          <w:rFonts w:hint="default" w:ascii="Arial" w:hAnsi="Arial" w:cs="Arial"/>
          <w:b/>
          <w:bCs/>
          <w:sz w:val="28"/>
          <w:szCs w:val="28"/>
          <w:u w:val="none"/>
          <w:lang w:val="en-IN"/>
        </w:rPr>
      </w:pPr>
      <w:r>
        <w:rPr>
          <w:rFonts w:hint="default" w:ascii="Arial" w:hAnsi="Arial" w:cs="Arial"/>
          <w:b/>
          <w:bCs/>
          <w:sz w:val="28"/>
          <w:szCs w:val="28"/>
          <w:u w:val="none"/>
          <w:lang w:val="en-IN"/>
        </w:rPr>
        <w:t>Introduction</w:t>
      </w:r>
    </w:p>
    <w:p w14:paraId="75D4D942">
      <w:pPr>
        <w:spacing w:line="360" w:lineRule="auto"/>
        <w:jc w:val="both"/>
        <w:rPr>
          <w:rFonts w:hint="default" w:ascii="Arial" w:hAnsi="Arial" w:cs="Arial"/>
          <w:b/>
          <w:bCs/>
          <w:sz w:val="28"/>
          <w:szCs w:val="28"/>
          <w:u w:val="none"/>
          <w:lang w:val="en-IN"/>
        </w:rPr>
      </w:pPr>
    </w:p>
    <w:p w14:paraId="6489075A">
      <w:pPr>
        <w:pStyle w:val="85"/>
        <w:keepNext w:val="0"/>
        <w:keepLines w:val="0"/>
        <w:widowControl/>
        <w:suppressLineNumbers w:val="0"/>
        <w:spacing w:before="0" w:beforeAutospacing="0" w:after="210" w:afterAutospacing="0" w:line="360" w:lineRule="auto"/>
        <w:jc w:val="both"/>
        <w:rPr>
          <w:rFonts w:hint="default" w:ascii="Arial" w:hAnsi="Arial" w:cs="Arial"/>
          <w:sz w:val="24"/>
          <w:szCs w:val="24"/>
          <w:lang w:val="en-IN"/>
        </w:rPr>
      </w:pPr>
      <w:r>
        <w:rPr>
          <w:rFonts w:hint="default" w:ascii="Arial" w:hAnsi="Arial" w:cs="Arial"/>
          <w:b w:val="0"/>
          <w:bCs w:val="0"/>
          <w:sz w:val="24"/>
          <w:szCs w:val="24"/>
          <w:u w:val="none"/>
          <w:lang w:val="en-IN"/>
        </w:rPr>
        <w:t>Tata Steel is one of the biggest steel producing companies in the world and a flag bearer of the Tata Group. The company is known for its innovative nature and commitment towards environmental sustainability and responsible business operations. Operating in more than 50 countries and having manufacturing units in Asia and Europe, Tata Steel is significantly involved in the supply of steel to various industries like construction, automobile, engineering and infrastructural industries. With the increase in pressure from the global steel industry towards the reduction of greenhouse gases and use of environmentally friendly production techniques, Tata Steel has placed sustainability in the heart of its business strategies. The current report critically evaluates the external marketing environment impacting the change of Tata Steel in terms of low carbon production of steel, focusing specifically on the natural environment and one more external factor. Moreover, the growth strategies of Tata Steel have been evaluated through Ansoff Matrix and how Tata Steel can enhance its competitive advantage by fulfilling the sustainability goals.(</w:t>
      </w:r>
      <w:r>
        <w:rPr>
          <w:rFonts w:hint="default" w:ascii="Arial" w:hAnsi="Arial" w:cs="Arial"/>
          <w:sz w:val="24"/>
          <w:szCs w:val="24"/>
        </w:rPr>
        <w:t xml:space="preserve">Services, H.D. (n.d.). </w:t>
      </w:r>
      <w:r>
        <w:rPr>
          <w:rFonts w:hint="default" w:ascii="Arial" w:hAnsi="Arial" w:cs="Arial"/>
          <w:i/>
          <w:iCs/>
          <w:sz w:val="24"/>
          <w:szCs w:val="24"/>
        </w:rPr>
        <w:t>Tata Steel Vision, Mission, Values &amp; Objectives</w:t>
      </w:r>
      <w:r>
        <w:rPr>
          <w:rFonts w:hint="default" w:ascii="Arial" w:hAnsi="Arial" w:cs="Arial"/>
          <w:sz w:val="24"/>
          <w:szCs w:val="24"/>
        </w:rPr>
        <w:t>.</w:t>
      </w:r>
      <w:r>
        <w:rPr>
          <w:rFonts w:hint="default" w:ascii="Arial" w:hAnsi="Arial" w:cs="Arial"/>
          <w:sz w:val="24"/>
          <w:szCs w:val="24"/>
          <w:lang w:val="en-IN"/>
        </w:rPr>
        <w:t>)</w:t>
      </w:r>
    </w:p>
    <w:p w14:paraId="15F964E4">
      <w:pPr>
        <w:bidi w:val="0"/>
        <w:spacing w:line="360" w:lineRule="auto"/>
        <w:jc w:val="both"/>
        <w:rPr>
          <w:rFonts w:hint="default" w:ascii="Arial" w:hAnsi="Arial" w:cs="Arial"/>
          <w:lang w:val="en-IN"/>
        </w:rPr>
      </w:pPr>
    </w:p>
    <w:p w14:paraId="242AB11B">
      <w:pPr>
        <w:bidi w:val="0"/>
        <w:spacing w:line="360" w:lineRule="auto"/>
        <w:jc w:val="both"/>
        <w:rPr>
          <w:rFonts w:hint="default" w:ascii="Arial" w:hAnsi="Arial" w:cs="Arial"/>
          <w:b/>
          <w:bCs/>
          <w:sz w:val="28"/>
          <w:szCs w:val="28"/>
          <w:lang w:val="en-IN"/>
        </w:rPr>
      </w:pPr>
      <w:r>
        <w:rPr>
          <w:rFonts w:hint="default" w:ascii="Arial" w:hAnsi="Arial" w:cs="Arial"/>
          <w:b/>
          <w:bCs/>
          <w:sz w:val="28"/>
          <w:szCs w:val="28"/>
          <w:lang w:val="en-IN"/>
        </w:rPr>
        <w:t>Background</w:t>
      </w:r>
    </w:p>
    <w:p w14:paraId="061CBB43">
      <w:pPr>
        <w:pStyle w:val="85"/>
        <w:keepNext w:val="0"/>
        <w:keepLines w:val="0"/>
        <w:widowControl/>
        <w:suppressLineNumbers w:val="0"/>
        <w:spacing w:before="0" w:beforeAutospacing="0" w:after="210" w:afterAutospacing="0" w:line="360" w:lineRule="auto"/>
        <w:jc w:val="both"/>
        <w:rPr>
          <w:rStyle w:val="92"/>
          <w:rFonts w:hint="default" w:ascii="Arial" w:hAnsi="Arial" w:eastAsia="SimSun" w:cs="Arial"/>
          <w:sz w:val="24"/>
          <w:szCs w:val="24"/>
          <w:lang w:val="en-US"/>
        </w:rPr>
      </w:pPr>
      <w:r>
        <w:rPr>
          <w:rFonts w:hint="default" w:ascii="Arial" w:hAnsi="Arial" w:cs="Arial"/>
          <w:b w:val="0"/>
          <w:bCs w:val="0"/>
          <w:sz w:val="24"/>
          <w:szCs w:val="24"/>
          <w:lang w:val="en-IN"/>
        </w:rPr>
        <w:t>Tata Steel Limited is a company formerly called the Tata Iron and Steel Company (TISCO), which was founded on 26 August 1907 as India's first integrated private company that produces steel. The idea behind the company came from the mind of an Indian industrial pioneer named Jamsetji Nusserwanji Tata, who envisioned that having a steel industry in India would be necessary for the development of the economy. Unfortunately, the founder died before the company was registered, but his vision came true due to the actions of his son, who registered the company and built the first steel plant of the company in Jamshedpur, Jharkhandw. Tata Steel has been producing steel since 1912 and today it is considered one of the biggest producers of steel all over the world owing to its innovations, international expansion and successful acquisitions such as Corus Group in 2007. (</w:t>
      </w:r>
      <w:r>
        <w:rPr>
          <w:rFonts w:hint="default" w:ascii="Arial" w:hAnsi="Arial" w:cs="Arial"/>
        </w:rPr>
        <w:t>According to Tata Steel's official website</w:t>
      </w:r>
      <w:r>
        <w:rPr>
          <w:rFonts w:hint="default" w:ascii="Arial" w:hAnsi="Arial" w:cs="Arial"/>
          <w:lang w:val="en-IN"/>
        </w:rPr>
        <w:t>)</w:t>
      </w:r>
      <w:r>
        <w:rPr>
          <w:rFonts w:hint="default" w:ascii="Arial" w:hAnsi="Arial" w:cs="Arial"/>
        </w:rPr>
        <w:t>, the company'</w:t>
      </w:r>
      <w:r>
        <w:rPr>
          <w:rFonts w:hint="default" w:ascii="Arial" w:hAnsi="Arial" w:cs="Arial"/>
          <w:color w:val="000000" w:themeColor="text1"/>
          <w:sz w:val="24"/>
          <w:szCs w:val="24"/>
          <w14:textFill>
            <w14:solidFill>
              <w14:schemeClr w14:val="tx1"/>
            </w14:solidFill>
          </w14:textFill>
        </w:rPr>
        <w:t xml:space="preserve">s mission </w:t>
      </w:r>
      <w:r>
        <w:rPr>
          <w:rFonts w:hint="default" w:ascii="Arial" w:hAnsi="Arial" w:cs="Arial"/>
          <w:color w:val="000000" w:themeColor="text1"/>
          <w:sz w:val="24"/>
          <w:szCs w:val="24"/>
          <w:lang w:val="en-IN"/>
          <w14:textFill>
            <w14:solidFill>
              <w14:schemeClr w14:val="tx1"/>
            </w14:solidFill>
          </w14:textFill>
        </w:rPr>
        <w:t xml:space="preserve">is: </w:t>
      </w:r>
      <w:r>
        <w:rPr>
          <w:rFonts w:hint="default" w:ascii="Arial" w:hAnsi="Arial" w:cs="Arial"/>
          <w:b/>
          <w:bCs/>
          <w:color w:val="000000" w:themeColor="text1"/>
          <w:sz w:val="24"/>
          <w:szCs w:val="24"/>
          <w:lang w:val="en-IN"/>
          <w14:textFill>
            <w14:solidFill>
              <w14:schemeClr w14:val="tx1"/>
            </w14:solidFill>
          </w14:textFill>
        </w:rPr>
        <w:t>"</w:t>
      </w:r>
      <w:r>
        <w:rPr>
          <w:rFonts w:hint="default" w:ascii="Arial" w:hAnsi="Arial" w:eastAsia="Lato-Light" w:cs="Arial"/>
          <w:b/>
          <w:bCs/>
          <w:i w:val="0"/>
          <w:iCs w:val="0"/>
          <w:caps w:val="0"/>
          <w:color w:val="000000" w:themeColor="text1"/>
          <w:spacing w:val="0"/>
          <w:sz w:val="24"/>
          <w:szCs w:val="24"/>
          <w:shd w:val="clear" w:fill="F2F6F9"/>
          <w14:textFill>
            <w14:solidFill>
              <w14:schemeClr w14:val="tx1"/>
            </w14:solidFill>
          </w14:textFill>
        </w:rPr>
        <w:t>We will build a profitable and sustainable UK steel company that strengthens industrial supply chains, creates value and supports communities through our people collaborating with partners to deliver differentiated, resource-efficient steel for a low-carbon future</w:t>
      </w:r>
      <w:r>
        <w:rPr>
          <w:rFonts w:hint="default" w:ascii="Arial" w:hAnsi="Arial" w:eastAsia="Lato-Light" w:cs="Arial"/>
          <w:b/>
          <w:bCs/>
          <w:i w:val="0"/>
          <w:iCs w:val="0"/>
          <w:caps w:val="0"/>
          <w:color w:val="000000" w:themeColor="text1"/>
          <w:spacing w:val="0"/>
          <w:sz w:val="24"/>
          <w:szCs w:val="24"/>
          <w:shd w:val="clear" w:fill="F2F6F9"/>
          <w:lang w:val="en-US"/>
          <w14:textFill>
            <w14:solidFill>
              <w14:schemeClr w14:val="tx1"/>
            </w14:solidFill>
          </w14:textFill>
        </w:rPr>
        <w:t>”</w:t>
      </w:r>
      <w:r>
        <w:rPr>
          <w:rFonts w:hint="default" w:ascii="Arial" w:hAnsi="Arial" w:eastAsia="Lato-Light" w:cs="Arial"/>
          <w:b/>
          <w:bCs/>
          <w:i w:val="0"/>
          <w:iCs w:val="0"/>
          <w:caps w:val="0"/>
          <w:color w:val="000000" w:themeColor="text1"/>
          <w:spacing w:val="0"/>
          <w:sz w:val="24"/>
          <w:szCs w:val="24"/>
          <w:shd w:val="clear" w:fill="F2F6F9"/>
          <w14:textFill>
            <w14:solidFill>
              <w14:schemeClr w14:val="tx1"/>
            </w14:solidFill>
          </w14:textFill>
        </w:rPr>
        <w:t>.</w:t>
      </w:r>
      <w:r>
        <w:rPr>
          <w:rFonts w:hint="default" w:ascii="Arial" w:hAnsi="Arial" w:eastAsia="Lato-Light" w:cs="Arial"/>
          <w:b/>
          <w:bCs/>
          <w:i w:val="0"/>
          <w:iCs w:val="0"/>
          <w:caps w:val="0"/>
          <w:color w:val="000000" w:themeColor="text1"/>
          <w:spacing w:val="0"/>
          <w:sz w:val="24"/>
          <w:szCs w:val="24"/>
          <w:shd w:val="clear" w:fill="F2F6F9"/>
          <w:lang w:val="en-US"/>
          <w14:textFill>
            <w14:solidFill>
              <w14:schemeClr w14:val="tx1"/>
            </w14:solidFill>
          </w14:textFill>
        </w:rPr>
        <w:t>(</w:t>
      </w:r>
      <w:r>
        <w:rPr>
          <w:rFonts w:hint="default" w:ascii="Arial" w:hAnsi="Arial" w:cs="Arial"/>
          <w:sz w:val="24"/>
          <w:szCs w:val="24"/>
        </w:rPr>
        <w:t xml:space="preserve">Www.tata.com. (n.d.). </w:t>
      </w:r>
      <w:r>
        <w:rPr>
          <w:rFonts w:hint="default" w:ascii="Arial" w:hAnsi="Arial" w:cs="Arial"/>
          <w:i/>
          <w:iCs/>
          <w:sz w:val="24"/>
          <w:szCs w:val="24"/>
        </w:rPr>
        <w:t>Nerves Of Steel | Tata group</w:t>
      </w:r>
      <w:r>
        <w:rPr>
          <w:rFonts w:hint="default" w:ascii="Arial" w:hAnsi="Arial" w:cs="Arial"/>
          <w:sz w:val="24"/>
          <w:szCs w:val="24"/>
        </w:rPr>
        <w:t>.</w:t>
      </w:r>
      <w:r>
        <w:rPr>
          <w:rFonts w:hint="default" w:ascii="Arial" w:hAnsi="Arial" w:cs="Arial"/>
          <w:sz w:val="24"/>
          <w:szCs w:val="24"/>
          <w:lang w:val="en-US"/>
        </w:rPr>
        <w:t>)</w:t>
      </w:r>
    </w:p>
    <w:p w14:paraId="4F66224D">
      <w:pPr>
        <w:pStyle w:val="85"/>
        <w:keepNext w:val="0"/>
        <w:keepLines w:val="0"/>
        <w:widowControl/>
        <w:numPr>
          <w:ilvl w:val="0"/>
          <w:numId w:val="11"/>
        </w:numPr>
        <w:suppressLineNumbers w:val="0"/>
        <w:spacing w:before="0" w:beforeAutospacing="1" w:after="0" w:afterAutospacing="1" w:line="360" w:lineRule="auto"/>
        <w:ind w:left="425" w:leftChars="0" w:right="0" w:hanging="425" w:firstLineChars="0"/>
        <w:jc w:val="both"/>
        <w:rPr>
          <w:rFonts w:hint="default" w:ascii="Arial" w:hAnsi="Arial" w:cs="Arial"/>
          <w:b/>
          <w:bCs/>
          <w:color w:val="auto"/>
          <w:sz w:val="24"/>
          <w:szCs w:val="24"/>
          <w:lang w:val="en-IN"/>
        </w:rPr>
      </w:pPr>
      <w:r>
        <w:rPr>
          <w:rFonts w:hint="default" w:ascii="Arial" w:hAnsi="Arial" w:cs="Arial"/>
          <w:b/>
          <w:bCs/>
          <w:color w:val="auto"/>
          <w:sz w:val="24"/>
          <w:szCs w:val="24"/>
        </w:rPr>
        <w:t>Task 1: Marketing Environment Analysis</w:t>
      </w:r>
    </w:p>
    <w:p w14:paraId="0E3950AE">
      <w:pPr>
        <w:pStyle w:val="85"/>
        <w:keepNext w:val="0"/>
        <w:keepLines w:val="0"/>
        <w:widowControl/>
        <w:numPr>
          <w:ilvl w:val="1"/>
          <w:numId w:val="12"/>
        </w:numPr>
        <w:suppressLineNumbers w:val="0"/>
        <w:spacing w:before="0" w:beforeAutospacing="1" w:after="0" w:afterAutospacing="1" w:line="360" w:lineRule="auto"/>
        <w:ind w:leftChars="0" w:right="0" w:rightChars="0"/>
        <w:jc w:val="both"/>
        <w:rPr>
          <w:rFonts w:hint="default" w:ascii="Arial" w:hAnsi="Arial" w:cs="Arial"/>
          <w:b/>
          <w:bCs/>
          <w:color w:val="auto"/>
          <w:sz w:val="24"/>
          <w:szCs w:val="24"/>
          <w:lang w:val="en-IN"/>
        </w:rPr>
      </w:pPr>
      <w:r>
        <w:rPr>
          <w:rFonts w:hint="default" w:ascii="Arial" w:hAnsi="Arial" w:cs="Arial"/>
          <w:b/>
          <w:bCs/>
          <w:color w:val="auto"/>
          <w:sz w:val="24"/>
          <w:szCs w:val="24"/>
          <w:lang w:val="en-IN"/>
        </w:rPr>
        <w:t xml:space="preserve"> Macro Environment </w:t>
      </w:r>
    </w:p>
    <w:p w14:paraId="147904CA">
      <w:pPr>
        <w:pStyle w:val="85"/>
        <w:keepNext w:val="0"/>
        <w:keepLines w:val="0"/>
        <w:widowControl/>
        <w:suppressLineNumbers w:val="0"/>
        <w:spacing w:before="0" w:beforeAutospacing="0" w:after="210" w:afterAutospacing="0" w:line="360" w:lineRule="auto"/>
        <w:jc w:val="both"/>
        <w:rPr>
          <w:rFonts w:hint="default" w:ascii="Arial" w:hAnsi="Arial" w:cs="Arial"/>
          <w:b w:val="0"/>
          <w:bCs w:val="0"/>
          <w:color w:val="auto"/>
          <w:sz w:val="24"/>
          <w:szCs w:val="24"/>
          <w:lang w:val="en-US"/>
        </w:rPr>
      </w:pPr>
      <w:r>
        <w:rPr>
          <w:rFonts w:hint="default" w:ascii="Arial" w:hAnsi="Arial" w:cs="Arial"/>
          <w:b w:val="0"/>
          <w:bCs w:val="0"/>
          <w:color w:val="auto"/>
          <w:sz w:val="24"/>
          <w:szCs w:val="24"/>
          <w:lang w:val="en-IN"/>
        </w:rPr>
        <w:t>The principal external factors that cannot be controlled (economic, demographic, technological, natural, social and cultural, legal and political) that affect the decision-making process of an organization.</w:t>
      </w:r>
      <w:r>
        <w:rPr>
          <w:rFonts w:hint="default" w:ascii="Arial" w:hAnsi="Arial" w:cs="Arial"/>
          <w:b w:val="0"/>
          <w:bCs w:val="0"/>
          <w:color w:val="auto"/>
          <w:sz w:val="24"/>
          <w:szCs w:val="24"/>
          <w:lang w:val="en-US"/>
        </w:rPr>
        <w:t>(</w:t>
      </w:r>
      <w:r>
        <w:rPr>
          <w:rFonts w:hint="default" w:ascii="Arial" w:hAnsi="Arial" w:cs="Arial"/>
          <w:sz w:val="24"/>
          <w:szCs w:val="24"/>
        </w:rPr>
        <w:t xml:space="preserve">Monash University (2025). </w:t>
      </w:r>
      <w:r>
        <w:rPr>
          <w:rFonts w:hint="default" w:ascii="Arial" w:hAnsi="Arial" w:cs="Arial"/>
          <w:i/>
          <w:iCs/>
          <w:sz w:val="24"/>
          <w:szCs w:val="24"/>
        </w:rPr>
        <w:t>Macro-environment</w:t>
      </w:r>
      <w:r>
        <w:rPr>
          <w:rFonts w:hint="default" w:ascii="Arial" w:hAnsi="Arial" w:cs="Arial"/>
          <w:i/>
          <w:iCs/>
          <w:sz w:val="24"/>
          <w:szCs w:val="24"/>
          <w:lang w:val="en-US"/>
        </w:rPr>
        <w:t>)</w:t>
      </w:r>
      <w:r>
        <w:rPr>
          <w:rFonts w:hint="default" w:ascii="Arial" w:hAnsi="Arial" w:cs="Arial"/>
          <w:sz w:val="24"/>
          <w:szCs w:val="24"/>
        </w:rPr>
        <w:t>.</w:t>
      </w:r>
    </w:p>
    <w:p w14:paraId="5D28B47C">
      <w:pPr>
        <w:bidi w:val="0"/>
        <w:spacing w:line="360" w:lineRule="auto"/>
        <w:jc w:val="both"/>
        <w:rPr>
          <w:rFonts w:hint="default" w:ascii="Arial" w:hAnsi="Arial" w:cs="Arial"/>
          <w:b w:val="0"/>
          <w:bCs w:val="0"/>
          <w:sz w:val="24"/>
          <w:szCs w:val="24"/>
          <w:lang w:val="en-IN"/>
        </w:rPr>
      </w:pPr>
    </w:p>
    <w:p w14:paraId="3855DF93">
      <w:pPr>
        <w:bidi w:val="0"/>
        <w:spacing w:line="360" w:lineRule="auto"/>
        <w:jc w:val="both"/>
        <w:rPr>
          <w:rFonts w:hint="default" w:ascii="Arial" w:hAnsi="Arial" w:cs="Arial"/>
        </w:rPr>
      </w:pPr>
      <w:r>
        <w:rPr>
          <w:rFonts w:hint="default" w:ascii="Arial" w:hAnsi="Arial" w:cs="Arial"/>
        </w:rPr>
        <w:drawing>
          <wp:inline distT="0" distB="0" distL="114300" distR="114300">
            <wp:extent cx="5989955" cy="3564255"/>
            <wp:effectExtent l="0" t="0" r="10795" b="17145"/>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6"/>
                    <a:stretch>
                      <a:fillRect/>
                    </a:stretch>
                  </pic:blipFill>
                  <pic:spPr>
                    <a:xfrm>
                      <a:off x="0" y="0"/>
                      <a:ext cx="5989955" cy="3564255"/>
                    </a:xfrm>
                    <a:prstGeom prst="rect">
                      <a:avLst/>
                    </a:prstGeom>
                    <a:noFill/>
                    <a:ln>
                      <a:noFill/>
                    </a:ln>
                  </pic:spPr>
                </pic:pic>
              </a:graphicData>
            </a:graphic>
          </wp:inline>
        </w:drawing>
      </w:r>
    </w:p>
    <w:p w14:paraId="3D9B0168">
      <w:pPr>
        <w:bidi w:val="0"/>
        <w:spacing w:line="360" w:lineRule="auto"/>
        <w:ind w:left="480" w:leftChars="200" w:firstLine="0" w:firstLineChars="0"/>
        <w:jc w:val="center"/>
        <w:rPr>
          <w:rFonts w:hint="default" w:ascii="Arial" w:hAnsi="Arial" w:cs="Arial"/>
          <w:lang w:val="en-US"/>
        </w:rPr>
      </w:pPr>
      <w:r>
        <w:rPr>
          <w:rFonts w:hint="default" w:ascii="Arial" w:hAnsi="Arial" w:cs="Arial"/>
          <w:lang w:val="en-US"/>
        </w:rPr>
        <w:t>Figure 1 : PESTEL ANALYSIS OF TATA STEEL</w:t>
      </w:r>
    </w:p>
    <w:p w14:paraId="2D538266">
      <w:pPr>
        <w:bidi w:val="0"/>
        <w:spacing w:line="360" w:lineRule="auto"/>
        <w:ind w:left="480" w:leftChars="200" w:firstLine="0" w:firstLineChars="0"/>
        <w:jc w:val="center"/>
        <w:rPr>
          <w:rFonts w:hint="default" w:ascii="Arial" w:hAnsi="Arial" w:cs="Arial"/>
          <w:lang w:val="en-IN"/>
        </w:rPr>
      </w:pPr>
      <w:r>
        <w:rPr>
          <w:rFonts w:hint="default" w:ascii="Arial" w:hAnsi="Arial" w:cs="Arial"/>
          <w:lang w:val="en-US"/>
        </w:rPr>
        <w:t xml:space="preserve">Source : </w:t>
      </w:r>
      <w:r>
        <w:rPr>
          <w:rFonts w:hint="default" w:ascii="Arial" w:hAnsi="Arial" w:cs="Arial"/>
          <w:lang w:val="en-IN"/>
        </w:rPr>
        <w:t xml:space="preserve">Created by learner </w:t>
      </w:r>
    </w:p>
    <w:p w14:paraId="3AFC6DF8">
      <w:pPr>
        <w:bidi w:val="0"/>
        <w:spacing w:line="360" w:lineRule="auto"/>
        <w:ind w:left="480" w:leftChars="200" w:firstLine="0" w:firstLineChars="0"/>
        <w:jc w:val="center"/>
        <w:rPr>
          <w:rFonts w:hint="default" w:ascii="Arial" w:hAnsi="Arial" w:cs="Arial"/>
          <w:lang w:val="en-IN"/>
        </w:rPr>
      </w:pPr>
    </w:p>
    <w:p w14:paraId="1F285026">
      <w:pPr>
        <w:bidi w:val="0"/>
        <w:spacing w:line="360" w:lineRule="auto"/>
        <w:ind w:left="480" w:leftChars="200" w:firstLine="0" w:firstLineChars="0"/>
        <w:jc w:val="both"/>
        <w:rPr>
          <w:rFonts w:hint="default" w:ascii="Arial" w:hAnsi="Arial" w:cs="Arial"/>
          <w:lang w:val="en-US"/>
        </w:rPr>
      </w:pPr>
    </w:p>
    <w:p w14:paraId="70CA5846">
      <w:pPr>
        <w:bidi w:val="0"/>
        <w:spacing w:line="360" w:lineRule="auto"/>
        <w:ind w:left="480" w:leftChars="200" w:firstLine="0" w:firstLineChars="0"/>
        <w:jc w:val="both"/>
        <w:rPr>
          <w:rFonts w:hint="default" w:ascii="Arial" w:hAnsi="Arial" w:cs="Arial"/>
          <w:lang w:val="en-US"/>
        </w:rPr>
      </w:pPr>
    </w:p>
    <w:p w14:paraId="5D4F5BC7">
      <w:pPr>
        <w:pStyle w:val="85"/>
        <w:keepNext w:val="0"/>
        <w:keepLines w:val="0"/>
        <w:widowControl/>
        <w:numPr>
          <w:ilvl w:val="1"/>
          <w:numId w:val="12"/>
        </w:numPr>
        <w:suppressLineNumbers w:val="0"/>
        <w:spacing w:before="0" w:beforeAutospacing="1" w:after="0" w:afterAutospacing="1" w:line="360" w:lineRule="auto"/>
        <w:ind w:leftChars="0" w:right="0" w:rightChars="0"/>
        <w:jc w:val="both"/>
        <w:rPr>
          <w:rFonts w:hint="default" w:ascii="Arial" w:hAnsi="Arial" w:cs="Arial"/>
          <w:b/>
          <w:bCs/>
          <w:color w:val="auto"/>
          <w:sz w:val="24"/>
          <w:szCs w:val="24"/>
          <w:lang w:val="en-IN"/>
        </w:rPr>
      </w:pPr>
      <w:r>
        <w:rPr>
          <w:rFonts w:hint="default" w:ascii="Arial" w:hAnsi="Arial" w:cs="Arial"/>
          <w:b/>
          <w:bCs/>
          <w:color w:val="auto"/>
          <w:sz w:val="24"/>
          <w:szCs w:val="24"/>
          <w:lang w:val="en-IN"/>
        </w:rPr>
        <w:t xml:space="preserve"> </w:t>
      </w:r>
      <w:r>
        <w:rPr>
          <w:rFonts w:hint="default" w:ascii="Arial" w:hAnsi="Arial" w:cs="Arial"/>
          <w:b/>
          <w:bCs/>
          <w:color w:val="auto"/>
          <w:sz w:val="24"/>
          <w:szCs w:val="24"/>
          <w:lang w:val="en-US"/>
        </w:rPr>
        <w:t xml:space="preserve">The Natural Environment </w:t>
      </w:r>
    </w:p>
    <w:p w14:paraId="6F843409">
      <w:pPr>
        <w:pStyle w:val="85"/>
        <w:keepNext w:val="0"/>
        <w:keepLines w:val="0"/>
        <w:widowControl/>
        <w:suppressLineNumbers w:val="0"/>
        <w:spacing w:before="0" w:beforeAutospacing="0" w:after="210" w:afterAutospacing="0" w:line="360" w:lineRule="auto"/>
        <w:jc w:val="both"/>
        <w:rPr>
          <w:rFonts w:hint="default" w:ascii="Arial" w:hAnsi="Arial" w:cs="Arial"/>
          <w:sz w:val="24"/>
          <w:szCs w:val="24"/>
        </w:rPr>
      </w:pPr>
      <w:r>
        <w:rPr>
          <w:rFonts w:hint="default" w:ascii="Arial" w:hAnsi="Arial" w:cs="Arial"/>
          <w:b w:val="0"/>
          <w:bCs w:val="0"/>
          <w:color w:val="auto"/>
          <w:sz w:val="24"/>
          <w:szCs w:val="24"/>
          <w:lang w:val="en-IN"/>
        </w:rPr>
        <w:t>Climate change is among the major problems that Tata Steel faces, which require reduction of their carbon footprint to a great extent through the production of steel. This is necessary so that Tata Steel can be able to compete well with other organizations and countries, especially</w:t>
      </w:r>
      <w:r>
        <w:rPr>
          <w:rFonts w:hint="default" w:ascii="Arial" w:hAnsi="Arial" w:cs="Arial"/>
          <w:b w:val="0"/>
          <w:bCs w:val="0"/>
          <w:color w:val="auto"/>
          <w:sz w:val="24"/>
          <w:szCs w:val="24"/>
          <w:lang w:val="en-US"/>
        </w:rPr>
        <w:t xml:space="preserve"> </w:t>
      </w:r>
      <w:r>
        <w:rPr>
          <w:rFonts w:hint="default" w:ascii="Arial" w:hAnsi="Arial" w:cs="Arial"/>
          <w:b w:val="0"/>
          <w:bCs w:val="0"/>
          <w:color w:val="auto"/>
          <w:sz w:val="24"/>
          <w:szCs w:val="24"/>
          <w:lang w:val="en-IN"/>
        </w:rPr>
        <w:t>with regard to the current trend of de-carbonization.</w:t>
      </w:r>
      <w:r>
        <w:rPr>
          <w:rFonts w:hint="default" w:ascii="Arial" w:hAnsi="Arial" w:cs="Arial"/>
          <w:b w:val="0"/>
          <w:bCs w:val="0"/>
          <w:color w:val="auto"/>
          <w:sz w:val="24"/>
          <w:szCs w:val="24"/>
          <w:lang w:val="en-US"/>
        </w:rPr>
        <w:t>(</w:t>
      </w:r>
      <w:r>
        <w:rPr>
          <w:rFonts w:hint="default" w:ascii="Arial" w:hAnsi="Arial" w:cs="Arial"/>
          <w:sz w:val="24"/>
          <w:szCs w:val="24"/>
        </w:rPr>
        <w:t xml:space="preserve">Hungama Digital Services (2023). </w:t>
      </w:r>
      <w:r>
        <w:rPr>
          <w:rFonts w:hint="default" w:ascii="Arial" w:hAnsi="Arial" w:cs="Arial"/>
          <w:i/>
          <w:iCs/>
          <w:sz w:val="24"/>
          <w:szCs w:val="24"/>
        </w:rPr>
        <w:t>Tata Steel | Climate Action</w:t>
      </w:r>
      <w:r>
        <w:rPr>
          <w:rFonts w:hint="default" w:ascii="Arial" w:hAnsi="Arial" w:cs="Arial"/>
          <w:i/>
          <w:iCs/>
          <w:sz w:val="24"/>
          <w:szCs w:val="24"/>
          <w:lang w:val="en-US"/>
        </w:rPr>
        <w:t>)</w:t>
      </w:r>
      <w:r>
        <w:rPr>
          <w:rFonts w:hint="default" w:ascii="Arial" w:hAnsi="Arial" w:cs="Arial"/>
          <w:sz w:val="24"/>
          <w:szCs w:val="24"/>
        </w:rPr>
        <w:t xml:space="preserve">. </w:t>
      </w:r>
    </w:p>
    <w:p w14:paraId="4559EAFA">
      <w:pPr>
        <w:pStyle w:val="85"/>
        <w:keepNext w:val="0"/>
        <w:keepLines w:val="0"/>
        <w:widowControl/>
        <w:suppressLineNumbers w:val="0"/>
        <w:spacing w:before="0" w:beforeAutospacing="0" w:after="210" w:afterAutospacing="0" w:line="360" w:lineRule="auto"/>
        <w:jc w:val="both"/>
        <w:rPr>
          <w:rFonts w:hint="default" w:ascii="Arial" w:hAnsi="Arial" w:cs="Arial"/>
          <w:sz w:val="24"/>
          <w:szCs w:val="24"/>
          <w:lang w:val="en-IN"/>
        </w:rPr>
      </w:pPr>
    </w:p>
    <w:p w14:paraId="553C81D6">
      <w:pPr>
        <w:bidi w:val="0"/>
        <w:spacing w:line="360" w:lineRule="auto"/>
        <w:ind w:left="0" w:leftChars="0" w:firstLine="0" w:firstLineChars="0"/>
        <w:jc w:val="both"/>
        <w:rPr>
          <w:rFonts w:hint="default" w:ascii="Arial" w:hAnsi="Arial" w:cs="Arial"/>
          <w:b/>
          <w:bCs/>
          <w:lang w:val="en-US"/>
        </w:rPr>
      </w:pPr>
      <w:r>
        <w:rPr>
          <w:rFonts w:hint="default" w:ascii="Arial" w:hAnsi="Arial" w:cs="Arial"/>
          <w:b/>
          <w:bCs/>
          <w:lang w:val="en-IN"/>
        </w:rPr>
        <w:t>Opportunities</w:t>
      </w:r>
    </w:p>
    <w:p w14:paraId="4AC3C1E0">
      <w:pPr>
        <w:bidi w:val="0"/>
        <w:spacing w:line="360" w:lineRule="auto"/>
        <w:ind w:left="480" w:leftChars="200" w:firstLine="0" w:firstLineChars="0"/>
        <w:jc w:val="both"/>
        <w:rPr>
          <w:rFonts w:hint="default" w:ascii="Arial" w:hAnsi="Arial" w:cs="Arial"/>
          <w:b/>
          <w:bCs/>
          <w:lang w:val="en-US"/>
        </w:rPr>
      </w:pPr>
    </w:p>
    <w:p w14:paraId="747C28ED">
      <w:pPr>
        <w:numPr>
          <w:ilvl w:val="0"/>
          <w:numId w:val="13"/>
        </w:numPr>
        <w:bidi w:val="0"/>
        <w:spacing w:line="360" w:lineRule="auto"/>
        <w:ind w:left="0" w:leftChars="0" w:firstLine="0" w:firstLineChars="0"/>
        <w:jc w:val="both"/>
        <w:rPr>
          <w:rFonts w:hint="default" w:ascii="Arial" w:hAnsi="Arial" w:cs="Arial"/>
          <w:b/>
          <w:bCs/>
          <w:lang w:val="en-US"/>
        </w:rPr>
      </w:pPr>
      <w:r>
        <w:rPr>
          <w:rFonts w:hint="default" w:ascii="Arial" w:hAnsi="Arial" w:cs="Arial"/>
          <w:b w:val="0"/>
          <w:bCs w:val="0"/>
          <w:lang w:val="en-US"/>
        </w:rPr>
        <w:t>Progress in Green Steel and Hydrogen TechnologiesThe Opportunity Moving away from high-carbon-emitting technologies like the blast furnace process reduces carbon emissions.</w:t>
      </w:r>
    </w:p>
    <w:p w14:paraId="24EE90E5">
      <w:pPr>
        <w:numPr>
          <w:ilvl w:val="0"/>
          <w:numId w:val="0"/>
        </w:numPr>
        <w:bidi w:val="0"/>
        <w:spacing w:line="360" w:lineRule="auto"/>
        <w:ind w:leftChars="200"/>
        <w:jc w:val="both"/>
        <w:rPr>
          <w:rFonts w:hint="default" w:ascii="Arial" w:hAnsi="Arial" w:cs="Arial"/>
          <w:b/>
          <w:bCs/>
          <w:lang w:val="en-US"/>
        </w:rPr>
      </w:pPr>
    </w:p>
    <w:p w14:paraId="2F2BD3D0">
      <w:pPr>
        <w:pStyle w:val="85"/>
        <w:keepNext w:val="0"/>
        <w:keepLines w:val="0"/>
        <w:widowControl/>
        <w:suppressLineNumbers w:val="0"/>
        <w:spacing w:before="0" w:beforeAutospacing="0" w:after="210" w:afterAutospacing="0" w:line="360" w:lineRule="auto"/>
        <w:jc w:val="both"/>
        <w:rPr>
          <w:rFonts w:hint="default" w:ascii="Arial" w:hAnsi="Arial" w:cs="Arial"/>
          <w:b w:val="0"/>
          <w:bCs w:val="0"/>
          <w:lang w:val="en-IN"/>
        </w:rPr>
      </w:pPr>
      <w:r>
        <w:rPr>
          <w:rFonts w:hint="default" w:ascii="Arial" w:hAnsi="Arial" w:cs="Arial"/>
          <w:b/>
          <w:bCs/>
          <w:lang w:val="en-US"/>
        </w:rPr>
        <w:t>Example:</w:t>
      </w:r>
      <w:r>
        <w:rPr>
          <w:rFonts w:hint="default" w:ascii="Arial" w:hAnsi="Arial" w:cs="Arial"/>
          <w:b w:val="0"/>
          <w:bCs w:val="0"/>
          <w:lang w:val="en-US"/>
        </w:rPr>
        <w:t xml:space="preserve"> Tata Steel has built up a pilot facility in Jamshedpur with a capacity of five tonnes per day to extract CO2 from blast furnace gas. The company is pursuing the notion of hydrogen based steelmaking combined with the injection of Coal Bed Methane (CBM).</w:t>
      </w:r>
      <w:r>
        <w:rPr>
          <w:rFonts w:hint="default" w:ascii="Arial" w:hAnsi="Arial" w:cs="Arial"/>
          <w:b w:val="0"/>
          <w:bCs w:val="0"/>
          <w:lang w:val="en-IN"/>
        </w:rPr>
        <w:t>(</w:t>
      </w:r>
      <w:r>
        <w:rPr>
          <w:rFonts w:hint="default" w:ascii="Times New Roman" w:hAnsi="Times New Roman" w:cs="Times New Roman"/>
          <w:sz w:val="24"/>
          <w:szCs w:val="24"/>
        </w:rPr>
        <w:t xml:space="preserve">Tatasteel.com. (2024). </w:t>
      </w:r>
      <w:r>
        <w:rPr>
          <w:rFonts w:hint="default" w:ascii="Times New Roman" w:hAnsi="Times New Roman" w:cs="Times New Roman"/>
          <w:i/>
          <w:iCs/>
          <w:sz w:val="24"/>
          <w:szCs w:val="24"/>
        </w:rPr>
        <w:t>Integrated Report and Annual Accounts 2024-25 118th year</w:t>
      </w:r>
      <w:r>
        <w:rPr>
          <w:rFonts w:hint="default" w:ascii="Times New Roman" w:hAnsi="Times New Roman" w:cs="Times New Roman"/>
          <w:sz w:val="24"/>
          <w:szCs w:val="24"/>
        </w:rPr>
        <w:t>.</w:t>
      </w:r>
      <w:r>
        <w:rPr>
          <w:rFonts w:hint="default" w:cs="Times New Roman"/>
          <w:sz w:val="24"/>
          <w:szCs w:val="24"/>
          <w:lang w:val="en-IN"/>
        </w:rPr>
        <w:t>)</w:t>
      </w:r>
    </w:p>
    <w:p w14:paraId="2CA0AE51">
      <w:pPr>
        <w:pStyle w:val="85"/>
        <w:keepNext w:val="0"/>
        <w:keepLines w:val="0"/>
        <w:widowControl/>
        <w:numPr>
          <w:ilvl w:val="0"/>
          <w:numId w:val="13"/>
        </w:numPr>
        <w:suppressLineNumbers w:val="0"/>
        <w:spacing w:before="0" w:beforeAutospacing="0" w:after="210" w:afterAutospacing="0" w:line="360" w:lineRule="auto"/>
        <w:ind w:left="0" w:leftChars="0" w:firstLine="0" w:firstLineChars="0"/>
        <w:jc w:val="both"/>
        <w:rPr>
          <w:rFonts w:hint="default" w:ascii="Arial" w:hAnsi="Arial" w:eastAsia="SimSun" w:cs="Arial"/>
          <w:sz w:val="24"/>
          <w:szCs w:val="24"/>
        </w:rPr>
      </w:pPr>
      <w:r>
        <w:rPr>
          <w:rFonts w:hint="default" w:ascii="Arial" w:hAnsi="Arial" w:eastAsia="SimSun" w:cs="Arial"/>
          <w:sz w:val="24"/>
          <w:szCs w:val="24"/>
        </w:rPr>
        <w:t>Steel is very easy to recycle and may be recycled as ferrous scrap metal for the manufacturing of new steel, reducing the carbon footprint in comparison to the manufacturing of steel using primary iron ore. Tata Steel, which has plans for Net Zero emissions by 2045, has incorporated the recycling of scrap metal into its steelmaking process. Recycling of other waste produced during production may either be reused to reduce cost or sold to make money.</w:t>
      </w:r>
      <w:r>
        <w:rPr>
          <w:rFonts w:hint="default" w:ascii="Arial" w:hAnsi="Arial" w:cs="Arial"/>
          <w:b w:val="0"/>
          <w:bCs w:val="0"/>
          <w:lang w:val="en-IN"/>
        </w:rPr>
        <w:t>(</w:t>
      </w:r>
      <w:r>
        <w:rPr>
          <w:rFonts w:hint="default" w:ascii="Times New Roman" w:hAnsi="Times New Roman" w:cs="Times New Roman"/>
          <w:sz w:val="24"/>
          <w:szCs w:val="24"/>
        </w:rPr>
        <w:t xml:space="preserve">Tatasteel.com. (2024). </w:t>
      </w:r>
      <w:r>
        <w:rPr>
          <w:rFonts w:hint="default" w:ascii="Times New Roman" w:hAnsi="Times New Roman" w:cs="Times New Roman"/>
          <w:i/>
          <w:iCs/>
          <w:sz w:val="24"/>
          <w:szCs w:val="24"/>
        </w:rPr>
        <w:t>Integrated Report and Annual Accounts 2024-25 118th year</w:t>
      </w:r>
      <w:r>
        <w:rPr>
          <w:rFonts w:hint="default" w:ascii="Times New Roman" w:hAnsi="Times New Roman" w:cs="Times New Roman"/>
          <w:sz w:val="24"/>
          <w:szCs w:val="24"/>
        </w:rPr>
        <w:t>.</w:t>
      </w:r>
      <w:r>
        <w:rPr>
          <w:rFonts w:hint="default" w:cs="Times New Roman"/>
          <w:sz w:val="24"/>
          <w:szCs w:val="24"/>
          <w:lang w:val="en-IN"/>
        </w:rPr>
        <w:t>)</w:t>
      </w:r>
    </w:p>
    <w:p w14:paraId="5DC0B0EB">
      <w:pPr>
        <w:numPr>
          <w:ilvl w:val="0"/>
          <w:numId w:val="0"/>
        </w:numPr>
        <w:bidi w:val="0"/>
        <w:spacing w:line="360" w:lineRule="auto"/>
        <w:ind w:left="0" w:leftChars="0" w:firstLine="0" w:firstLineChars="0"/>
        <w:jc w:val="both"/>
        <w:rPr>
          <w:rFonts w:hint="default" w:ascii="Arial" w:hAnsi="Arial" w:eastAsia="Arial" w:cs="Arial"/>
          <w:sz w:val="24"/>
          <w:szCs w:val="24"/>
          <w:u w:val="none"/>
        </w:rPr>
      </w:pPr>
      <w:r>
        <w:rPr>
          <w:rFonts w:hint="default" w:ascii="Arial" w:hAnsi="Arial" w:cs="Arial"/>
          <w:b/>
          <w:bCs/>
          <w:lang w:val="en-IN"/>
        </w:rPr>
        <w:t xml:space="preserve">Example: </w:t>
      </w:r>
      <w:r>
        <w:rPr>
          <w:rFonts w:hint="default" w:ascii="Arial" w:hAnsi="Arial" w:eastAsia="Arial" w:cs="Arial"/>
          <w:sz w:val="24"/>
          <w:szCs w:val="24"/>
          <w:u w:val="none"/>
        </w:rPr>
        <w:t xml:space="preserve">Tata Steel operates India's first state-of-the-art </w:t>
      </w:r>
      <w:r>
        <w:rPr>
          <w:rStyle w:val="92"/>
          <w:rFonts w:hint="default" w:ascii="Arial" w:hAnsi="Arial" w:eastAsia="Arial" w:cs="Arial"/>
          <w:b/>
          <w:bCs/>
          <w:sz w:val="24"/>
          <w:szCs w:val="24"/>
          <w:u w:val="none"/>
        </w:rPr>
        <w:t>steel recycling plant in Rohtak, Haryana</w:t>
      </w:r>
      <w:r>
        <w:rPr>
          <w:rFonts w:hint="default" w:ascii="Arial" w:hAnsi="Arial" w:eastAsia="Arial" w:cs="Arial"/>
          <w:sz w:val="24"/>
          <w:szCs w:val="24"/>
          <w:u w:val="none"/>
        </w:rPr>
        <w:t>. This initiative allows them to turn end-of-life vehicles and industrial scrap into reusable steel, lowering their reliance on virgin iron ore.</w:t>
      </w:r>
    </w:p>
    <w:p w14:paraId="176A0B18">
      <w:pPr>
        <w:numPr>
          <w:ilvl w:val="0"/>
          <w:numId w:val="0"/>
        </w:numPr>
        <w:bidi w:val="0"/>
        <w:spacing w:line="360" w:lineRule="auto"/>
        <w:ind w:left="0" w:leftChars="0" w:firstLine="0" w:firstLineChars="0"/>
        <w:jc w:val="both"/>
        <w:rPr>
          <w:rFonts w:hint="default" w:ascii="Arial" w:hAnsi="Arial" w:eastAsia="Arial" w:cs="Arial"/>
          <w:sz w:val="24"/>
          <w:szCs w:val="24"/>
          <w:u w:val="none"/>
        </w:rPr>
      </w:pPr>
    </w:p>
    <w:p w14:paraId="349A60D7">
      <w:pPr>
        <w:numPr>
          <w:ilvl w:val="0"/>
          <w:numId w:val="0"/>
        </w:numPr>
        <w:bidi w:val="0"/>
        <w:spacing w:line="360" w:lineRule="auto"/>
        <w:ind w:left="0" w:leftChars="0" w:firstLine="0" w:firstLineChars="0"/>
        <w:jc w:val="both"/>
        <w:rPr>
          <w:rFonts w:hint="default" w:ascii="Arial" w:hAnsi="Arial" w:eastAsia="Arial" w:cs="Arial"/>
          <w:sz w:val="24"/>
          <w:szCs w:val="24"/>
          <w:u w:val="none"/>
        </w:rPr>
      </w:pPr>
    </w:p>
    <w:p w14:paraId="7E2B3E8D">
      <w:pPr>
        <w:numPr>
          <w:ilvl w:val="0"/>
          <w:numId w:val="0"/>
        </w:numPr>
        <w:bidi w:val="0"/>
        <w:spacing w:line="360" w:lineRule="auto"/>
        <w:ind w:left="0" w:leftChars="0" w:firstLine="0" w:firstLineChars="0"/>
        <w:jc w:val="both"/>
        <w:rPr>
          <w:rFonts w:hint="default" w:ascii="Arial" w:hAnsi="Arial" w:cs="Arial"/>
          <w:b/>
          <w:bCs/>
          <w:lang w:val="en-IN"/>
        </w:rPr>
      </w:pPr>
    </w:p>
    <w:p w14:paraId="6A599A96">
      <w:pPr>
        <w:numPr>
          <w:ilvl w:val="0"/>
          <w:numId w:val="0"/>
        </w:numPr>
        <w:bidi w:val="0"/>
        <w:spacing w:line="360" w:lineRule="auto"/>
        <w:ind w:left="0" w:leftChars="0" w:firstLine="0" w:firstLineChars="0"/>
        <w:jc w:val="both"/>
        <w:rPr>
          <w:rFonts w:hint="default" w:ascii="Arial" w:hAnsi="Arial" w:cs="Arial"/>
          <w:b/>
          <w:bCs/>
          <w:lang w:val="en-IN"/>
        </w:rPr>
      </w:pPr>
      <w:r>
        <w:rPr>
          <w:rFonts w:hint="default" w:ascii="Arial" w:hAnsi="Arial" w:cs="Arial"/>
          <w:b/>
          <w:bCs/>
          <w:lang w:val="en-IN"/>
        </w:rPr>
        <w:t>Threats</w:t>
      </w:r>
    </w:p>
    <w:p w14:paraId="6F48086F">
      <w:pPr>
        <w:numPr>
          <w:ilvl w:val="0"/>
          <w:numId w:val="0"/>
        </w:numPr>
        <w:bidi w:val="0"/>
        <w:spacing w:line="360" w:lineRule="auto"/>
        <w:ind w:left="0" w:leftChars="0" w:firstLine="0" w:firstLineChars="0"/>
        <w:jc w:val="both"/>
        <w:rPr>
          <w:rFonts w:hint="default" w:ascii="Arial" w:hAnsi="Arial" w:cs="Arial"/>
          <w:b/>
          <w:bCs/>
          <w:lang w:val="en-IN"/>
        </w:rPr>
      </w:pPr>
    </w:p>
    <w:p w14:paraId="3F35A5B4">
      <w:pPr>
        <w:keepNext w:val="0"/>
        <w:keepLines w:val="0"/>
        <w:widowControl/>
        <w:numPr>
          <w:ilvl w:val="0"/>
          <w:numId w:val="14"/>
        </w:numPr>
        <w:suppressLineNumbers w:val="0"/>
        <w:pBdr>
          <w:bottom w:val="none" w:color="EEF0FF" w:sz="0" w:space="0"/>
        </w:pBdr>
        <w:tabs>
          <w:tab w:val="left" w:pos="240"/>
          <w:tab w:val="clear" w:pos="312"/>
        </w:tabs>
        <w:spacing w:before="360" w:beforeAutospacing="0" w:after="180" w:afterAutospacing="0" w:line="360" w:lineRule="auto"/>
        <w:ind w:left="0" w:leftChars="0" w:right="0" w:firstLine="0" w:firstLineChars="0"/>
        <w:jc w:val="both"/>
        <w:rPr>
          <w:rFonts w:hint="default" w:ascii="Arial" w:hAnsi="Arial" w:eastAsia="Arial" w:cs="Arial"/>
          <w:kern w:val="0"/>
          <w:sz w:val="24"/>
          <w:szCs w:val="24"/>
          <w:u w:val="none"/>
          <w:lang w:val="en-IN" w:eastAsia="zh-CN" w:bidi="ar"/>
          <w14:ligatures w14:val="standardContextual"/>
        </w:rPr>
      </w:pPr>
      <w:r>
        <w:rPr>
          <w:rFonts w:hint="default" w:ascii="Arial" w:hAnsi="Arial" w:eastAsia="Arial" w:cs="Arial"/>
          <w:kern w:val="0"/>
          <w:sz w:val="24"/>
          <w:szCs w:val="24"/>
          <w:u w:val="none"/>
          <w:lang w:val="en-IN" w:eastAsia="zh-CN" w:bidi="ar"/>
          <w14:ligatures w14:val="standardContextual"/>
        </w:rPr>
        <w:t xml:space="preserve"> </w:t>
      </w:r>
      <w:r>
        <w:rPr>
          <w:rFonts w:hint="default" w:ascii="Arial" w:hAnsi="Arial" w:eastAsia="Arial" w:cs="Arial"/>
          <w:kern w:val="0"/>
          <w:sz w:val="24"/>
          <w:szCs w:val="24"/>
          <w:u w:val="none"/>
          <w:lang w:val="en-US" w:eastAsia="zh-CN" w:bidi="ar"/>
          <w14:ligatures w14:val="standardContextual"/>
        </w:rPr>
        <w:t>The steel industry is inherently energy-intensive and a major contributor to greenhouse gas (GHG) emissions. Tata Steel’s heavy reliance on traditional Blast Furnaces (BF) makes it highly vulnerable to climate regulations.</w:t>
      </w:r>
    </w:p>
    <w:p w14:paraId="4650BB3C">
      <w:pPr>
        <w:keepNext w:val="0"/>
        <w:keepLines w:val="0"/>
        <w:widowControl/>
        <w:numPr>
          <w:ilvl w:val="0"/>
          <w:numId w:val="0"/>
        </w:numPr>
        <w:suppressLineNumbers w:val="0"/>
        <w:pBdr>
          <w:bottom w:val="none" w:color="EEF0FF" w:sz="0" w:space="0"/>
        </w:pBdr>
        <w:spacing w:before="360" w:beforeAutospacing="0" w:after="180" w:afterAutospacing="0" w:line="360" w:lineRule="auto"/>
        <w:ind w:left="0" w:leftChars="0" w:right="0" w:rightChars="0" w:firstLine="0" w:firstLineChars="0"/>
        <w:jc w:val="both"/>
        <w:rPr>
          <w:rFonts w:hint="default" w:ascii="Arial" w:hAnsi="Arial" w:eastAsia="Arial" w:cs="Arial"/>
          <w:sz w:val="24"/>
          <w:szCs w:val="24"/>
          <w:u w:val="none"/>
        </w:rPr>
      </w:pPr>
      <w:r>
        <w:rPr>
          <w:rFonts w:hint="default" w:ascii="Arial" w:hAnsi="Arial" w:eastAsia="Arial" w:cs="Arial"/>
          <w:b/>
          <w:bCs/>
          <w:sz w:val="24"/>
          <w:szCs w:val="24"/>
          <w:u w:val="none"/>
        </w:rPr>
        <w:t>Example:</w:t>
      </w:r>
      <w:r>
        <w:rPr>
          <w:rFonts w:hint="default" w:ascii="Arial" w:hAnsi="Arial" w:eastAsia="Arial" w:cs="Arial"/>
          <w:sz w:val="24"/>
          <w:szCs w:val="24"/>
          <w:u w:val="none"/>
        </w:rPr>
        <w:t xml:space="preserve"> With India's steel sector accounting for a significant share of national CO₂ emissions, Tata Steel faces the looming threat of strict carbon taxes, carbon credit trading schemes, or emission caps. Transitioning to greener alternatives (like Electric Arc Furnaces and Hydrogen-based steelmaking) requires massive capital outlays.</w:t>
      </w:r>
    </w:p>
    <w:p w14:paraId="163C6510">
      <w:pPr>
        <w:keepNext w:val="0"/>
        <w:keepLines w:val="0"/>
        <w:widowControl/>
        <w:numPr>
          <w:ilvl w:val="0"/>
          <w:numId w:val="14"/>
        </w:numPr>
        <w:suppressLineNumbers w:val="0"/>
        <w:spacing w:line="360" w:lineRule="auto"/>
        <w:ind w:left="0" w:leftChars="0" w:firstLine="0" w:firstLineChars="0"/>
        <w:jc w:val="both"/>
        <w:rPr>
          <w:rFonts w:hint="default" w:ascii="Arial" w:hAnsi="Arial" w:eastAsia="MyriadPro-Regular" w:cs="Arial"/>
          <w:color w:val="000000"/>
          <w:kern w:val="0"/>
          <w:sz w:val="24"/>
          <w:szCs w:val="24"/>
          <w:lang w:val="en-US" w:eastAsia="zh-CN" w:bidi="ar"/>
          <w14:ligatures w14:val="standardContextual"/>
        </w:rPr>
      </w:pPr>
      <w:r>
        <w:rPr>
          <w:rFonts w:hint="default" w:ascii="Arial" w:hAnsi="Arial" w:eastAsia="MyriadPro-Regular" w:cs="Arial"/>
          <w:color w:val="000000"/>
          <w:kern w:val="0"/>
          <w:sz w:val="24"/>
          <w:szCs w:val="24"/>
          <w:lang w:val="en-US" w:eastAsia="zh-CN" w:bidi="ar"/>
          <w14:ligatures w14:val="standardContextual"/>
        </w:rPr>
        <w:t>Tata Steel is dependent on different sources of water for its functioning. Any failure on the part of the company to adhere to the guidelines regarding the use and disposal of water can lead to environmental charges and closure of operations. The impact of climate change will make it essential for Tata Steel to use minimal water and recycle it.</w:t>
      </w:r>
    </w:p>
    <w:p w14:paraId="7FF8CEB8">
      <w:pPr>
        <w:keepNext w:val="0"/>
        <w:keepLines w:val="0"/>
        <w:widowControl/>
        <w:numPr>
          <w:ilvl w:val="0"/>
          <w:numId w:val="0"/>
        </w:numPr>
        <w:suppressLineNumbers w:val="0"/>
        <w:spacing w:line="360" w:lineRule="auto"/>
        <w:ind w:left="0" w:leftChars="0" w:firstLine="0" w:firstLineChars="0"/>
        <w:jc w:val="both"/>
        <w:rPr>
          <w:rFonts w:hint="default" w:ascii="Arial" w:hAnsi="Arial" w:eastAsia="MyriadPro-Regular" w:cs="Arial"/>
          <w:color w:val="000000"/>
          <w:kern w:val="0"/>
          <w:sz w:val="24"/>
          <w:szCs w:val="24"/>
          <w:lang w:val="en-US" w:eastAsia="zh-CN" w:bidi="ar"/>
          <w14:ligatures w14:val="standardContextual"/>
        </w:rPr>
      </w:pPr>
    </w:p>
    <w:p w14:paraId="296D1CBA">
      <w:pPr>
        <w:pStyle w:val="85"/>
        <w:keepNext w:val="0"/>
        <w:keepLines w:val="0"/>
        <w:widowControl/>
        <w:suppressLineNumbers w:val="0"/>
        <w:spacing w:before="0" w:beforeAutospacing="0" w:after="210" w:afterAutospacing="0" w:line="360" w:lineRule="auto"/>
        <w:jc w:val="both"/>
        <w:rPr>
          <w:rFonts w:hint="default" w:cs="Times New Roman"/>
          <w:sz w:val="24"/>
          <w:szCs w:val="24"/>
          <w:lang w:val="en-IN"/>
        </w:rPr>
      </w:pPr>
      <w:r>
        <w:rPr>
          <w:rStyle w:val="92"/>
          <w:rFonts w:hint="default" w:ascii="Arial" w:hAnsi="Arial" w:eastAsia="Arial" w:cs="Arial"/>
          <w:b/>
          <w:bCs/>
          <w:sz w:val="24"/>
          <w:szCs w:val="24"/>
          <w:u w:val="none"/>
        </w:rPr>
        <w:t>Example:</w:t>
      </w:r>
      <w:r>
        <w:rPr>
          <w:rFonts w:hint="default" w:ascii="Arial" w:hAnsi="Arial" w:eastAsia="SimSun" w:cs="Arial"/>
          <w:sz w:val="24"/>
          <w:szCs w:val="24"/>
        </w:rPr>
        <w:t xml:space="preserve"> Many of Tata Steel’s core operations (such as the Jamshedpur and Kalinganagar facilities) are located in regions increasingly impacted by industrial and urban water stress. Changing climate patterns leading to droughts pose a direct threat of water shortages, which can curtail production and trigger disputes with local communities</w:t>
      </w:r>
      <w:r>
        <w:rPr>
          <w:rFonts w:hint="default" w:ascii="Arial" w:hAnsi="Arial" w:eastAsia="SimSun" w:cs="Arial"/>
          <w:sz w:val="24"/>
          <w:szCs w:val="24"/>
          <w:lang w:val="en-IN"/>
        </w:rPr>
        <w:t>.</w:t>
      </w:r>
      <w:r>
        <w:rPr>
          <w:rFonts w:hint="default" w:ascii="Arial" w:hAnsi="Arial" w:cs="Arial"/>
          <w:b w:val="0"/>
          <w:bCs w:val="0"/>
          <w:lang w:val="en-IN"/>
        </w:rPr>
        <w:t>(</w:t>
      </w:r>
      <w:r>
        <w:rPr>
          <w:rFonts w:hint="default" w:ascii="Times New Roman" w:hAnsi="Times New Roman" w:cs="Times New Roman"/>
          <w:sz w:val="24"/>
          <w:szCs w:val="24"/>
        </w:rPr>
        <w:t xml:space="preserve">Tatasteel.com. (2024). </w:t>
      </w:r>
      <w:r>
        <w:rPr>
          <w:rFonts w:hint="default" w:ascii="Times New Roman" w:hAnsi="Times New Roman" w:cs="Times New Roman"/>
          <w:i/>
          <w:iCs/>
          <w:sz w:val="24"/>
          <w:szCs w:val="24"/>
        </w:rPr>
        <w:t>Integrated Report and Annual Accounts 2024-25 118th year</w:t>
      </w:r>
      <w:r>
        <w:rPr>
          <w:rFonts w:hint="default" w:ascii="Times New Roman" w:hAnsi="Times New Roman" w:cs="Times New Roman"/>
          <w:sz w:val="24"/>
          <w:szCs w:val="24"/>
        </w:rPr>
        <w:t>.</w:t>
      </w:r>
      <w:r>
        <w:rPr>
          <w:rFonts w:hint="default" w:cs="Times New Roman"/>
          <w:sz w:val="24"/>
          <w:szCs w:val="24"/>
          <w:lang w:val="en-IN"/>
        </w:rPr>
        <w:t>)</w:t>
      </w:r>
    </w:p>
    <w:p w14:paraId="5F425285">
      <w:pPr>
        <w:pStyle w:val="85"/>
        <w:keepNext w:val="0"/>
        <w:keepLines w:val="0"/>
        <w:widowControl/>
        <w:suppressLineNumbers w:val="0"/>
        <w:spacing w:before="0" w:beforeAutospacing="0" w:after="210" w:afterAutospacing="0" w:line="360" w:lineRule="auto"/>
        <w:jc w:val="both"/>
        <w:rPr>
          <w:rFonts w:hint="default" w:cs="Times New Roman"/>
          <w:sz w:val="24"/>
          <w:szCs w:val="24"/>
          <w:lang w:val="en-IN" w:eastAsia="zh-CN"/>
        </w:rPr>
      </w:pPr>
    </w:p>
    <w:p w14:paraId="167C192C">
      <w:pPr>
        <w:pStyle w:val="85"/>
        <w:keepNext w:val="0"/>
        <w:keepLines w:val="0"/>
        <w:widowControl/>
        <w:numPr>
          <w:ilvl w:val="1"/>
          <w:numId w:val="12"/>
        </w:numPr>
        <w:suppressLineNumbers w:val="0"/>
        <w:spacing w:before="0" w:beforeAutospacing="1" w:after="0" w:afterAutospacing="1" w:line="360" w:lineRule="auto"/>
        <w:ind w:leftChars="0" w:right="0" w:rightChars="0"/>
        <w:jc w:val="both"/>
        <w:rPr>
          <w:rFonts w:hint="default" w:ascii="Arial" w:hAnsi="Arial" w:cs="Arial"/>
          <w:b/>
          <w:bCs/>
          <w:color w:val="auto"/>
          <w:sz w:val="24"/>
          <w:szCs w:val="24"/>
          <w:lang w:val="en-IN"/>
        </w:rPr>
      </w:pPr>
      <w:r>
        <w:rPr>
          <w:rFonts w:hint="default" w:ascii="Arial" w:hAnsi="Arial" w:cs="Arial"/>
          <w:b/>
          <w:bCs/>
          <w:color w:val="auto"/>
          <w:sz w:val="24"/>
          <w:szCs w:val="24"/>
          <w:lang w:val="en-IN"/>
        </w:rPr>
        <w:t xml:space="preserve"> Technological </w:t>
      </w:r>
    </w:p>
    <w:p w14:paraId="766D1804">
      <w:pPr>
        <w:pStyle w:val="85"/>
        <w:keepNext w:val="0"/>
        <w:keepLines w:val="0"/>
        <w:widowControl/>
        <w:suppressLineNumbers w:val="0"/>
        <w:spacing w:before="0" w:beforeAutospacing="0" w:after="210" w:afterAutospacing="0" w:line="360" w:lineRule="auto"/>
        <w:jc w:val="both"/>
        <w:rPr>
          <w:rFonts w:hint="default" w:ascii="Arial" w:hAnsi="Arial" w:cs="Arial"/>
          <w:sz w:val="24"/>
          <w:szCs w:val="24"/>
        </w:rPr>
      </w:pPr>
      <w:r>
        <w:rPr>
          <w:rFonts w:hint="default" w:ascii="Arial" w:hAnsi="Arial" w:cs="Arial"/>
          <w:b w:val="0"/>
          <w:bCs w:val="0"/>
          <w:color w:val="auto"/>
          <w:sz w:val="24"/>
          <w:szCs w:val="24"/>
          <w:lang w:val="en-US"/>
        </w:rPr>
        <w:t>Technology in the PESTLE analysis of Tata Steel is another factor that plays an important role and indicates the great shift in favor of Industry 4.0 and greentech. The company is leading the world steel industry by intelligent manufacturing and supply chain management, and investing billions of dollars in replacing conventional blast furnaces with low carbon EAFs.(</w:t>
      </w:r>
      <w:r>
        <w:rPr>
          <w:rFonts w:hint="default" w:ascii="Arial" w:hAnsi="Arial" w:cs="Arial"/>
          <w:sz w:val="24"/>
          <w:szCs w:val="24"/>
        </w:rPr>
        <w:t xml:space="preserve">www.tata.com. (n.d.). </w:t>
      </w:r>
      <w:r>
        <w:rPr>
          <w:rFonts w:hint="default" w:ascii="Arial" w:hAnsi="Arial" w:cs="Arial"/>
          <w:i/>
          <w:iCs/>
          <w:sz w:val="24"/>
          <w:szCs w:val="24"/>
        </w:rPr>
        <w:t>Redefining the Future of Steelmaking | Tata Group</w:t>
      </w:r>
      <w:r>
        <w:rPr>
          <w:rFonts w:hint="default" w:ascii="Arial" w:hAnsi="Arial" w:cs="Arial"/>
          <w:i/>
          <w:iCs/>
          <w:sz w:val="24"/>
          <w:szCs w:val="24"/>
          <w:lang w:val="en-US"/>
        </w:rPr>
        <w:t>)</w:t>
      </w:r>
      <w:r>
        <w:rPr>
          <w:rFonts w:hint="default" w:ascii="Arial" w:hAnsi="Arial" w:cs="Arial"/>
          <w:sz w:val="24"/>
          <w:szCs w:val="24"/>
        </w:rPr>
        <w:t>.</w:t>
      </w:r>
    </w:p>
    <w:p w14:paraId="5950DF6F">
      <w:pPr>
        <w:pStyle w:val="85"/>
        <w:keepNext w:val="0"/>
        <w:keepLines w:val="0"/>
        <w:widowControl/>
        <w:suppressLineNumbers w:val="0"/>
        <w:spacing w:before="0" w:beforeAutospacing="0" w:after="210" w:afterAutospacing="0" w:line="360" w:lineRule="auto"/>
        <w:jc w:val="both"/>
        <w:rPr>
          <w:rFonts w:hint="default" w:ascii="Arial" w:hAnsi="Arial" w:cs="Arial"/>
          <w:b/>
          <w:bCs/>
          <w:lang w:val="en-US"/>
        </w:rPr>
      </w:pPr>
      <w:r>
        <w:rPr>
          <w:rFonts w:hint="default" w:ascii="Arial" w:hAnsi="Arial" w:cs="Arial"/>
          <w:b/>
          <w:bCs/>
          <w:lang w:val="en-US"/>
        </w:rPr>
        <w:t xml:space="preserve">Oppurtunities </w:t>
      </w:r>
    </w:p>
    <w:p w14:paraId="1E5C6EEF">
      <w:pPr>
        <w:bidi w:val="0"/>
        <w:spacing w:line="360" w:lineRule="auto"/>
        <w:ind w:left="0" w:leftChars="0" w:firstLine="0" w:firstLineChars="0"/>
        <w:jc w:val="both"/>
        <w:rPr>
          <w:rFonts w:hint="default" w:ascii="Arial" w:hAnsi="Arial" w:cs="Arial"/>
          <w:b/>
          <w:bCs/>
          <w:lang w:val="en-US"/>
        </w:rPr>
      </w:pPr>
    </w:p>
    <w:p w14:paraId="670D99C3">
      <w:pPr>
        <w:keepNext w:val="0"/>
        <w:keepLines w:val="0"/>
        <w:widowControl/>
        <w:numPr>
          <w:ilvl w:val="0"/>
          <w:numId w:val="15"/>
        </w:numPr>
        <w:suppressLineNumbers w:val="0"/>
        <w:pBdr>
          <w:bottom w:val="none" w:color="E6E8F0" w:sz="0" w:space="0"/>
        </w:pBdr>
        <w:spacing w:before="0" w:beforeAutospacing="0" w:after="180" w:afterAutospacing="0" w:line="360" w:lineRule="auto"/>
        <w:ind w:left="0" w:leftChars="0" w:right="0" w:firstLine="0" w:firstLineChars="0"/>
        <w:jc w:val="both"/>
        <w:rPr>
          <w:rFonts w:hint="default" w:ascii="Arial" w:hAnsi="Arial" w:eastAsia="Arial" w:cs="Arial"/>
          <w:sz w:val="24"/>
          <w:szCs w:val="24"/>
          <w:u w:val="none"/>
        </w:rPr>
      </w:pPr>
      <w:r>
        <w:rPr>
          <w:rFonts w:hint="default" w:ascii="Arial" w:hAnsi="Arial" w:eastAsia="Arial" w:cs="Arial"/>
          <w:sz w:val="24"/>
          <w:szCs w:val="24"/>
          <w:u w:val="none"/>
        </w:rPr>
        <w:t>Utilizing AI, robotics, and IoT to upgrade blast furnaces and rolling mills.</w:t>
      </w:r>
    </w:p>
    <w:p w14:paraId="023AFB0E">
      <w:pPr>
        <w:keepNext w:val="0"/>
        <w:keepLines w:val="0"/>
        <w:widowControl/>
        <w:numPr>
          <w:ilvl w:val="0"/>
          <w:numId w:val="0"/>
        </w:numPr>
        <w:suppressLineNumbers w:val="0"/>
        <w:pBdr>
          <w:bottom w:val="none" w:color="E6E8F0" w:sz="0" w:space="0"/>
        </w:pBdr>
        <w:spacing w:before="0" w:beforeAutospacing="0" w:after="180" w:afterAutospacing="0" w:line="360" w:lineRule="auto"/>
        <w:ind w:left="0" w:leftChars="0" w:right="0" w:rightChars="0" w:firstLine="0" w:firstLineChars="0"/>
        <w:jc w:val="both"/>
        <w:rPr>
          <w:rFonts w:hint="default" w:ascii="Arial" w:hAnsi="Arial" w:eastAsia="Arial" w:cs="Arial"/>
          <w:sz w:val="24"/>
          <w:szCs w:val="24"/>
          <w:u w:val="none"/>
          <w:lang w:val="en-IN"/>
        </w:rPr>
      </w:pPr>
      <w:r>
        <w:rPr>
          <w:rStyle w:val="92"/>
          <w:rFonts w:hint="default" w:ascii="Arial" w:hAnsi="Arial" w:eastAsia="Arial" w:cs="Arial"/>
          <w:b/>
          <w:bCs/>
          <w:sz w:val="24"/>
          <w:szCs w:val="24"/>
          <w:u w:val="none"/>
        </w:rPr>
        <w:t>Example:</w:t>
      </w:r>
      <w:r>
        <w:rPr>
          <w:rFonts w:hint="default" w:ascii="Arial" w:hAnsi="Arial" w:eastAsia="Arial" w:cs="Arial"/>
          <w:sz w:val="24"/>
          <w:szCs w:val="24"/>
          <w:u w:val="none"/>
        </w:rPr>
        <w:t xml:space="preserve"> Tata Steel deploys </w:t>
      </w:r>
      <w:r>
        <w:rPr>
          <w:rStyle w:val="92"/>
          <w:rFonts w:hint="default" w:ascii="Arial" w:hAnsi="Arial" w:eastAsia="Arial" w:cs="Arial"/>
          <w:b/>
          <w:bCs/>
          <w:sz w:val="24"/>
          <w:szCs w:val="24"/>
          <w:u w:val="none"/>
        </w:rPr>
        <w:t>AIPL (Artificial Intelligence and Machine Learning)</w:t>
      </w:r>
      <w:r>
        <w:rPr>
          <w:rFonts w:hint="default" w:ascii="Arial" w:hAnsi="Arial" w:eastAsia="Arial" w:cs="Arial"/>
          <w:sz w:val="24"/>
          <w:szCs w:val="24"/>
          <w:u w:val="none"/>
        </w:rPr>
        <w:t xml:space="preserve"> platforms to monitor equipment health in real-time, predict maintenance needs, and optimize raw material usage, which significantly decreases plant downtime and operational costs.</w:t>
      </w:r>
      <w:r>
        <w:rPr>
          <w:rFonts w:hint="default" w:ascii="Arial" w:hAnsi="Arial" w:eastAsia="Arial" w:cs="Arial"/>
          <w:sz w:val="24"/>
          <w:szCs w:val="24"/>
          <w:u w:val="none"/>
          <w:lang w:val="en-IN"/>
        </w:rPr>
        <w:t>(</w:t>
      </w:r>
      <w:r>
        <w:rPr>
          <w:rFonts w:hint="default" w:ascii="Arial" w:hAnsi="Arial" w:eastAsia="Arial" w:cs="Arial"/>
          <w:sz w:val="24"/>
          <w:szCs w:val="24"/>
          <w:u w:val="none"/>
          <w:lang w:val="en-US"/>
        </w:rPr>
        <w:t>(</w:t>
      </w:r>
      <w:r>
        <w:rPr>
          <w:rFonts w:hint="default" w:ascii="Arial" w:hAnsi="Arial" w:cs="Arial"/>
          <w:sz w:val="24"/>
          <w:szCs w:val="24"/>
        </w:rPr>
        <w:t xml:space="preserve">Tatasteel.com. (2024). </w:t>
      </w:r>
      <w:r>
        <w:rPr>
          <w:rFonts w:hint="default" w:ascii="Arial" w:hAnsi="Arial" w:cs="Arial"/>
          <w:i/>
          <w:iCs/>
          <w:sz w:val="24"/>
          <w:szCs w:val="24"/>
        </w:rPr>
        <w:t>Integrated Report and Annual Accounts 2024-25 118th year</w:t>
      </w:r>
      <w:r>
        <w:rPr>
          <w:rFonts w:hint="default" w:ascii="Arial" w:hAnsi="Arial" w:cs="Arial"/>
          <w:i/>
          <w:iCs/>
          <w:sz w:val="24"/>
          <w:szCs w:val="24"/>
          <w:lang w:val="en-US"/>
        </w:rPr>
        <w:t>)</w:t>
      </w:r>
      <w:r>
        <w:rPr>
          <w:rFonts w:hint="default" w:ascii="Arial" w:hAnsi="Arial" w:cs="Arial"/>
          <w:sz w:val="24"/>
          <w:szCs w:val="24"/>
        </w:rPr>
        <w:t>.</w:t>
      </w:r>
    </w:p>
    <w:p w14:paraId="61C4C050">
      <w:pPr>
        <w:keepNext w:val="0"/>
        <w:keepLines w:val="0"/>
        <w:widowControl/>
        <w:numPr>
          <w:ilvl w:val="0"/>
          <w:numId w:val="0"/>
        </w:numPr>
        <w:suppressLineNumbers w:val="0"/>
        <w:pBdr>
          <w:bottom w:val="none" w:color="E6E8F0" w:sz="0" w:space="0"/>
        </w:pBdr>
        <w:spacing w:before="0" w:beforeAutospacing="0" w:after="180" w:afterAutospacing="0" w:line="360" w:lineRule="auto"/>
        <w:ind w:left="0" w:leftChars="0" w:right="0" w:rightChars="0" w:firstLine="0" w:firstLineChars="0"/>
        <w:jc w:val="both"/>
        <w:rPr>
          <w:rFonts w:hint="default" w:ascii="Arial" w:hAnsi="Arial" w:eastAsia="Arial" w:cs="Arial"/>
          <w:sz w:val="24"/>
          <w:szCs w:val="24"/>
          <w:u w:val="none"/>
        </w:rPr>
      </w:pPr>
    </w:p>
    <w:p w14:paraId="593FFD35">
      <w:pPr>
        <w:keepNext w:val="0"/>
        <w:keepLines w:val="0"/>
        <w:widowControl/>
        <w:numPr>
          <w:ilvl w:val="0"/>
          <w:numId w:val="15"/>
        </w:numPr>
        <w:suppressLineNumbers w:val="0"/>
        <w:pBdr>
          <w:bottom w:val="none" w:color="E6E8F0" w:sz="0" w:space="0"/>
        </w:pBdr>
        <w:spacing w:before="0" w:beforeAutospacing="0" w:after="180" w:afterAutospacing="0" w:line="360" w:lineRule="auto"/>
        <w:ind w:left="0" w:leftChars="0" w:right="0" w:firstLine="0" w:firstLineChars="0"/>
        <w:jc w:val="both"/>
        <w:rPr>
          <w:rFonts w:hint="default" w:ascii="Arial" w:hAnsi="Arial" w:eastAsia="Arial" w:cs="Arial"/>
          <w:sz w:val="24"/>
          <w:szCs w:val="24"/>
          <w:u w:val="none"/>
        </w:rPr>
      </w:pPr>
      <w:r>
        <w:rPr>
          <w:rFonts w:hint="default" w:ascii="Arial" w:hAnsi="Arial" w:eastAsia="Arial" w:cs="Arial"/>
          <w:sz w:val="24"/>
          <w:szCs w:val="24"/>
          <w:u w:val="none"/>
        </w:rPr>
        <w:t>Leveraging digital infrastructure for better logistics management, customer targeting, and global market reach.</w:t>
      </w:r>
    </w:p>
    <w:p w14:paraId="49163539">
      <w:pPr>
        <w:keepNext w:val="0"/>
        <w:keepLines w:val="0"/>
        <w:widowControl/>
        <w:numPr>
          <w:ilvl w:val="0"/>
          <w:numId w:val="0"/>
        </w:numPr>
        <w:suppressLineNumbers w:val="0"/>
        <w:pBdr>
          <w:bottom w:val="none" w:color="E6E8F0" w:sz="0" w:space="0"/>
        </w:pBdr>
        <w:spacing w:before="0" w:beforeAutospacing="0" w:after="180" w:afterAutospacing="0" w:line="360" w:lineRule="auto"/>
        <w:ind w:left="0" w:leftChars="0" w:right="0" w:rightChars="0" w:firstLine="0" w:firstLineChars="0"/>
        <w:jc w:val="both"/>
        <w:rPr>
          <w:rFonts w:hint="default" w:ascii="Arial" w:hAnsi="Arial" w:eastAsia="Arial" w:cs="Arial"/>
          <w:sz w:val="24"/>
          <w:szCs w:val="24"/>
          <w:u w:val="none"/>
          <w:lang w:val="en-IN"/>
        </w:rPr>
      </w:pPr>
      <w:r>
        <w:rPr>
          <w:rFonts w:hint="default" w:ascii="Arial" w:hAnsi="Arial" w:eastAsia="Arial" w:cs="Arial"/>
          <w:b/>
          <w:bCs/>
          <w:sz w:val="24"/>
          <w:szCs w:val="24"/>
          <w:u w:val="none"/>
        </w:rPr>
        <w:t>Example:</w:t>
      </w:r>
      <w:r>
        <w:rPr>
          <w:rFonts w:hint="default" w:ascii="Arial" w:hAnsi="Arial" w:eastAsia="Arial" w:cs="Arial"/>
          <w:sz w:val="24"/>
          <w:szCs w:val="24"/>
          <w:u w:val="none"/>
        </w:rPr>
        <w:t xml:space="preserve"> Tata Steel’s </w:t>
      </w:r>
      <w:r>
        <w:rPr>
          <w:rFonts w:hint="default" w:ascii="Arial" w:hAnsi="Arial" w:eastAsia="Arial" w:cs="Arial"/>
          <w:b/>
          <w:bCs/>
          <w:sz w:val="24"/>
          <w:szCs w:val="24"/>
          <w:u w:val="none"/>
        </w:rPr>
        <w:t>Metal Junction</w:t>
      </w:r>
      <w:r>
        <w:rPr>
          <w:rFonts w:hint="default" w:ascii="Arial" w:hAnsi="Arial" w:eastAsia="Arial" w:cs="Arial"/>
          <w:sz w:val="24"/>
          <w:szCs w:val="24"/>
          <w:u w:val="none"/>
        </w:rPr>
        <w:t>, an advanced B2B e-commerce and e-auction portal, modernizes steel trading. It allows the company to engage a wider global buyer base, improve pricing transparency, and streamline inventory tracking</w:t>
      </w:r>
      <w:r>
        <w:rPr>
          <w:rFonts w:hint="default" w:ascii="Arial" w:hAnsi="Arial" w:eastAsia="Arial" w:cs="Arial"/>
          <w:sz w:val="24"/>
          <w:szCs w:val="24"/>
          <w:u w:val="none"/>
          <w:lang w:val="en-IN"/>
        </w:rPr>
        <w:t>.</w:t>
      </w:r>
      <w:r>
        <w:rPr>
          <w:rFonts w:hint="default" w:ascii="Arial" w:hAnsi="Arial" w:cs="Arial"/>
          <w:sz w:val="24"/>
          <w:szCs w:val="24"/>
        </w:rPr>
        <w:t xml:space="preserve">Tatasteel.com. (2024). </w:t>
      </w:r>
      <w:r>
        <w:rPr>
          <w:rFonts w:hint="default" w:ascii="Arial" w:hAnsi="Arial" w:cs="Arial"/>
          <w:i/>
          <w:iCs/>
          <w:sz w:val="24"/>
          <w:szCs w:val="24"/>
        </w:rPr>
        <w:t>Integrated Report and Annual Accounts 2024-25 118th year</w:t>
      </w:r>
      <w:r>
        <w:rPr>
          <w:rFonts w:hint="default" w:ascii="Arial" w:hAnsi="Arial" w:cs="Arial"/>
          <w:i/>
          <w:iCs/>
          <w:sz w:val="24"/>
          <w:szCs w:val="24"/>
          <w:lang w:val="en-US"/>
        </w:rPr>
        <w:t>)</w:t>
      </w:r>
    </w:p>
    <w:p w14:paraId="018277A1">
      <w:pPr>
        <w:keepNext w:val="0"/>
        <w:keepLines w:val="0"/>
        <w:widowControl/>
        <w:numPr>
          <w:ilvl w:val="0"/>
          <w:numId w:val="0"/>
        </w:numPr>
        <w:suppressLineNumbers w:val="0"/>
        <w:pBdr>
          <w:bottom w:val="none" w:color="E6E8F0" w:sz="0" w:space="0"/>
        </w:pBdr>
        <w:spacing w:before="0" w:beforeAutospacing="0" w:after="180" w:afterAutospacing="0" w:line="360" w:lineRule="auto"/>
        <w:ind w:left="0" w:leftChars="0" w:right="0" w:rightChars="0" w:firstLine="0" w:firstLineChars="0"/>
        <w:jc w:val="both"/>
        <w:rPr>
          <w:rFonts w:hint="default" w:ascii="Arial" w:hAnsi="Arial" w:eastAsia="Arial" w:cs="Arial"/>
          <w:sz w:val="24"/>
          <w:szCs w:val="24"/>
          <w:u w:val="none"/>
        </w:rPr>
      </w:pPr>
    </w:p>
    <w:p w14:paraId="1C96EB23">
      <w:pPr>
        <w:keepNext w:val="0"/>
        <w:keepLines w:val="0"/>
        <w:widowControl/>
        <w:numPr>
          <w:ilvl w:val="0"/>
          <w:numId w:val="0"/>
        </w:numPr>
        <w:suppressLineNumbers w:val="0"/>
        <w:pBdr>
          <w:bottom w:val="none" w:color="E6E8F0" w:sz="0" w:space="0"/>
        </w:pBdr>
        <w:spacing w:before="0" w:beforeAutospacing="0" w:after="180" w:afterAutospacing="0" w:line="360" w:lineRule="auto"/>
        <w:ind w:left="0" w:leftChars="0" w:right="0" w:rightChars="0" w:firstLine="0" w:firstLineChars="0"/>
        <w:jc w:val="both"/>
        <w:rPr>
          <w:rFonts w:hint="default" w:ascii="Arial" w:hAnsi="Arial" w:eastAsia="Arial" w:cs="Arial"/>
          <w:b/>
          <w:bCs/>
          <w:sz w:val="24"/>
          <w:szCs w:val="24"/>
          <w:u w:val="none"/>
          <w:lang w:val="en-IN"/>
        </w:rPr>
      </w:pPr>
      <w:r>
        <w:rPr>
          <w:rFonts w:hint="default" w:ascii="Arial" w:hAnsi="Arial" w:eastAsia="Arial" w:cs="Arial"/>
          <w:b/>
          <w:bCs/>
          <w:sz w:val="24"/>
          <w:szCs w:val="24"/>
          <w:u w:val="none"/>
          <w:lang w:val="en-IN"/>
        </w:rPr>
        <w:t>Threats</w:t>
      </w:r>
    </w:p>
    <w:p w14:paraId="1605FF8A">
      <w:pPr>
        <w:keepNext w:val="0"/>
        <w:keepLines w:val="0"/>
        <w:widowControl/>
        <w:numPr>
          <w:ilvl w:val="0"/>
          <w:numId w:val="16"/>
        </w:numPr>
        <w:suppressLineNumbers w:val="0"/>
        <w:pBdr>
          <w:bottom w:val="none" w:color="E6E8F0" w:sz="0" w:space="0"/>
        </w:pBdr>
        <w:spacing w:before="0" w:beforeAutospacing="0" w:after="180" w:afterAutospacing="0" w:line="360" w:lineRule="auto"/>
        <w:ind w:left="0" w:leftChars="0" w:right="0" w:rightChars="0" w:firstLine="0" w:firstLineChars="0"/>
        <w:jc w:val="both"/>
        <w:rPr>
          <w:rFonts w:hint="default" w:ascii="Arial" w:hAnsi="Arial" w:eastAsia="Arial" w:cs="Arial"/>
          <w:sz w:val="24"/>
          <w:szCs w:val="24"/>
          <w:u w:val="none"/>
        </w:rPr>
      </w:pPr>
      <w:r>
        <w:rPr>
          <w:rFonts w:hint="default" w:ascii="Arial" w:hAnsi="Arial" w:eastAsia="Arial" w:cs="Arial"/>
          <w:sz w:val="24"/>
          <w:szCs w:val="24"/>
          <w:u w:val="none"/>
        </w:rPr>
        <w:t>As Tata Steel integrates IoT, digital twins, and virtual command centers to run its operations, the company becomes deeply exposed to cyberattacks targeting operational technology (OT).</w:t>
      </w:r>
    </w:p>
    <w:p w14:paraId="22EF336C">
      <w:pPr>
        <w:keepNext w:val="0"/>
        <w:keepLines w:val="0"/>
        <w:widowControl/>
        <w:numPr>
          <w:ilvl w:val="0"/>
          <w:numId w:val="0"/>
        </w:numPr>
        <w:suppressLineNumbers w:val="0"/>
        <w:pBdr>
          <w:bottom w:val="none" w:color="E6E8F0" w:sz="0" w:space="0"/>
        </w:pBdr>
        <w:spacing w:before="0" w:beforeAutospacing="0" w:after="180" w:afterAutospacing="0" w:line="360" w:lineRule="auto"/>
        <w:ind w:left="0" w:leftChars="0" w:right="0" w:rightChars="0" w:firstLine="0" w:firstLineChars="0"/>
        <w:jc w:val="both"/>
        <w:rPr>
          <w:rFonts w:hint="default" w:ascii="Arial" w:hAnsi="Arial" w:eastAsia="Arial" w:cs="Arial"/>
          <w:sz w:val="24"/>
          <w:szCs w:val="24"/>
          <w:u w:val="none"/>
        </w:rPr>
      </w:pPr>
      <w:r>
        <w:rPr>
          <w:rStyle w:val="92"/>
          <w:rFonts w:hint="default" w:ascii="Arial" w:hAnsi="Arial" w:eastAsia="Arial" w:cs="Arial"/>
          <w:b/>
          <w:bCs/>
          <w:sz w:val="24"/>
          <w:szCs w:val="24"/>
          <w:u w:val="none"/>
        </w:rPr>
        <w:t>Examples:</w:t>
      </w:r>
      <w:r>
        <w:rPr>
          <w:rFonts w:hint="default" w:ascii="Arial" w:hAnsi="Arial" w:eastAsia="Arial" w:cs="Arial"/>
          <w:sz w:val="24"/>
          <w:szCs w:val="24"/>
          <w:u w:val="none"/>
        </w:rPr>
        <w:t xml:space="preserve"> Ransomware or malware attacks on smart manufacturing networks can hijack industrial control systems, bringing production lines to a grinding halt, leaking proprietary R&amp;D data, or causing severe supply chain disruptions.</w:t>
      </w:r>
    </w:p>
    <w:p w14:paraId="6DB027EB">
      <w:pPr>
        <w:keepNext w:val="0"/>
        <w:keepLines w:val="0"/>
        <w:widowControl/>
        <w:numPr>
          <w:ilvl w:val="0"/>
          <w:numId w:val="16"/>
        </w:numPr>
        <w:suppressLineNumbers w:val="0"/>
        <w:pBdr>
          <w:bottom w:val="none" w:color="E6E8F0" w:sz="0" w:space="0"/>
        </w:pBdr>
        <w:spacing w:before="0" w:beforeAutospacing="0" w:after="180" w:afterAutospacing="0" w:line="360" w:lineRule="auto"/>
        <w:ind w:left="0" w:leftChars="0" w:right="0" w:rightChars="0" w:firstLine="0" w:firstLineChars="0"/>
        <w:jc w:val="both"/>
        <w:rPr>
          <w:rFonts w:hint="default" w:ascii="Arial" w:hAnsi="Arial" w:eastAsia="Arial" w:cs="Arial"/>
          <w:sz w:val="24"/>
          <w:szCs w:val="24"/>
          <w:u w:val="none"/>
        </w:rPr>
      </w:pPr>
      <w:r>
        <w:rPr>
          <w:rFonts w:hint="default" w:ascii="Arial" w:hAnsi="Arial" w:eastAsia="Arial" w:cs="Arial"/>
          <w:sz w:val="24"/>
          <w:szCs w:val="24"/>
          <w:u w:val="none"/>
        </w:rPr>
        <w:t>While Tata Steel utilizes AI and digital twins to optimize its plants, global competitors investing more aggressively in automation and smart manufacturing could outpace Tata Steel in unit cost reduction and product quality.</w:t>
      </w:r>
      <w:r>
        <w:rPr>
          <w:rFonts w:hint="default" w:ascii="Arial" w:hAnsi="Arial" w:eastAsia="Arial" w:cs="Arial"/>
          <w:sz w:val="24"/>
          <w:szCs w:val="24"/>
          <w:u w:val="none"/>
          <w:lang w:val="en-IN"/>
        </w:rPr>
        <w:t>(</w:t>
      </w:r>
      <w:r>
        <w:rPr>
          <w:rFonts w:hint="default" w:ascii="Arial" w:hAnsi="Arial" w:eastAsia="Arial" w:cs="Arial"/>
          <w:sz w:val="24"/>
          <w:szCs w:val="24"/>
          <w:u w:val="none"/>
          <w:lang w:val="en-US"/>
        </w:rPr>
        <w:t>(</w:t>
      </w:r>
      <w:r>
        <w:rPr>
          <w:rFonts w:hint="default" w:ascii="Arial" w:hAnsi="Arial" w:cs="Arial"/>
          <w:sz w:val="24"/>
          <w:szCs w:val="24"/>
        </w:rPr>
        <w:t xml:space="preserve">Tatasteel.com. (2024). </w:t>
      </w:r>
      <w:r>
        <w:rPr>
          <w:rFonts w:hint="default" w:ascii="Arial" w:hAnsi="Arial" w:cs="Arial"/>
          <w:i/>
          <w:iCs/>
          <w:sz w:val="24"/>
          <w:szCs w:val="24"/>
        </w:rPr>
        <w:t>Integrated Report and Annual Accounts 2024-25 118th year</w:t>
      </w:r>
      <w:r>
        <w:rPr>
          <w:rFonts w:hint="default" w:ascii="Arial" w:hAnsi="Arial" w:cs="Arial"/>
          <w:i/>
          <w:iCs/>
          <w:sz w:val="24"/>
          <w:szCs w:val="24"/>
          <w:lang w:val="en-US"/>
        </w:rPr>
        <w:t>)</w:t>
      </w:r>
      <w:r>
        <w:rPr>
          <w:rFonts w:hint="default" w:ascii="Arial" w:hAnsi="Arial" w:cs="Arial"/>
          <w:sz w:val="24"/>
          <w:szCs w:val="24"/>
        </w:rPr>
        <w:t>.</w:t>
      </w:r>
      <w:r>
        <w:rPr>
          <w:rFonts w:hint="default" w:ascii="Arial" w:hAnsi="Arial" w:eastAsia="Arial" w:cs="Arial"/>
          <w:sz w:val="24"/>
          <w:szCs w:val="24"/>
          <w:u w:val="none"/>
        </w:rPr>
        <w:t xml:space="preserve"> </w:t>
      </w:r>
    </w:p>
    <w:p w14:paraId="3BD2BA58">
      <w:pPr>
        <w:pStyle w:val="85"/>
        <w:keepNext w:val="0"/>
        <w:keepLines w:val="0"/>
        <w:widowControl/>
        <w:suppressLineNumbers w:val="0"/>
        <w:spacing w:before="0" w:beforeAutospacing="0" w:after="210" w:afterAutospacing="0" w:line="360" w:lineRule="auto"/>
        <w:ind w:left="0" w:leftChars="0" w:firstLine="0" w:firstLineChars="0"/>
        <w:jc w:val="both"/>
        <w:rPr>
          <w:rFonts w:hint="default" w:ascii="Arial" w:hAnsi="Arial" w:cs="Arial"/>
          <w:sz w:val="24"/>
          <w:szCs w:val="24"/>
          <w:lang w:val="en-US"/>
        </w:rPr>
      </w:pPr>
      <w:r>
        <w:rPr>
          <w:rFonts w:hint="default" w:ascii="Arial" w:hAnsi="Arial" w:eastAsia="Arial" w:cs="Arial"/>
          <w:b/>
          <w:bCs/>
          <w:sz w:val="24"/>
          <w:szCs w:val="24"/>
          <w:u w:val="none"/>
        </w:rPr>
        <w:t>Examples:</w:t>
      </w:r>
      <w:r>
        <w:rPr>
          <w:rFonts w:hint="default" w:ascii="Arial" w:hAnsi="Arial" w:eastAsia="Arial" w:cs="Arial"/>
          <w:sz w:val="24"/>
          <w:szCs w:val="24"/>
          <w:u w:val="none"/>
        </w:rPr>
        <w:t xml:space="preserve"> Advanced AI-driven logistics and automated blast furnace systems require massive initial investments. Competitors who rapidly transition to fully autonomous, lights-out manufacturing can achieve higher precision and significantly lower long-term operating expenses.</w:t>
      </w:r>
      <w:r>
        <w:rPr>
          <w:rFonts w:hint="default" w:ascii="Arial" w:hAnsi="Arial" w:eastAsia="Arial" w:cs="Arial"/>
          <w:sz w:val="24"/>
          <w:szCs w:val="24"/>
          <w:u w:val="none"/>
          <w:lang w:val="en-US"/>
        </w:rPr>
        <w:t>(</w:t>
      </w:r>
      <w:r>
        <w:rPr>
          <w:rFonts w:hint="default" w:ascii="Arial" w:hAnsi="Arial" w:cs="Arial"/>
          <w:sz w:val="24"/>
          <w:szCs w:val="24"/>
        </w:rPr>
        <w:t xml:space="preserve">Tatasteel.com. (2024). </w:t>
      </w:r>
      <w:r>
        <w:rPr>
          <w:rFonts w:hint="default" w:ascii="Arial" w:hAnsi="Arial" w:cs="Arial"/>
          <w:i/>
          <w:iCs/>
          <w:sz w:val="24"/>
          <w:szCs w:val="24"/>
        </w:rPr>
        <w:t>Integrated Report and Annual Accounts 2024-25 118th year</w:t>
      </w:r>
      <w:r>
        <w:rPr>
          <w:rFonts w:hint="default" w:ascii="Arial" w:hAnsi="Arial" w:cs="Arial"/>
          <w:i/>
          <w:iCs/>
          <w:sz w:val="24"/>
          <w:szCs w:val="24"/>
          <w:lang w:val="en-US"/>
        </w:rPr>
        <w:t>)</w:t>
      </w:r>
      <w:r>
        <w:rPr>
          <w:rFonts w:hint="default" w:ascii="Arial" w:hAnsi="Arial" w:cs="Arial"/>
          <w:sz w:val="24"/>
          <w:szCs w:val="24"/>
        </w:rPr>
        <w:t xml:space="preserve">. </w:t>
      </w:r>
    </w:p>
    <w:p w14:paraId="71264C64">
      <w:pPr>
        <w:pStyle w:val="85"/>
        <w:keepNext w:val="0"/>
        <w:keepLines w:val="0"/>
        <w:widowControl/>
        <w:numPr>
          <w:ilvl w:val="0"/>
          <w:numId w:val="11"/>
        </w:numPr>
        <w:suppressLineNumbers w:val="0"/>
        <w:spacing w:before="0" w:beforeAutospacing="1" w:after="0" w:afterAutospacing="1" w:line="360" w:lineRule="auto"/>
        <w:ind w:left="425" w:leftChars="0" w:right="0" w:hanging="425" w:firstLineChars="0"/>
        <w:jc w:val="both"/>
        <w:rPr>
          <w:rFonts w:hint="default" w:ascii="Arial" w:hAnsi="Arial" w:cs="Arial"/>
          <w:b/>
          <w:bCs/>
          <w:color w:val="auto"/>
          <w:sz w:val="24"/>
          <w:szCs w:val="24"/>
          <w:lang w:val="en-IN"/>
        </w:rPr>
      </w:pPr>
      <w:r>
        <w:rPr>
          <w:rFonts w:hint="default" w:ascii="Arial" w:hAnsi="Arial" w:cs="Arial"/>
          <w:b/>
          <w:bCs/>
          <w:color w:val="auto"/>
          <w:sz w:val="24"/>
          <w:szCs w:val="24"/>
        </w:rPr>
        <w:t xml:space="preserve">Task 2: Strategic Growth and Competitive Positioning </w:t>
      </w:r>
    </w:p>
    <w:p w14:paraId="64027970">
      <w:pPr>
        <w:pStyle w:val="85"/>
        <w:keepNext w:val="0"/>
        <w:keepLines w:val="0"/>
        <w:widowControl/>
        <w:numPr>
          <w:ilvl w:val="1"/>
          <w:numId w:val="16"/>
        </w:numPr>
        <w:suppressLineNumbers w:val="0"/>
        <w:spacing w:before="0" w:beforeAutospacing="1" w:after="0" w:afterAutospacing="1" w:line="360" w:lineRule="auto"/>
        <w:ind w:leftChars="0" w:right="0" w:rightChars="0"/>
        <w:jc w:val="both"/>
        <w:rPr>
          <w:rFonts w:hint="default" w:ascii="Arial" w:hAnsi="Arial" w:cs="Arial"/>
          <w:b/>
          <w:bCs/>
          <w:color w:val="auto"/>
          <w:sz w:val="24"/>
          <w:szCs w:val="24"/>
        </w:rPr>
      </w:pPr>
      <w:r>
        <w:rPr>
          <w:rFonts w:hint="default" w:ascii="Arial" w:hAnsi="Arial" w:cs="Arial"/>
          <w:b/>
          <w:bCs/>
          <w:color w:val="auto"/>
          <w:sz w:val="24"/>
          <w:szCs w:val="24"/>
          <w:lang w:val="en-US"/>
        </w:rPr>
        <w:t xml:space="preserve">  </w:t>
      </w:r>
      <w:r>
        <w:rPr>
          <w:rFonts w:hint="default" w:ascii="Arial" w:hAnsi="Arial" w:cs="Arial"/>
          <w:b/>
          <w:bCs/>
          <w:color w:val="auto"/>
          <w:sz w:val="24"/>
          <w:szCs w:val="24"/>
        </w:rPr>
        <w:t xml:space="preserve"> Strategic Growth Recommendation Using the Ansoff Matrix</w:t>
      </w:r>
    </w:p>
    <w:p w14:paraId="456FE224">
      <w:pPr>
        <w:pStyle w:val="85"/>
        <w:keepNext w:val="0"/>
        <w:keepLines w:val="0"/>
        <w:widowControl/>
        <w:suppressLineNumbers w:val="0"/>
        <w:spacing w:before="0" w:beforeAutospacing="0" w:after="210" w:afterAutospacing="0" w:line="360" w:lineRule="auto"/>
        <w:jc w:val="both"/>
        <w:rPr>
          <w:rFonts w:hint="default" w:ascii="Arial" w:hAnsi="Arial" w:cs="Arial"/>
          <w:b w:val="0"/>
          <w:bCs w:val="0"/>
          <w:color w:val="auto"/>
          <w:sz w:val="24"/>
          <w:szCs w:val="24"/>
          <w:lang w:val="en-IN"/>
        </w:rPr>
      </w:pPr>
      <w:r>
        <w:rPr>
          <w:rFonts w:hint="default" w:ascii="Arial" w:hAnsi="Arial" w:cs="Arial"/>
          <w:b w:val="0"/>
          <w:bCs w:val="0"/>
          <w:color w:val="auto"/>
          <w:sz w:val="24"/>
          <w:szCs w:val="24"/>
        </w:rPr>
        <w:t>Ansoff Matrix is a matrix for business development strategies by Igor Ansoff, which aids organizations in identifying areas where growth can take place through the analysis of the products and markets in an organization. The matrix helps businesses select a suitable growth strategy taking into account the risks involved in choosing such strategy.</w:t>
      </w:r>
      <w:r>
        <w:rPr>
          <w:rFonts w:hint="default" w:ascii="Arial" w:hAnsi="Arial" w:cs="Arial"/>
          <w:b w:val="0"/>
          <w:bCs w:val="0"/>
          <w:color w:val="auto"/>
          <w:sz w:val="24"/>
          <w:szCs w:val="24"/>
          <w:lang w:val="en-IN"/>
        </w:rPr>
        <w:t>(</w:t>
      </w:r>
      <w:r>
        <w:rPr>
          <w:rFonts w:hint="default" w:ascii="Arial" w:hAnsi="Arial" w:cs="Arial"/>
          <w:sz w:val="24"/>
          <w:szCs w:val="24"/>
        </w:rPr>
        <w:t xml:space="preserve">Loredana, M.E. (2017). </w:t>
      </w:r>
      <w:r>
        <w:rPr>
          <w:rFonts w:hint="default" w:ascii="Arial" w:hAnsi="Arial" w:cs="Arial"/>
          <w:i/>
          <w:iCs/>
          <w:sz w:val="24"/>
          <w:szCs w:val="24"/>
        </w:rPr>
        <w:t>The Use of Ansoff Matrix in the Field of Business</w:t>
      </w:r>
      <w:r>
        <w:rPr>
          <w:rFonts w:hint="default" w:ascii="Arial" w:hAnsi="Arial" w:cs="Arial"/>
          <w:sz w:val="24"/>
          <w:szCs w:val="24"/>
        </w:rPr>
        <w:t xml:space="preserve">. </w:t>
      </w:r>
      <w:r>
        <w:rPr>
          <w:rFonts w:hint="default" w:ascii="Arial" w:hAnsi="Arial" w:cs="Arial"/>
          <w:sz w:val="24"/>
          <w:szCs w:val="24"/>
          <w:lang w:val="en-IN"/>
        </w:rPr>
        <w:t>)</w:t>
      </w:r>
    </w:p>
    <w:p w14:paraId="599CB5E5">
      <w:pPr>
        <w:pStyle w:val="85"/>
        <w:keepNext w:val="0"/>
        <w:keepLines w:val="0"/>
        <w:widowControl/>
        <w:numPr>
          <w:ilvl w:val="0"/>
          <w:numId w:val="0"/>
        </w:numPr>
        <w:suppressLineNumbers w:val="0"/>
        <w:spacing w:before="0" w:beforeAutospacing="1" w:after="0" w:afterAutospacing="1" w:line="360" w:lineRule="auto"/>
        <w:ind w:leftChars="0" w:right="0" w:rightChars="0"/>
        <w:jc w:val="both"/>
        <w:rPr>
          <w:rFonts w:hint="default" w:ascii="Arial" w:hAnsi="Arial" w:cs="Arial"/>
          <w:b/>
          <w:bCs/>
          <w:color w:val="auto"/>
          <w:sz w:val="24"/>
          <w:szCs w:val="24"/>
          <w:lang w:val="en-US"/>
        </w:rPr>
      </w:pPr>
    </w:p>
    <w:p w14:paraId="48E57BE5">
      <w:pPr>
        <w:pStyle w:val="85"/>
        <w:keepNext w:val="0"/>
        <w:keepLines w:val="0"/>
        <w:widowControl/>
        <w:numPr>
          <w:ilvl w:val="0"/>
          <w:numId w:val="0"/>
        </w:numPr>
        <w:suppressLineNumbers w:val="0"/>
        <w:spacing w:before="0" w:beforeAutospacing="1" w:after="0" w:afterAutospacing="1" w:line="360" w:lineRule="auto"/>
        <w:ind w:leftChars="0" w:right="0" w:rightChars="0"/>
        <w:jc w:val="center"/>
        <w:rPr>
          <w:rFonts w:hint="default" w:ascii="Arial" w:hAnsi="Arial" w:cs="Arial"/>
          <w:b/>
          <w:bCs/>
          <w:color w:val="auto"/>
          <w:sz w:val="24"/>
          <w:szCs w:val="24"/>
          <w:lang w:val="en-US"/>
        </w:rPr>
      </w:pPr>
      <w:r>
        <w:rPr>
          <w:rFonts w:hint="default" w:ascii="Arial" w:hAnsi="Arial" w:cs="Arial"/>
        </w:rPr>
        <w:drawing>
          <wp:inline distT="0" distB="0" distL="114300" distR="114300">
            <wp:extent cx="4626610" cy="3402330"/>
            <wp:effectExtent l="0" t="0" r="2540" b="762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7"/>
                    <a:srcRect l="4439" t="11076" b="2434"/>
                    <a:stretch>
                      <a:fillRect/>
                    </a:stretch>
                  </pic:blipFill>
                  <pic:spPr>
                    <a:xfrm>
                      <a:off x="0" y="0"/>
                      <a:ext cx="4626610" cy="3402330"/>
                    </a:xfrm>
                    <a:prstGeom prst="rect">
                      <a:avLst/>
                    </a:prstGeom>
                    <a:noFill/>
                    <a:ln>
                      <a:noFill/>
                    </a:ln>
                  </pic:spPr>
                </pic:pic>
              </a:graphicData>
            </a:graphic>
          </wp:inline>
        </w:drawing>
      </w:r>
    </w:p>
    <w:p w14:paraId="1C7EC45D">
      <w:pPr>
        <w:bidi w:val="0"/>
        <w:spacing w:line="360" w:lineRule="auto"/>
        <w:ind w:left="480" w:leftChars="200" w:firstLine="0" w:firstLineChars="0"/>
        <w:jc w:val="center"/>
        <w:rPr>
          <w:rFonts w:hint="default" w:ascii="Arial" w:hAnsi="Arial" w:cs="Arial"/>
          <w:lang w:val="en-US"/>
        </w:rPr>
      </w:pPr>
      <w:r>
        <w:rPr>
          <w:rFonts w:hint="default" w:ascii="Arial" w:hAnsi="Arial" w:cs="Arial"/>
          <w:lang w:val="en-US"/>
        </w:rPr>
        <w:t>Figure 2 : ANSOFF MATRIX</w:t>
      </w:r>
    </w:p>
    <w:p w14:paraId="586315FF">
      <w:pPr>
        <w:bidi w:val="0"/>
        <w:spacing w:line="360" w:lineRule="auto"/>
        <w:ind w:left="480" w:leftChars="200" w:firstLine="0" w:firstLineChars="0"/>
        <w:jc w:val="center"/>
        <w:rPr>
          <w:rFonts w:hint="default" w:ascii="Arial" w:hAnsi="Arial" w:cs="Arial"/>
          <w:lang w:val="en-IN"/>
        </w:rPr>
      </w:pPr>
      <w:r>
        <w:rPr>
          <w:rFonts w:hint="default" w:ascii="Arial" w:hAnsi="Arial" w:cs="Arial"/>
          <w:lang w:val="en-US"/>
        </w:rPr>
        <w:t xml:space="preserve">Source : </w:t>
      </w:r>
      <w:r>
        <w:rPr>
          <w:rFonts w:hint="default" w:ascii="Arial" w:hAnsi="Arial" w:cs="Arial"/>
          <w:lang w:val="en-IN"/>
        </w:rPr>
        <w:t>Created by the learner</w:t>
      </w:r>
    </w:p>
    <w:p w14:paraId="7DE2C2CC">
      <w:pPr>
        <w:bidi w:val="0"/>
        <w:spacing w:line="360" w:lineRule="auto"/>
        <w:ind w:left="0" w:leftChars="0" w:firstLine="0" w:firstLineChars="0"/>
        <w:jc w:val="both"/>
        <w:rPr>
          <w:rFonts w:hint="default" w:ascii="Arial" w:hAnsi="Arial" w:cs="Arial"/>
          <w:b/>
          <w:bCs/>
          <w:lang w:val="en-US"/>
        </w:rPr>
      </w:pPr>
      <w:r>
        <w:rPr>
          <w:rFonts w:hint="default" w:ascii="Arial" w:hAnsi="Arial" w:cs="Arial"/>
          <w:b/>
          <w:bCs/>
          <w:lang w:val="en-US"/>
        </w:rPr>
        <w:t xml:space="preserve">Market penetration Strategy </w:t>
      </w:r>
    </w:p>
    <w:p w14:paraId="696FCF1F">
      <w:pPr>
        <w:bidi w:val="0"/>
        <w:spacing w:line="360" w:lineRule="auto"/>
        <w:jc w:val="both"/>
        <w:rPr>
          <w:rFonts w:hint="default" w:ascii="Arial" w:hAnsi="Arial" w:cs="Arial"/>
          <w:b/>
          <w:bCs/>
          <w:lang w:val="en-US"/>
        </w:rPr>
      </w:pPr>
    </w:p>
    <w:p w14:paraId="1CDC1A4C">
      <w:pPr>
        <w:pStyle w:val="85"/>
        <w:keepNext w:val="0"/>
        <w:keepLines w:val="0"/>
        <w:widowControl/>
        <w:suppressLineNumbers w:val="0"/>
        <w:spacing w:before="0" w:beforeAutospacing="0" w:after="210" w:afterAutospacing="0" w:line="360" w:lineRule="auto"/>
        <w:jc w:val="both"/>
        <w:rPr>
          <w:rFonts w:hint="default" w:ascii="Arial" w:hAnsi="Arial" w:cs="Arial"/>
          <w:b w:val="0"/>
          <w:bCs w:val="0"/>
          <w:lang w:val="en-US"/>
        </w:rPr>
      </w:pPr>
      <w:r>
        <w:rPr>
          <w:rFonts w:hint="default" w:ascii="Arial" w:hAnsi="Arial" w:cs="Arial"/>
          <w:b w:val="0"/>
          <w:bCs w:val="0"/>
          <w:lang w:val="en-US"/>
        </w:rPr>
        <w:t>Market penetration is a growth strategy in which a company seeks to increase its market share by selling its existing products to existing customers and markets. Rather than introducing new products or entering new geographical markets, the focus is on strengthening the company's position within its current markets. Tata Steel applies this strategy by enhancing customer relationships, improving operational efficiency, and increasing the value delivered to existing clients.(</w:t>
      </w:r>
      <w:r>
        <w:rPr>
          <w:rFonts w:hint="default" w:ascii="Times New Roman" w:hAnsi="Times New Roman" w:cs="Times New Roman"/>
          <w:sz w:val="24"/>
          <w:szCs w:val="24"/>
        </w:rPr>
        <w:t xml:space="preserve">Tata steel UK. (2024a). </w:t>
      </w:r>
      <w:r>
        <w:rPr>
          <w:rFonts w:hint="default" w:ascii="Times New Roman" w:hAnsi="Times New Roman" w:cs="Times New Roman"/>
          <w:i/>
          <w:iCs/>
          <w:sz w:val="24"/>
          <w:szCs w:val="24"/>
        </w:rPr>
        <w:t>Our strategy</w:t>
      </w:r>
      <w:r>
        <w:rPr>
          <w:rFonts w:hint="default" w:cs="Times New Roman"/>
          <w:sz w:val="24"/>
          <w:szCs w:val="24"/>
          <w:lang w:val="en-US"/>
        </w:rPr>
        <w:t>)</w:t>
      </w:r>
      <w:r>
        <w:rPr>
          <w:rFonts w:hint="default" w:ascii="Times New Roman" w:hAnsi="Times New Roman" w:cs="Times New Roman"/>
          <w:sz w:val="24"/>
          <w:szCs w:val="24"/>
        </w:rPr>
        <w:t>.</w:t>
      </w:r>
    </w:p>
    <w:p w14:paraId="00D2AA73">
      <w:pPr>
        <w:bidi w:val="0"/>
        <w:spacing w:line="360" w:lineRule="auto"/>
        <w:ind w:left="0" w:leftChars="0" w:firstLine="0" w:firstLineChars="0"/>
        <w:jc w:val="both"/>
        <w:rPr>
          <w:rFonts w:hint="default" w:ascii="Arial" w:hAnsi="Arial" w:cs="Arial"/>
          <w:b w:val="0"/>
          <w:bCs w:val="0"/>
          <w:lang w:val="en-US"/>
        </w:rPr>
      </w:pPr>
    </w:p>
    <w:p w14:paraId="4EB3C3C8">
      <w:pPr>
        <w:numPr>
          <w:ilvl w:val="0"/>
          <w:numId w:val="17"/>
        </w:numPr>
        <w:bidi w:val="0"/>
        <w:spacing w:line="360" w:lineRule="auto"/>
        <w:ind w:left="0" w:leftChars="0" w:firstLine="0" w:firstLineChars="0"/>
        <w:jc w:val="both"/>
        <w:rPr>
          <w:rFonts w:hint="default" w:ascii="Arial" w:hAnsi="Arial" w:cs="Arial"/>
          <w:b w:val="0"/>
          <w:bCs w:val="0"/>
          <w:lang w:val="en-US"/>
        </w:rPr>
      </w:pPr>
      <w:r>
        <w:rPr>
          <w:rFonts w:hint="default" w:ascii="Arial" w:hAnsi="Arial" w:cs="Arial"/>
          <w:b w:val="0"/>
          <w:bCs w:val="0"/>
          <w:lang w:val="en-US"/>
        </w:rPr>
        <w:t>Customer Retention through Long</w:t>
      </w:r>
      <w:r>
        <w:rPr>
          <w:rFonts w:hint="default" w:ascii="Arial" w:hAnsi="Arial" w:cs="Arial"/>
          <w:b w:val="0"/>
          <w:bCs w:val="0"/>
          <w:lang w:val="en-IN"/>
        </w:rPr>
        <w:t xml:space="preserve"> </w:t>
      </w:r>
      <w:r>
        <w:rPr>
          <w:rFonts w:hint="default" w:ascii="Arial" w:hAnsi="Arial" w:cs="Arial"/>
          <w:b w:val="0"/>
          <w:bCs w:val="0"/>
          <w:lang w:val="en-US"/>
        </w:rPr>
        <w:t>Term Partnerships</w:t>
      </w:r>
    </w:p>
    <w:p w14:paraId="7E9D207B">
      <w:pPr>
        <w:numPr>
          <w:ilvl w:val="0"/>
          <w:numId w:val="0"/>
        </w:numPr>
        <w:bidi w:val="0"/>
        <w:spacing w:line="360" w:lineRule="auto"/>
        <w:ind w:left="0" w:leftChars="0" w:firstLine="0" w:firstLineChars="0"/>
        <w:jc w:val="both"/>
        <w:rPr>
          <w:rFonts w:hint="default" w:ascii="Arial" w:hAnsi="Arial" w:cs="Arial"/>
          <w:b w:val="0"/>
          <w:bCs w:val="0"/>
          <w:lang w:val="en-US"/>
        </w:rPr>
      </w:pPr>
    </w:p>
    <w:p w14:paraId="0027BDD0">
      <w:pPr>
        <w:bidi w:val="0"/>
        <w:spacing w:line="360" w:lineRule="auto"/>
        <w:ind w:left="0" w:leftChars="0" w:firstLine="0" w:firstLineChars="0"/>
        <w:jc w:val="both"/>
        <w:rPr>
          <w:rFonts w:hint="default" w:ascii="Arial" w:hAnsi="Arial" w:cs="Arial"/>
          <w:b w:val="0"/>
          <w:bCs w:val="0"/>
          <w:lang w:val="en-US"/>
        </w:rPr>
      </w:pPr>
      <w:r>
        <w:rPr>
          <w:rFonts w:hint="default" w:ascii="Arial" w:hAnsi="Arial" w:cs="Arial"/>
          <w:b w:val="0"/>
          <w:bCs w:val="0"/>
          <w:lang w:val="en-US"/>
        </w:rPr>
        <w:t>The market penetration strategy adopted by Tata Steel involves establishing long</w:t>
      </w:r>
      <w:r>
        <w:rPr>
          <w:rFonts w:hint="default" w:ascii="Arial" w:hAnsi="Arial" w:cs="Arial"/>
          <w:b w:val="0"/>
          <w:bCs w:val="0"/>
          <w:lang w:val="en-IN"/>
        </w:rPr>
        <w:t xml:space="preserve"> </w:t>
      </w:r>
      <w:r>
        <w:rPr>
          <w:rFonts w:hint="default" w:ascii="Arial" w:hAnsi="Arial" w:cs="Arial"/>
          <w:b w:val="0"/>
          <w:bCs w:val="0"/>
          <w:lang w:val="en-US"/>
        </w:rPr>
        <w:t>term relations with industrial consumers in areas such as the automotive industry, construction, engineering, and infrastructure in the UK and Europe. Instead of relying on short-term sales, the company gets long-term supply agreements, providing it with a constant stream of quality steel and making sure the customer always has the materials in stock. The approach ensures both the security of Tata Steel from unstable demand and competition from cheaper importers..(</w:t>
      </w:r>
      <w:r>
        <w:rPr>
          <w:rFonts w:hint="default" w:ascii="Times New Roman" w:hAnsi="Times New Roman" w:cs="Times New Roman"/>
          <w:sz w:val="24"/>
          <w:szCs w:val="24"/>
        </w:rPr>
        <w:t xml:space="preserve">Tata steel UK. (2024a). </w:t>
      </w:r>
      <w:r>
        <w:rPr>
          <w:rFonts w:hint="default" w:ascii="Times New Roman" w:hAnsi="Times New Roman" w:cs="Times New Roman"/>
          <w:i/>
          <w:iCs/>
          <w:sz w:val="24"/>
          <w:szCs w:val="24"/>
        </w:rPr>
        <w:t>Our strategy</w:t>
      </w:r>
      <w:r>
        <w:rPr>
          <w:rFonts w:hint="default" w:cs="Times New Roman"/>
          <w:sz w:val="24"/>
          <w:szCs w:val="24"/>
          <w:lang w:val="en-US"/>
        </w:rPr>
        <w:t>)</w:t>
      </w:r>
      <w:r>
        <w:rPr>
          <w:rFonts w:hint="default" w:ascii="Times New Roman" w:hAnsi="Times New Roman" w:cs="Times New Roman"/>
          <w:sz w:val="24"/>
          <w:szCs w:val="24"/>
        </w:rPr>
        <w:t>.</w:t>
      </w:r>
    </w:p>
    <w:p w14:paraId="42ADFA67">
      <w:pPr>
        <w:bidi w:val="0"/>
        <w:spacing w:line="360" w:lineRule="auto"/>
        <w:ind w:left="0" w:leftChars="0" w:firstLine="0" w:firstLineChars="0"/>
        <w:jc w:val="both"/>
        <w:rPr>
          <w:rFonts w:hint="default" w:ascii="Arial" w:hAnsi="Arial" w:cs="Arial"/>
          <w:b w:val="0"/>
          <w:bCs w:val="0"/>
          <w:lang w:val="en-US"/>
        </w:rPr>
      </w:pPr>
    </w:p>
    <w:p w14:paraId="4099EDA7">
      <w:pPr>
        <w:numPr>
          <w:ilvl w:val="0"/>
          <w:numId w:val="17"/>
        </w:numPr>
        <w:bidi w:val="0"/>
        <w:spacing w:line="360" w:lineRule="auto"/>
        <w:ind w:left="0" w:leftChars="0" w:firstLine="0" w:firstLineChars="0"/>
        <w:jc w:val="both"/>
        <w:rPr>
          <w:rFonts w:hint="default" w:ascii="Arial" w:hAnsi="Arial" w:cs="Arial"/>
          <w:b w:val="0"/>
          <w:bCs w:val="0"/>
          <w:lang w:val="en-US"/>
        </w:rPr>
      </w:pPr>
      <w:r>
        <w:rPr>
          <w:rFonts w:hint="default" w:ascii="Arial" w:hAnsi="Arial" w:eastAsia="SimSun" w:cs="Arial"/>
          <w:b w:val="0"/>
          <w:bCs w:val="0"/>
          <w:sz w:val="24"/>
          <w:szCs w:val="24"/>
        </w:rPr>
        <w:t>Regional Expansion and Capacity Scaling</w:t>
      </w:r>
    </w:p>
    <w:p w14:paraId="7FFE7D1A">
      <w:pPr>
        <w:bidi w:val="0"/>
        <w:spacing w:line="360" w:lineRule="auto"/>
        <w:ind w:left="0" w:leftChars="0" w:firstLine="0" w:firstLineChars="0"/>
        <w:jc w:val="both"/>
        <w:rPr>
          <w:rFonts w:hint="default" w:ascii="Arial" w:hAnsi="Arial" w:eastAsia="SimSun" w:cs="Arial"/>
          <w:b w:val="0"/>
          <w:bCs w:val="0"/>
          <w:sz w:val="24"/>
          <w:szCs w:val="24"/>
        </w:rPr>
      </w:pPr>
    </w:p>
    <w:p w14:paraId="145E77B2">
      <w:pPr>
        <w:pStyle w:val="85"/>
        <w:keepNext w:val="0"/>
        <w:keepLines w:val="0"/>
        <w:widowControl/>
        <w:suppressLineNumbers w:val="0"/>
        <w:spacing w:before="0" w:beforeAutospacing="0" w:after="210" w:afterAutospacing="0" w:line="360" w:lineRule="auto"/>
        <w:jc w:val="both"/>
        <w:rPr>
          <w:rFonts w:hint="default" w:cs="Times New Roman"/>
          <w:sz w:val="24"/>
          <w:szCs w:val="24"/>
          <w:lang w:val="en-US"/>
        </w:rPr>
      </w:pPr>
      <w:r>
        <w:rPr>
          <w:rFonts w:hint="default" w:ascii="Arial" w:hAnsi="Arial" w:eastAsia="SimSun" w:cs="Arial"/>
          <w:b w:val="0"/>
          <w:bCs w:val="0"/>
          <w:sz w:val="24"/>
          <w:szCs w:val="24"/>
        </w:rPr>
        <w:t>The Regional Expansion and Capacity Scaling strategy of Tata Steel is all about developing the company's strength in various regions in India through the creation of capacity for producing goods in various parts of the country. The main aim of Tata Steel through the use of this strategy is to ensure that the company is capable of increasing its capacity for the production of crude steel to 30 MnTPA (million tonnes per annum) by the year 2025. This will help the company to be able to fulfill the growing demands for steel among various industries such as construction, infrastructure, automobiles, and engineering industries. Through regional expansion and capacity scaling, Tata Steel will be able to expand its manufacturing capacity, create efficient distribution channels, deliver steel products in a better manner to the customers and satisfy their requirements.</w:t>
      </w:r>
      <w:r>
        <w:rPr>
          <w:rFonts w:hint="default" w:ascii="Arial" w:hAnsi="Arial" w:eastAsia="SimSun" w:cs="Arial"/>
          <w:b w:val="0"/>
          <w:bCs w:val="0"/>
          <w:sz w:val="24"/>
          <w:szCs w:val="24"/>
          <w:lang w:val="en-US"/>
        </w:rPr>
        <w:t>(</w:t>
      </w:r>
      <w:r>
        <w:rPr>
          <w:rFonts w:hint="default" w:ascii="Times New Roman" w:hAnsi="Times New Roman" w:cs="Times New Roman"/>
          <w:sz w:val="24"/>
          <w:szCs w:val="24"/>
        </w:rPr>
        <w:t xml:space="preserve">Tata Steel (2019). </w:t>
      </w:r>
      <w:r>
        <w:rPr>
          <w:rFonts w:hint="default" w:ascii="Times New Roman" w:hAnsi="Times New Roman" w:cs="Times New Roman"/>
          <w:i/>
          <w:iCs/>
          <w:sz w:val="24"/>
          <w:szCs w:val="24"/>
        </w:rPr>
        <w:t>Tata steel - strategy</w:t>
      </w:r>
      <w:r>
        <w:rPr>
          <w:rFonts w:hint="default" w:ascii="Times New Roman" w:hAnsi="Times New Roman" w:cs="Times New Roman"/>
          <w:sz w:val="24"/>
          <w:szCs w:val="24"/>
        </w:rPr>
        <w:t>. Www.tatasteel.com.</w:t>
      </w:r>
      <w:r>
        <w:rPr>
          <w:rFonts w:hint="default" w:cs="Times New Roman"/>
          <w:sz w:val="24"/>
          <w:szCs w:val="24"/>
          <w:lang w:val="en-US"/>
        </w:rPr>
        <w:t>)</w:t>
      </w:r>
    </w:p>
    <w:p w14:paraId="70BAD07E">
      <w:pPr>
        <w:pStyle w:val="85"/>
        <w:keepNext w:val="0"/>
        <w:keepLines w:val="0"/>
        <w:widowControl/>
        <w:suppressLineNumbers w:val="0"/>
        <w:spacing w:before="0" w:beforeAutospacing="0" w:after="210" w:afterAutospacing="0" w:line="360" w:lineRule="auto"/>
        <w:jc w:val="both"/>
        <w:rPr>
          <w:rFonts w:hint="default" w:cs="Times New Roman"/>
          <w:sz w:val="24"/>
          <w:szCs w:val="24"/>
          <w:lang w:val="en-US"/>
        </w:rPr>
      </w:pPr>
    </w:p>
    <w:p w14:paraId="05BBE537">
      <w:pPr>
        <w:bidi w:val="0"/>
        <w:spacing w:line="360" w:lineRule="auto"/>
        <w:jc w:val="both"/>
        <w:rPr>
          <w:rFonts w:hint="default" w:ascii="Arial" w:hAnsi="Arial" w:cs="Arial"/>
          <w:b/>
          <w:bCs/>
          <w:lang w:val="en-IN"/>
        </w:rPr>
      </w:pPr>
      <w:r>
        <w:rPr>
          <w:rFonts w:hint="default" w:ascii="Arial" w:hAnsi="Arial" w:cs="Arial"/>
          <w:b/>
          <w:bCs/>
          <w:lang w:val="en-IN"/>
        </w:rPr>
        <w:t xml:space="preserve">Market Development </w:t>
      </w:r>
    </w:p>
    <w:p w14:paraId="01D77ADC">
      <w:pPr>
        <w:bidi w:val="0"/>
        <w:spacing w:line="360" w:lineRule="auto"/>
        <w:jc w:val="both"/>
        <w:rPr>
          <w:rFonts w:hint="default" w:ascii="Arial" w:hAnsi="Arial" w:cs="Arial"/>
          <w:b w:val="0"/>
          <w:bCs w:val="0"/>
          <w:lang w:val="en-IN"/>
        </w:rPr>
      </w:pPr>
    </w:p>
    <w:p w14:paraId="0EAA2088">
      <w:pPr>
        <w:pStyle w:val="85"/>
        <w:keepNext w:val="0"/>
        <w:keepLines w:val="0"/>
        <w:widowControl/>
        <w:suppressLineNumbers w:val="0"/>
        <w:spacing w:before="0" w:beforeAutospacing="0" w:after="210" w:afterAutospacing="0" w:line="360" w:lineRule="auto"/>
        <w:rPr>
          <w:rFonts w:hint="default" w:ascii="Times New Roman" w:hAnsi="Times New Roman" w:cs="Times New Roman"/>
          <w:sz w:val="24"/>
          <w:szCs w:val="24"/>
        </w:rPr>
      </w:pPr>
      <w:r>
        <w:rPr>
          <w:rFonts w:hint="default" w:ascii="Arial" w:hAnsi="Arial" w:cs="Arial"/>
          <w:b w:val="0"/>
          <w:bCs w:val="0"/>
          <w:lang w:val="en-IN"/>
        </w:rPr>
        <w:t>Market development is an Ansoff Matrix growth strategy in which a company seeks to increase sales by introducing its existing products into new markets or targeting new customer segments. Market development for Tata Steel is centered around growing its production capabilities as well as increasing its presence in new regional markets within India. Tata Steel aims at developing itself in high value sectors such as automobiles, infrastructure, construction and engineering through offering superior steel products. Additionally, the firm seeks to enhance its logistics and manufacturing processes so as to facilitate quicker deliveries. In addition to business growth, Tata Steel is engaged in sustainable activities such as carbon reduction and efficient use of resources.</w:t>
      </w:r>
      <w:r>
        <w:rPr>
          <w:rFonts w:hint="default" w:ascii="Arial" w:hAnsi="Arial" w:cs="Arial"/>
          <w:b w:val="0"/>
          <w:bCs w:val="0"/>
          <w:lang w:val="en-US"/>
        </w:rPr>
        <w:t>(</w:t>
      </w:r>
      <w:r>
        <w:rPr>
          <w:rFonts w:hint="default" w:ascii="Times New Roman" w:hAnsi="Times New Roman" w:cs="Times New Roman"/>
          <w:sz w:val="24"/>
          <w:szCs w:val="24"/>
        </w:rPr>
        <w:t xml:space="preserve">Tatasteel.com. (2023). </w:t>
      </w:r>
      <w:r>
        <w:rPr>
          <w:rFonts w:hint="default" w:ascii="Times New Roman" w:hAnsi="Times New Roman" w:cs="Times New Roman"/>
          <w:i/>
          <w:iCs/>
          <w:sz w:val="24"/>
          <w:szCs w:val="24"/>
        </w:rPr>
        <w:t>Tata steel annual report 2023-2024</w:t>
      </w:r>
      <w:r>
        <w:rPr>
          <w:rFonts w:hint="default" w:cs="Times New Roman"/>
          <w:i/>
          <w:iCs/>
          <w:sz w:val="24"/>
          <w:szCs w:val="24"/>
          <w:lang w:val="en-US"/>
        </w:rPr>
        <w:t>)</w:t>
      </w:r>
      <w:r>
        <w:rPr>
          <w:rFonts w:hint="default" w:ascii="Times New Roman" w:hAnsi="Times New Roman" w:cs="Times New Roman"/>
          <w:sz w:val="24"/>
          <w:szCs w:val="24"/>
        </w:rPr>
        <w:t xml:space="preserve">. </w:t>
      </w:r>
    </w:p>
    <w:p w14:paraId="79E7CB0E">
      <w:pPr>
        <w:bidi w:val="0"/>
        <w:spacing w:line="360" w:lineRule="auto"/>
        <w:jc w:val="both"/>
        <w:rPr>
          <w:rFonts w:hint="default" w:ascii="Arial" w:hAnsi="Arial" w:cs="Arial"/>
          <w:b w:val="0"/>
          <w:bCs w:val="0"/>
          <w:lang w:val="en-US"/>
        </w:rPr>
      </w:pPr>
    </w:p>
    <w:p w14:paraId="5B8E2F51">
      <w:pPr>
        <w:bidi w:val="0"/>
        <w:spacing w:line="360" w:lineRule="auto"/>
        <w:jc w:val="both"/>
        <w:rPr>
          <w:rFonts w:hint="default" w:ascii="Arial" w:hAnsi="Arial" w:cs="Arial"/>
          <w:b w:val="0"/>
          <w:bCs w:val="0"/>
          <w:lang w:val="en-IN"/>
        </w:rPr>
      </w:pPr>
    </w:p>
    <w:p w14:paraId="6D092D5C">
      <w:pPr>
        <w:numPr>
          <w:ilvl w:val="0"/>
          <w:numId w:val="18"/>
        </w:numPr>
        <w:bidi w:val="0"/>
        <w:spacing w:line="360" w:lineRule="auto"/>
        <w:jc w:val="both"/>
        <w:rPr>
          <w:rFonts w:hint="default" w:ascii="Arial" w:hAnsi="Arial" w:cs="Arial"/>
          <w:b/>
          <w:bCs/>
          <w:lang w:val="en-IN"/>
        </w:rPr>
      </w:pPr>
      <w:r>
        <w:rPr>
          <w:rFonts w:hint="default" w:ascii="Arial" w:hAnsi="Arial" w:eastAsia="SimSun" w:cs="Arial"/>
          <w:b/>
          <w:bCs/>
          <w:sz w:val="24"/>
          <w:szCs w:val="24"/>
        </w:rPr>
        <w:t>Capacity Expansion &amp; Leadership</w:t>
      </w:r>
    </w:p>
    <w:p w14:paraId="15FDAD4B">
      <w:pPr>
        <w:numPr>
          <w:ilvl w:val="0"/>
          <w:numId w:val="0"/>
        </w:numPr>
        <w:bidi w:val="0"/>
        <w:spacing w:line="360" w:lineRule="auto"/>
        <w:jc w:val="both"/>
        <w:rPr>
          <w:rFonts w:hint="default" w:ascii="Arial" w:hAnsi="Arial" w:cs="Arial"/>
          <w:b w:val="0"/>
          <w:bCs w:val="0"/>
          <w:lang w:val="en-IN"/>
        </w:rPr>
      </w:pPr>
    </w:p>
    <w:p w14:paraId="0B30B220">
      <w:pPr>
        <w:pStyle w:val="85"/>
        <w:keepNext w:val="0"/>
        <w:keepLines w:val="0"/>
        <w:widowControl/>
        <w:suppressLineNumbers w:val="0"/>
        <w:spacing w:before="0" w:beforeAutospacing="0" w:after="210" w:afterAutospacing="0" w:line="360" w:lineRule="auto"/>
        <w:rPr>
          <w:rFonts w:hint="default" w:ascii="Times New Roman" w:hAnsi="Times New Roman" w:cs="Times New Roman"/>
          <w:sz w:val="24"/>
          <w:szCs w:val="24"/>
          <w:lang w:val="en-US"/>
        </w:rPr>
      </w:pPr>
      <w:r>
        <w:rPr>
          <w:rFonts w:hint="default" w:ascii="Arial" w:hAnsi="Arial" w:cs="Arial"/>
          <w:b w:val="0"/>
          <w:bCs w:val="0"/>
          <w:lang w:val="en-IN"/>
        </w:rPr>
        <w:t>Expansion of Capacity &amp; Leadership at Tata Steel: Tata Steel plans to expand its crude steel manufacturing capacity to 35–40 MTPA by 2030 through a mixture of organic capacity expansions in existing facilities and strategic acquisitions in India. The key priority of Tata Steel is expanding the capacity of Kalinganagar Plant in order to allow Tata Steel to manufacture more high-value-added steel for premium industries such as automotive, infrastructure, engineering and construction. With the help of capacity expansion, Tata Steel will be able to cope with the rising demand for steel and achieve greater leadership in the Indian market.</w:t>
      </w:r>
      <w:r>
        <w:rPr>
          <w:rFonts w:hint="default" w:ascii="Arial" w:hAnsi="Arial" w:cs="Arial"/>
          <w:b w:val="0"/>
          <w:bCs w:val="0"/>
          <w:lang w:val="en-US"/>
        </w:rPr>
        <w:t>(</w:t>
      </w:r>
      <w:r>
        <w:rPr>
          <w:rFonts w:hint="default" w:ascii="Times New Roman" w:hAnsi="Times New Roman" w:cs="Times New Roman"/>
          <w:sz w:val="24"/>
          <w:szCs w:val="24"/>
        </w:rPr>
        <w:t xml:space="preserve">(2025). </w:t>
      </w:r>
      <w:r>
        <w:rPr>
          <w:rFonts w:hint="default" w:ascii="Times New Roman" w:hAnsi="Times New Roman" w:cs="Times New Roman"/>
          <w:i/>
          <w:iCs/>
          <w:sz w:val="24"/>
          <w:szCs w:val="24"/>
        </w:rPr>
        <w:t>Tata steel’s global expansion: Strong growth in India, UK operations under transition</w:t>
      </w:r>
      <w:r>
        <w:rPr>
          <w:rFonts w:hint="default" w:cs="Times New Roman"/>
          <w:i/>
          <w:iCs/>
          <w:sz w:val="24"/>
          <w:szCs w:val="24"/>
          <w:lang w:val="en-US"/>
        </w:rPr>
        <w:t>)</w:t>
      </w:r>
      <w:r>
        <w:rPr>
          <w:rFonts w:hint="default" w:ascii="Times New Roman" w:hAnsi="Times New Roman" w:cs="Times New Roman"/>
          <w:sz w:val="24"/>
          <w:szCs w:val="24"/>
        </w:rPr>
        <w:t>.</w:t>
      </w:r>
    </w:p>
    <w:p w14:paraId="7FDFFBF1">
      <w:pPr>
        <w:numPr>
          <w:ilvl w:val="0"/>
          <w:numId w:val="18"/>
        </w:numPr>
        <w:bidi w:val="0"/>
        <w:spacing w:line="360" w:lineRule="auto"/>
        <w:ind w:left="0" w:leftChars="0" w:firstLine="0" w:firstLineChars="0"/>
        <w:jc w:val="both"/>
        <w:rPr>
          <w:rFonts w:hint="default" w:ascii="Arial" w:hAnsi="Arial" w:cs="Arial"/>
          <w:b/>
          <w:bCs/>
          <w:lang w:val="en-IN"/>
        </w:rPr>
      </w:pPr>
      <w:r>
        <w:rPr>
          <w:rFonts w:hint="default" w:ascii="Arial" w:hAnsi="Arial" w:cs="Arial"/>
          <w:b/>
          <w:bCs/>
          <w:lang w:val="en-IN"/>
        </w:rPr>
        <w:t>Rural and Global Market Expansion</w:t>
      </w:r>
    </w:p>
    <w:p w14:paraId="202293C2">
      <w:pPr>
        <w:numPr>
          <w:ilvl w:val="0"/>
          <w:numId w:val="0"/>
        </w:numPr>
        <w:bidi w:val="0"/>
        <w:spacing w:line="360" w:lineRule="auto"/>
        <w:ind w:leftChars="0"/>
        <w:jc w:val="both"/>
        <w:rPr>
          <w:rFonts w:hint="default" w:ascii="Arial" w:hAnsi="Arial" w:cs="Arial"/>
          <w:b w:val="0"/>
          <w:bCs w:val="0"/>
          <w:lang w:val="en-IN"/>
        </w:rPr>
      </w:pPr>
    </w:p>
    <w:p w14:paraId="6DBE0308">
      <w:pPr>
        <w:pStyle w:val="85"/>
        <w:keepNext w:val="0"/>
        <w:keepLines w:val="0"/>
        <w:widowControl/>
        <w:suppressLineNumbers w:val="0"/>
        <w:spacing w:before="0" w:beforeAutospacing="0" w:after="210" w:afterAutospacing="0" w:line="360" w:lineRule="auto"/>
        <w:jc w:val="both"/>
        <w:rPr>
          <w:rFonts w:hint="default" w:cs="Times New Roman"/>
          <w:sz w:val="24"/>
          <w:szCs w:val="24"/>
          <w:lang w:val="en-US"/>
        </w:rPr>
      </w:pPr>
      <w:r>
        <w:rPr>
          <w:rFonts w:hint="default" w:ascii="Arial" w:hAnsi="Arial" w:cs="Arial"/>
          <w:sz w:val="24"/>
          <w:szCs w:val="24"/>
        </w:rPr>
        <w:t>The market expansion policy of Tata Steel is aimed at extending the reach of its existing steel products into new markets domestically as well as internationally. Tata Steel creates awareness about the usage of steel in India in rural areas through various campaigns undertaken by Tata Steel Rural Development Society (TSRDS). On the other hand, Tata Steel has operations in more than 50 countries around the world, which enables the company to expand geographically and tap into newer markets. Thus, with its rural as well as global market expansion, Tata Steel not only increases its market share and customer base but also helps it grow as a business entity while selling its existing range of products.</w:t>
      </w:r>
      <w:r>
        <w:rPr>
          <w:rFonts w:hint="default" w:ascii="Arial" w:hAnsi="Arial" w:cs="Arial"/>
          <w:sz w:val="24"/>
          <w:szCs w:val="24"/>
          <w:lang w:val="en-US"/>
        </w:rPr>
        <w:t>(</w:t>
      </w:r>
      <w:r>
        <w:rPr>
          <w:rFonts w:hint="default" w:ascii="Times New Roman" w:hAnsi="Times New Roman" w:cs="Times New Roman"/>
          <w:sz w:val="24"/>
          <w:szCs w:val="24"/>
        </w:rPr>
        <w:t xml:space="preserve">Torres, V. (2026). </w:t>
      </w:r>
      <w:r>
        <w:rPr>
          <w:rFonts w:hint="default" w:ascii="Times New Roman" w:hAnsi="Times New Roman" w:cs="Times New Roman"/>
          <w:i/>
          <w:iCs/>
          <w:sz w:val="24"/>
          <w:szCs w:val="24"/>
        </w:rPr>
        <w:t>MGT-Growth-Strategy-TATA-STEEL.docx</w:t>
      </w:r>
      <w:r>
        <w:rPr>
          <w:rFonts w:hint="default" w:ascii="Times New Roman" w:hAnsi="Times New Roman" w:cs="Times New Roman"/>
          <w:sz w:val="24"/>
          <w:szCs w:val="24"/>
        </w:rPr>
        <w:t>.</w:t>
      </w:r>
      <w:r>
        <w:rPr>
          <w:rFonts w:hint="default" w:cs="Times New Roman"/>
          <w:sz w:val="24"/>
          <w:szCs w:val="24"/>
          <w:lang w:val="en-US"/>
        </w:rPr>
        <w:t>)</w:t>
      </w:r>
    </w:p>
    <w:p w14:paraId="1D86342F">
      <w:pPr>
        <w:pStyle w:val="85"/>
        <w:keepNext w:val="0"/>
        <w:keepLines w:val="0"/>
        <w:widowControl/>
        <w:suppressLineNumbers w:val="0"/>
        <w:spacing w:before="0" w:beforeAutospacing="0" w:after="210" w:afterAutospacing="0" w:line="360" w:lineRule="auto"/>
        <w:jc w:val="both"/>
        <w:rPr>
          <w:rFonts w:hint="default" w:cs="Times New Roman"/>
          <w:sz w:val="24"/>
          <w:szCs w:val="24"/>
          <w:lang w:val="en-US"/>
        </w:rPr>
      </w:pPr>
    </w:p>
    <w:p w14:paraId="4B5463EA">
      <w:pPr>
        <w:pStyle w:val="85"/>
        <w:keepNext w:val="0"/>
        <w:keepLines w:val="0"/>
        <w:widowControl/>
        <w:suppressLineNumbers w:val="0"/>
        <w:spacing w:before="0" w:beforeAutospacing="0" w:after="210" w:afterAutospacing="0" w:line="360" w:lineRule="auto"/>
        <w:jc w:val="both"/>
        <w:rPr>
          <w:rFonts w:hint="default" w:ascii="Arial" w:hAnsi="Arial" w:cs="Arial"/>
          <w:b/>
          <w:bCs/>
          <w:sz w:val="24"/>
          <w:szCs w:val="24"/>
          <w:lang w:val="en-US"/>
        </w:rPr>
      </w:pPr>
      <w:r>
        <w:rPr>
          <w:rFonts w:hint="default" w:ascii="Arial" w:hAnsi="Arial" w:cs="Arial"/>
          <w:b/>
          <w:bCs/>
          <w:sz w:val="24"/>
          <w:szCs w:val="24"/>
          <w:lang w:val="en-US"/>
        </w:rPr>
        <w:t>Advantages of Ansoff matrix</w:t>
      </w:r>
    </w:p>
    <w:p w14:paraId="62DC8D32">
      <w:pPr>
        <w:pStyle w:val="85"/>
        <w:keepNext w:val="0"/>
        <w:keepLines w:val="0"/>
        <w:widowControl/>
        <w:numPr>
          <w:ilvl w:val="0"/>
          <w:numId w:val="19"/>
        </w:numPr>
        <w:suppressLineNumbers w:val="0"/>
        <w:spacing w:before="0" w:beforeAutospacing="0" w:after="210" w:afterAutospacing="0" w:line="360" w:lineRule="auto"/>
        <w:ind w:left="420" w:leftChars="0" w:hanging="420" w:firstLineChars="0"/>
        <w:jc w:val="both"/>
        <w:rPr>
          <w:rFonts w:hint="default" w:ascii="Arial" w:hAnsi="Arial" w:cs="Arial"/>
          <w:b w:val="0"/>
          <w:bCs w:val="0"/>
          <w:sz w:val="24"/>
          <w:szCs w:val="24"/>
          <w:lang w:val="en-US"/>
        </w:rPr>
      </w:pPr>
      <w:r>
        <w:rPr>
          <w:rFonts w:hint="default" w:ascii="Arial" w:hAnsi="Arial" w:cs="Arial"/>
          <w:b w:val="0"/>
          <w:bCs w:val="0"/>
          <w:sz w:val="24"/>
          <w:szCs w:val="24"/>
          <w:lang w:val="en-US"/>
        </w:rPr>
        <w:t>The Ansoff Matrix offers an effective tool for analysing business opportunities for growth through four possible strategies: market penetration, market development, product development, and diversification.</w:t>
      </w:r>
    </w:p>
    <w:p w14:paraId="1A06EE76">
      <w:pPr>
        <w:pStyle w:val="85"/>
        <w:keepNext w:val="0"/>
        <w:keepLines w:val="0"/>
        <w:widowControl/>
        <w:numPr>
          <w:ilvl w:val="0"/>
          <w:numId w:val="19"/>
        </w:numPr>
        <w:suppressLineNumbers w:val="0"/>
        <w:spacing w:before="0" w:beforeAutospacing="0" w:after="210" w:afterAutospacing="0" w:line="360" w:lineRule="auto"/>
        <w:ind w:left="420" w:leftChars="0" w:hanging="420" w:firstLineChars="0"/>
        <w:jc w:val="both"/>
        <w:rPr>
          <w:rFonts w:hint="default" w:ascii="Arial" w:hAnsi="Arial" w:cs="Arial"/>
          <w:b w:val="0"/>
          <w:bCs w:val="0"/>
          <w:sz w:val="24"/>
          <w:szCs w:val="24"/>
          <w:lang w:val="en-US"/>
        </w:rPr>
      </w:pPr>
      <w:r>
        <w:rPr>
          <w:rFonts w:hint="default" w:ascii="Arial" w:hAnsi="Arial" w:cs="Arial"/>
          <w:b w:val="0"/>
          <w:bCs w:val="0"/>
          <w:sz w:val="24"/>
          <w:szCs w:val="24"/>
          <w:lang w:val="en-US"/>
        </w:rPr>
        <w:t>This model can be used by companies such as Tata Steel to determine the most appropriate approach to business growth according to their products and market.</w:t>
      </w:r>
    </w:p>
    <w:p w14:paraId="006373F6">
      <w:pPr>
        <w:pStyle w:val="85"/>
        <w:keepNext w:val="0"/>
        <w:keepLines w:val="0"/>
        <w:widowControl/>
        <w:numPr>
          <w:ilvl w:val="0"/>
          <w:numId w:val="19"/>
        </w:numPr>
        <w:suppressLineNumbers w:val="0"/>
        <w:spacing w:before="0" w:beforeAutospacing="0" w:after="210" w:afterAutospacing="0" w:line="360" w:lineRule="auto"/>
        <w:ind w:left="420" w:leftChars="0" w:hanging="420" w:firstLineChars="0"/>
        <w:jc w:val="both"/>
        <w:rPr>
          <w:rFonts w:hint="default" w:ascii="Arial" w:hAnsi="Arial" w:cs="Arial"/>
          <w:b w:val="0"/>
          <w:bCs w:val="0"/>
          <w:sz w:val="24"/>
          <w:szCs w:val="24"/>
          <w:lang w:val="en-US"/>
        </w:rPr>
      </w:pPr>
      <w:r>
        <w:rPr>
          <w:rFonts w:hint="default" w:ascii="Arial" w:hAnsi="Arial" w:cs="Arial"/>
          <w:b w:val="0"/>
          <w:bCs w:val="0"/>
          <w:sz w:val="24"/>
          <w:szCs w:val="24"/>
          <w:lang w:val="en-US"/>
        </w:rPr>
        <w:t>According to the matrix, market penetration is the strategy with the lowest risk whereas diversification is the most risky one.</w:t>
      </w:r>
    </w:p>
    <w:p w14:paraId="050B8711">
      <w:pPr>
        <w:pStyle w:val="85"/>
        <w:keepNext w:val="0"/>
        <w:keepLines w:val="0"/>
        <w:widowControl/>
        <w:numPr>
          <w:ilvl w:val="0"/>
          <w:numId w:val="19"/>
        </w:numPr>
        <w:suppressLineNumbers w:val="0"/>
        <w:spacing w:before="0" w:beforeAutospacing="0" w:after="210" w:afterAutospacing="0" w:line="360" w:lineRule="auto"/>
        <w:ind w:left="420" w:leftChars="0" w:hanging="420" w:firstLineChars="0"/>
        <w:jc w:val="both"/>
        <w:rPr>
          <w:rFonts w:hint="default" w:ascii="Arial" w:hAnsi="Arial" w:cs="Arial"/>
          <w:b w:val="0"/>
          <w:bCs w:val="0"/>
          <w:sz w:val="24"/>
          <w:szCs w:val="24"/>
          <w:lang w:val="en-US"/>
        </w:rPr>
      </w:pPr>
      <w:r>
        <w:rPr>
          <w:rFonts w:hint="default" w:ascii="Arial" w:hAnsi="Arial" w:cs="Arial"/>
          <w:b w:val="0"/>
          <w:bCs w:val="0"/>
          <w:sz w:val="24"/>
          <w:szCs w:val="24"/>
          <w:lang w:val="en-US"/>
        </w:rPr>
        <w:t>This model allows companies to look for the possibility to grow their business through different strategies.</w:t>
      </w:r>
    </w:p>
    <w:p w14:paraId="5DDB31BC">
      <w:pPr>
        <w:pStyle w:val="85"/>
        <w:keepNext w:val="0"/>
        <w:keepLines w:val="0"/>
        <w:widowControl/>
        <w:numPr>
          <w:ilvl w:val="0"/>
          <w:numId w:val="0"/>
        </w:numPr>
        <w:suppressLineNumbers w:val="0"/>
        <w:spacing w:before="0" w:beforeAutospacing="0" w:after="210" w:afterAutospacing="0" w:line="360" w:lineRule="auto"/>
        <w:ind w:right="0" w:rightChars="0"/>
        <w:jc w:val="both"/>
        <w:rPr>
          <w:rFonts w:hint="default" w:ascii="Arial" w:hAnsi="Arial" w:cs="Arial"/>
          <w:b w:val="0"/>
          <w:bCs w:val="0"/>
          <w:sz w:val="24"/>
          <w:szCs w:val="24"/>
          <w:lang w:val="en-US"/>
        </w:rPr>
      </w:pPr>
    </w:p>
    <w:p w14:paraId="3ECF4811">
      <w:pPr>
        <w:pStyle w:val="85"/>
        <w:keepNext w:val="0"/>
        <w:keepLines w:val="0"/>
        <w:widowControl/>
        <w:suppressLineNumbers w:val="0"/>
        <w:spacing w:before="0" w:beforeAutospacing="0" w:after="210" w:afterAutospacing="0" w:line="360" w:lineRule="auto"/>
        <w:jc w:val="both"/>
        <w:rPr>
          <w:rFonts w:hint="default" w:ascii="Arial" w:hAnsi="Arial" w:cs="Arial"/>
          <w:b/>
          <w:bCs/>
          <w:sz w:val="24"/>
          <w:szCs w:val="24"/>
          <w:lang w:val="en-US"/>
        </w:rPr>
      </w:pPr>
      <w:r>
        <w:rPr>
          <w:rFonts w:hint="default" w:ascii="Arial" w:hAnsi="Arial" w:cs="Arial"/>
          <w:b/>
          <w:bCs/>
          <w:sz w:val="24"/>
          <w:szCs w:val="24"/>
          <w:lang w:val="en-US"/>
        </w:rPr>
        <w:t>Disadvantages of Ansoff matrix</w:t>
      </w:r>
    </w:p>
    <w:p w14:paraId="06C23569">
      <w:pPr>
        <w:pStyle w:val="85"/>
        <w:keepNext w:val="0"/>
        <w:keepLines w:val="0"/>
        <w:widowControl/>
        <w:numPr>
          <w:ilvl w:val="0"/>
          <w:numId w:val="19"/>
        </w:numPr>
        <w:suppressLineNumbers w:val="0"/>
        <w:spacing w:before="0" w:beforeAutospacing="0" w:after="210" w:afterAutospacing="0" w:line="360" w:lineRule="auto"/>
        <w:ind w:left="420" w:leftChars="0" w:hanging="420" w:firstLineChars="0"/>
        <w:jc w:val="both"/>
        <w:rPr>
          <w:rFonts w:hint="default" w:ascii="Arial" w:hAnsi="Arial" w:cs="Arial"/>
          <w:b w:val="0"/>
          <w:bCs w:val="0"/>
          <w:sz w:val="24"/>
          <w:szCs w:val="24"/>
          <w:lang w:val="en-US"/>
        </w:rPr>
      </w:pPr>
      <w:r>
        <w:rPr>
          <w:rFonts w:hint="default" w:ascii="Arial" w:hAnsi="Arial" w:cs="Arial"/>
          <w:b w:val="0"/>
          <w:bCs w:val="0"/>
          <w:sz w:val="24"/>
          <w:szCs w:val="24"/>
          <w:lang w:val="en-US"/>
        </w:rPr>
        <w:t>It takes into account only the products and markets, neglecting the other key aspects like competition, economy, and governmental restrictions.</w:t>
      </w:r>
    </w:p>
    <w:p w14:paraId="73CAA998">
      <w:pPr>
        <w:pStyle w:val="85"/>
        <w:keepNext w:val="0"/>
        <w:keepLines w:val="0"/>
        <w:widowControl/>
        <w:numPr>
          <w:ilvl w:val="0"/>
          <w:numId w:val="19"/>
        </w:numPr>
        <w:suppressLineNumbers w:val="0"/>
        <w:spacing w:before="0" w:beforeAutospacing="0" w:after="210" w:afterAutospacing="0" w:line="360" w:lineRule="auto"/>
        <w:ind w:left="420" w:leftChars="0" w:hanging="420" w:firstLineChars="0"/>
        <w:jc w:val="both"/>
        <w:rPr>
          <w:rFonts w:hint="default" w:ascii="Arial" w:hAnsi="Arial" w:cs="Arial"/>
          <w:b w:val="0"/>
          <w:bCs w:val="0"/>
          <w:sz w:val="24"/>
          <w:szCs w:val="24"/>
          <w:lang w:val="en-US"/>
        </w:rPr>
      </w:pPr>
      <w:r>
        <w:rPr>
          <w:rFonts w:hint="default" w:ascii="Arial" w:hAnsi="Arial" w:cs="Arial"/>
          <w:b w:val="0"/>
          <w:bCs w:val="0"/>
          <w:sz w:val="24"/>
          <w:szCs w:val="24"/>
          <w:lang w:val="en-US"/>
        </w:rPr>
        <w:t>Selection of a particular strategy from the matrix cannot provide guaranteed business development due to possible changes in the market situation.</w:t>
      </w:r>
    </w:p>
    <w:p w14:paraId="718BD024">
      <w:pPr>
        <w:pStyle w:val="85"/>
        <w:keepNext w:val="0"/>
        <w:keepLines w:val="0"/>
        <w:widowControl/>
        <w:numPr>
          <w:ilvl w:val="0"/>
          <w:numId w:val="19"/>
        </w:numPr>
        <w:suppressLineNumbers w:val="0"/>
        <w:spacing w:before="0" w:beforeAutospacing="0" w:after="210" w:afterAutospacing="0" w:line="360" w:lineRule="auto"/>
        <w:ind w:left="420" w:leftChars="0" w:hanging="420" w:firstLineChars="0"/>
        <w:jc w:val="both"/>
        <w:rPr>
          <w:rFonts w:hint="default" w:ascii="Arial" w:hAnsi="Arial" w:cs="Arial"/>
          <w:b w:val="0"/>
          <w:bCs w:val="0"/>
          <w:sz w:val="24"/>
          <w:szCs w:val="24"/>
          <w:lang w:val="en-US"/>
        </w:rPr>
      </w:pPr>
      <w:r>
        <w:rPr>
          <w:rFonts w:hint="default" w:ascii="Arial" w:hAnsi="Arial" w:cs="Arial"/>
          <w:b w:val="0"/>
          <w:bCs w:val="0"/>
          <w:sz w:val="24"/>
          <w:szCs w:val="24"/>
          <w:lang w:val="en-US"/>
        </w:rPr>
        <w:t>Despite the fact that the matrix evaluates the level of risk relatively, it doesn’t explain ways of managing them.</w:t>
      </w:r>
    </w:p>
    <w:p w14:paraId="51085F7D">
      <w:pPr>
        <w:pStyle w:val="85"/>
        <w:keepNext w:val="0"/>
        <w:keepLines w:val="0"/>
        <w:widowControl/>
        <w:numPr>
          <w:ilvl w:val="0"/>
          <w:numId w:val="19"/>
        </w:numPr>
        <w:suppressLineNumbers w:val="0"/>
        <w:spacing w:before="0" w:beforeAutospacing="0" w:after="210" w:afterAutospacing="0" w:line="360" w:lineRule="auto"/>
        <w:ind w:left="420" w:leftChars="0" w:hanging="420" w:firstLineChars="0"/>
        <w:jc w:val="both"/>
        <w:rPr>
          <w:rFonts w:hint="default" w:ascii="Arial" w:hAnsi="Arial" w:cs="Arial"/>
          <w:b w:val="0"/>
          <w:bCs w:val="0"/>
          <w:sz w:val="24"/>
          <w:szCs w:val="24"/>
          <w:lang w:val="en-US"/>
        </w:rPr>
      </w:pPr>
      <w:r>
        <w:rPr>
          <w:rFonts w:hint="default" w:ascii="Arial" w:hAnsi="Arial" w:cs="Arial"/>
          <w:b w:val="0"/>
          <w:bCs w:val="0"/>
          <w:sz w:val="24"/>
          <w:szCs w:val="24"/>
          <w:lang w:val="en-US"/>
        </w:rPr>
        <w:t>This matrix does not take into account the fact whether the company possesses enough money, technologies, or people who are qualified enough to realize the selected strategy.</w:t>
      </w:r>
    </w:p>
    <w:p w14:paraId="7A46752B">
      <w:pPr>
        <w:pStyle w:val="85"/>
        <w:keepNext w:val="0"/>
        <w:keepLines w:val="0"/>
        <w:widowControl/>
        <w:numPr>
          <w:ilvl w:val="0"/>
          <w:numId w:val="0"/>
        </w:numPr>
        <w:suppressLineNumbers w:val="0"/>
        <w:spacing w:before="0" w:beforeAutospacing="0" w:after="210" w:afterAutospacing="0" w:line="360" w:lineRule="auto"/>
        <w:ind w:leftChars="0" w:right="0" w:rightChars="0"/>
        <w:jc w:val="both"/>
        <w:rPr>
          <w:rFonts w:hint="default" w:ascii="Arial" w:hAnsi="Arial" w:cs="Arial"/>
          <w:b w:val="0"/>
          <w:bCs w:val="0"/>
          <w:sz w:val="24"/>
          <w:szCs w:val="24"/>
          <w:lang w:val="en-US"/>
        </w:rPr>
      </w:pPr>
    </w:p>
    <w:p w14:paraId="1FB2793F">
      <w:pPr>
        <w:pStyle w:val="85"/>
        <w:keepNext w:val="0"/>
        <w:keepLines w:val="0"/>
        <w:widowControl/>
        <w:numPr>
          <w:ilvl w:val="1"/>
          <w:numId w:val="16"/>
        </w:numPr>
        <w:suppressLineNumbers w:val="0"/>
        <w:spacing w:before="0" w:beforeAutospacing="1" w:after="0" w:afterAutospacing="1" w:line="360" w:lineRule="auto"/>
        <w:ind w:leftChars="0" w:right="0" w:rightChars="0"/>
        <w:jc w:val="both"/>
        <w:rPr>
          <w:rFonts w:hint="default" w:ascii="Arial" w:hAnsi="Arial" w:cs="Arial"/>
          <w:b w:val="0"/>
          <w:bCs w:val="0"/>
          <w:color w:val="auto"/>
          <w:sz w:val="24"/>
          <w:szCs w:val="24"/>
        </w:rPr>
      </w:pPr>
      <w:r>
        <w:rPr>
          <w:rFonts w:hint="default" w:ascii="Arial" w:hAnsi="Arial" w:cs="Arial"/>
          <w:b/>
          <w:bCs/>
          <w:color w:val="auto"/>
          <w:sz w:val="24"/>
          <w:szCs w:val="24"/>
          <w:lang w:val="en-US"/>
        </w:rPr>
        <w:t xml:space="preserve">  </w:t>
      </w:r>
      <w:r>
        <w:rPr>
          <w:rFonts w:hint="default" w:ascii="Arial" w:hAnsi="Arial" w:cs="Arial"/>
          <w:b/>
          <w:bCs/>
          <w:color w:val="auto"/>
          <w:sz w:val="24"/>
          <w:szCs w:val="24"/>
        </w:rPr>
        <w:t xml:space="preserve"> Competitive Advantage Through a Lower-Carbon Business Model</w:t>
      </w:r>
    </w:p>
    <w:p w14:paraId="2634755D">
      <w:pPr>
        <w:pStyle w:val="85"/>
        <w:keepNext w:val="0"/>
        <w:keepLines w:val="0"/>
        <w:widowControl/>
        <w:suppressLineNumbers w:val="0"/>
        <w:spacing w:before="0" w:beforeAutospacing="0" w:after="210" w:afterAutospacing="0" w:line="360" w:lineRule="auto"/>
        <w:rPr>
          <w:rFonts w:hint="default" w:ascii="Times New Roman" w:hAnsi="Times New Roman" w:cs="Times New Roman"/>
          <w:sz w:val="24"/>
          <w:szCs w:val="24"/>
        </w:rPr>
      </w:pPr>
      <w:r>
        <w:rPr>
          <w:rFonts w:hint="default" w:ascii="Arial" w:hAnsi="Arial" w:cs="Arial"/>
          <w:b w:val="0"/>
          <w:bCs w:val="0"/>
          <w:color w:val="auto"/>
          <w:sz w:val="24"/>
          <w:szCs w:val="24"/>
        </w:rPr>
        <w:t>The Generic Strategies of Michael Porter are fundamental business models that describe three main routes of achieving competitive advantage</w:t>
      </w:r>
      <w:r>
        <w:rPr>
          <w:rFonts w:hint="default" w:ascii="Arial" w:hAnsi="Arial" w:cs="Arial"/>
          <w:b w:val="0"/>
          <w:bCs w:val="0"/>
          <w:color w:val="auto"/>
          <w:sz w:val="24"/>
          <w:szCs w:val="24"/>
          <w:lang w:val="en-US"/>
        </w:rPr>
        <w:t xml:space="preserve"> </w:t>
      </w:r>
      <w:r>
        <w:rPr>
          <w:rFonts w:hint="default" w:ascii="Arial" w:hAnsi="Arial" w:cs="Arial"/>
          <w:b w:val="0"/>
          <w:bCs w:val="0"/>
          <w:color w:val="auto"/>
          <w:sz w:val="24"/>
          <w:szCs w:val="24"/>
        </w:rPr>
        <w:t>Cost Leadership, Differentiation, and Focus</w:t>
      </w:r>
      <w:r>
        <w:rPr>
          <w:rFonts w:hint="default" w:ascii="Arial" w:hAnsi="Arial" w:cs="Arial"/>
          <w:b w:val="0"/>
          <w:bCs w:val="0"/>
          <w:color w:val="auto"/>
          <w:sz w:val="24"/>
          <w:szCs w:val="24"/>
          <w:lang w:val="en-US"/>
        </w:rPr>
        <w:t>(</w:t>
      </w:r>
      <w:r>
        <w:rPr>
          <w:rFonts w:hint="default" w:ascii="Times New Roman" w:hAnsi="Times New Roman" w:cs="Times New Roman"/>
          <w:sz w:val="24"/>
          <w:szCs w:val="24"/>
        </w:rPr>
        <w:t xml:space="preserve">University Of Cambridge (2020). </w:t>
      </w:r>
      <w:r>
        <w:rPr>
          <w:rFonts w:hint="default" w:ascii="Times New Roman" w:hAnsi="Times New Roman" w:cs="Times New Roman"/>
          <w:i/>
          <w:iCs/>
          <w:sz w:val="24"/>
          <w:szCs w:val="24"/>
        </w:rPr>
        <w:t>Porter’s generic competitive strategies (ways of Competing)</w:t>
      </w:r>
      <w:r>
        <w:rPr>
          <w:rFonts w:hint="default" w:ascii="Arial" w:hAnsi="Arial" w:cs="Arial"/>
          <w:b w:val="0"/>
          <w:bCs w:val="0"/>
          <w:color w:val="auto"/>
          <w:sz w:val="24"/>
          <w:szCs w:val="24"/>
        </w:rPr>
        <w:t>.Tata Steel implements a combination of the Generic Strategy by Porter, mainly focusing on the Cost Leadership strategy with significant integration in the upstream activities and Differentiation Strategy by catering to certain industry segments.</w:t>
      </w:r>
    </w:p>
    <w:p w14:paraId="6FBB7473">
      <w:pPr>
        <w:pStyle w:val="85"/>
        <w:keepNext w:val="0"/>
        <w:keepLines w:val="0"/>
        <w:widowControl/>
        <w:numPr>
          <w:ilvl w:val="0"/>
          <w:numId w:val="0"/>
        </w:numPr>
        <w:suppressLineNumbers w:val="0"/>
        <w:spacing w:before="0" w:beforeAutospacing="1" w:after="0" w:afterAutospacing="1" w:line="360" w:lineRule="auto"/>
        <w:ind w:right="0" w:rightChars="0"/>
        <w:jc w:val="both"/>
        <w:rPr>
          <w:rFonts w:hint="default" w:ascii="Arial" w:hAnsi="Arial" w:cs="Arial"/>
          <w:b w:val="0"/>
          <w:bCs w:val="0"/>
          <w:color w:val="auto"/>
          <w:sz w:val="24"/>
          <w:szCs w:val="24"/>
        </w:rPr>
      </w:pPr>
    </w:p>
    <w:p w14:paraId="16B90812">
      <w:pPr>
        <w:pStyle w:val="85"/>
        <w:keepNext w:val="0"/>
        <w:keepLines w:val="0"/>
        <w:widowControl/>
        <w:numPr>
          <w:ilvl w:val="0"/>
          <w:numId w:val="20"/>
        </w:numPr>
        <w:suppressLineNumbers w:val="0"/>
        <w:spacing w:before="0" w:beforeAutospacing="1" w:after="0" w:afterAutospacing="1" w:line="360" w:lineRule="auto"/>
        <w:ind w:left="0" w:leftChars="0" w:right="0" w:rightChars="0" w:firstLine="0" w:firstLineChars="0"/>
        <w:jc w:val="both"/>
        <w:rPr>
          <w:rFonts w:hint="default" w:ascii="Arial" w:hAnsi="Arial" w:cs="Arial"/>
          <w:b/>
          <w:bCs/>
          <w:color w:val="auto"/>
          <w:sz w:val="24"/>
          <w:szCs w:val="24"/>
        </w:rPr>
      </w:pPr>
      <w:r>
        <w:rPr>
          <w:rFonts w:hint="default" w:ascii="Arial" w:hAnsi="Arial" w:cs="Arial"/>
          <w:b/>
          <w:bCs/>
          <w:color w:val="auto"/>
          <w:sz w:val="24"/>
          <w:szCs w:val="24"/>
        </w:rPr>
        <w:t xml:space="preserve">Cost Leadership </w:t>
      </w:r>
    </w:p>
    <w:p w14:paraId="736A15E7">
      <w:pPr>
        <w:pStyle w:val="85"/>
        <w:keepNext w:val="0"/>
        <w:keepLines w:val="0"/>
        <w:widowControl/>
        <w:suppressLineNumbers w:val="0"/>
        <w:spacing w:before="0" w:beforeAutospacing="0" w:after="210" w:afterAutospacing="0" w:line="360" w:lineRule="auto"/>
        <w:jc w:val="both"/>
        <w:rPr>
          <w:rFonts w:hint="default" w:ascii="Arial" w:hAnsi="Arial" w:cs="Arial"/>
          <w:b/>
          <w:bCs/>
          <w:color w:val="auto"/>
          <w:sz w:val="24"/>
          <w:szCs w:val="24"/>
          <w:lang w:val="en-US"/>
        </w:rPr>
      </w:pPr>
      <w:r>
        <w:rPr>
          <w:rFonts w:hint="default" w:ascii="Arial" w:hAnsi="Arial" w:cs="Arial"/>
          <w:b w:val="0"/>
          <w:bCs w:val="0"/>
          <w:color w:val="auto"/>
          <w:sz w:val="24"/>
          <w:szCs w:val="24"/>
        </w:rPr>
        <w:t>The Tata Steel UK business enterprise is enhancing its cost leadership approach through the use of a production process transformation through the introduction of an Electric Arc Furnace (EAF) in Port Talbot worth £1.25 billion. Through this transformation, the company is shifting from the use of blast furnaces to a downstream production process whereby substrates are imported into the production process, making the manufacturing process more efficient and reducing costs. In addition, the new production approach is predicted to lower carbon emissions by 90%, which will enable Tata Steel to adhere to environmental regulations in its operations. The new approach will make the organization less affected by high energy costs in its production processes.</w:t>
      </w:r>
      <w:r>
        <w:rPr>
          <w:rFonts w:hint="default" w:ascii="Arial" w:hAnsi="Arial" w:cs="Arial"/>
          <w:b w:val="0"/>
          <w:bCs w:val="0"/>
          <w:color w:val="auto"/>
          <w:sz w:val="24"/>
          <w:szCs w:val="24"/>
          <w:lang w:val="en-US"/>
        </w:rPr>
        <w:t>(</w:t>
      </w:r>
      <w:r>
        <w:rPr>
          <w:rFonts w:hint="default" w:ascii="Times New Roman" w:hAnsi="Times New Roman" w:cs="Times New Roman"/>
          <w:sz w:val="24"/>
          <w:szCs w:val="24"/>
        </w:rPr>
        <w:t xml:space="preserve">(2026). </w:t>
      </w:r>
      <w:r>
        <w:rPr>
          <w:rFonts w:hint="default" w:ascii="Times New Roman" w:hAnsi="Times New Roman" w:cs="Times New Roman"/>
          <w:i/>
          <w:iCs/>
          <w:sz w:val="24"/>
          <w:szCs w:val="24"/>
        </w:rPr>
        <w:t>Transitioning through change with Long-Term commitment to the UK</w:t>
      </w:r>
      <w:r>
        <w:rPr>
          <w:rFonts w:hint="default" w:cs="Times New Roman"/>
          <w:i/>
          <w:iCs/>
          <w:sz w:val="24"/>
          <w:szCs w:val="24"/>
          <w:lang w:val="en-US"/>
        </w:rPr>
        <w:t>.</w:t>
      </w:r>
      <w:r>
        <w:rPr>
          <w:rFonts w:hint="default" w:cs="Times New Roman"/>
          <w:sz w:val="24"/>
          <w:szCs w:val="24"/>
          <w:lang w:val="en-US"/>
        </w:rPr>
        <w:t>)</w:t>
      </w:r>
    </w:p>
    <w:p w14:paraId="03E1E875">
      <w:pPr>
        <w:pStyle w:val="85"/>
        <w:keepNext w:val="0"/>
        <w:keepLines w:val="0"/>
        <w:widowControl/>
        <w:numPr>
          <w:ilvl w:val="0"/>
          <w:numId w:val="20"/>
        </w:numPr>
        <w:suppressLineNumbers w:val="0"/>
        <w:spacing w:before="0" w:beforeAutospacing="1" w:after="0" w:afterAutospacing="1" w:line="360" w:lineRule="auto"/>
        <w:ind w:left="0" w:leftChars="0" w:right="0" w:rightChars="0" w:firstLine="0" w:firstLineChars="0"/>
        <w:jc w:val="both"/>
        <w:rPr>
          <w:rFonts w:hint="default" w:ascii="Arial" w:hAnsi="Arial" w:cs="Arial"/>
          <w:b/>
          <w:bCs/>
          <w:color w:val="auto"/>
          <w:sz w:val="24"/>
          <w:szCs w:val="24"/>
        </w:rPr>
      </w:pPr>
      <w:r>
        <w:rPr>
          <w:rFonts w:hint="default" w:ascii="Arial" w:hAnsi="Arial" w:cs="Arial"/>
          <w:b/>
          <w:bCs/>
          <w:color w:val="auto"/>
          <w:sz w:val="24"/>
          <w:szCs w:val="24"/>
        </w:rPr>
        <w:t xml:space="preserve">Differentiation </w:t>
      </w:r>
    </w:p>
    <w:p w14:paraId="6E8E1AFA">
      <w:pPr>
        <w:pStyle w:val="85"/>
        <w:keepNext w:val="0"/>
        <w:keepLines w:val="0"/>
        <w:widowControl/>
        <w:suppressLineNumbers w:val="0"/>
        <w:spacing w:before="0" w:beforeAutospacing="0" w:after="210" w:afterAutospacing="0" w:line="360" w:lineRule="auto"/>
        <w:jc w:val="both"/>
        <w:rPr>
          <w:rFonts w:hint="default" w:ascii="Times New Roman" w:hAnsi="Times New Roman" w:cs="Times New Roman"/>
          <w:sz w:val="24"/>
          <w:szCs w:val="24"/>
        </w:rPr>
      </w:pPr>
      <w:r>
        <w:rPr>
          <w:rFonts w:hint="default" w:ascii="Arial" w:hAnsi="Arial" w:cs="Arial"/>
          <w:b w:val="0"/>
          <w:bCs w:val="0"/>
          <w:color w:val="auto"/>
          <w:sz w:val="24"/>
          <w:szCs w:val="24"/>
        </w:rPr>
        <w:t>The firm uses a differentiation strategy through the provision of high-quality and customized steel products according to the unique needs of various sectors like automotive, construction, engineering, and packaging. Unlike other companies which compete based on pricing and production levels, Tata Steel is concerned about the provision of high quality and technical skills along with innovation in the production of steel products according to customer requirements. Moreover, the firm creates a long-lasting relationship with the customers through providing them with dependable supply, technical assistance, and services. Tata Steel provides more than 50% of the total amount of steel required by car makers in the UK market.</w:t>
      </w:r>
      <w:r>
        <w:rPr>
          <w:rFonts w:hint="default" w:ascii="Arial" w:hAnsi="Arial" w:cs="Arial"/>
          <w:b w:val="0"/>
          <w:bCs w:val="0"/>
          <w:color w:val="auto"/>
          <w:sz w:val="24"/>
          <w:szCs w:val="24"/>
          <w:lang w:val="en-US"/>
        </w:rPr>
        <w:t>(</w:t>
      </w:r>
      <w:r>
        <w:rPr>
          <w:rFonts w:hint="default" w:ascii="Times New Roman" w:hAnsi="Times New Roman" w:cs="Times New Roman"/>
          <w:sz w:val="24"/>
          <w:szCs w:val="24"/>
        </w:rPr>
        <w:t xml:space="preserve">Tata steel UK. (2024a). </w:t>
      </w:r>
      <w:r>
        <w:rPr>
          <w:rFonts w:hint="default" w:ascii="Times New Roman" w:hAnsi="Times New Roman" w:cs="Times New Roman"/>
          <w:i/>
          <w:iCs/>
          <w:sz w:val="24"/>
          <w:szCs w:val="24"/>
        </w:rPr>
        <w:t>Our strategy</w:t>
      </w:r>
      <w:r>
        <w:rPr>
          <w:rFonts w:hint="default" w:cs="Times New Roman"/>
          <w:i/>
          <w:iCs/>
          <w:sz w:val="24"/>
          <w:szCs w:val="24"/>
          <w:lang w:val="en-US"/>
        </w:rPr>
        <w:t>)</w:t>
      </w:r>
      <w:r>
        <w:rPr>
          <w:rFonts w:hint="default" w:ascii="Times New Roman" w:hAnsi="Times New Roman" w:cs="Times New Roman"/>
          <w:sz w:val="24"/>
          <w:szCs w:val="24"/>
        </w:rPr>
        <w:t>.</w:t>
      </w:r>
    </w:p>
    <w:p w14:paraId="7D6CA5F4">
      <w:pPr>
        <w:pStyle w:val="85"/>
        <w:keepNext w:val="0"/>
        <w:keepLines w:val="0"/>
        <w:widowControl/>
        <w:suppressLineNumbers w:val="0"/>
        <w:spacing w:before="0" w:beforeAutospacing="0" w:after="210" w:afterAutospacing="0" w:line="360" w:lineRule="auto"/>
        <w:jc w:val="both"/>
        <w:rPr>
          <w:rFonts w:hint="default" w:ascii="Arial" w:hAnsi="Arial" w:cs="Arial"/>
          <w:b w:val="0"/>
          <w:bCs w:val="0"/>
          <w:sz w:val="24"/>
          <w:szCs w:val="24"/>
          <w:lang w:val="en-IN"/>
        </w:rPr>
      </w:pPr>
      <w:r>
        <w:rPr>
          <w:rFonts w:hint="default" w:ascii="Arial" w:hAnsi="Arial" w:cs="Arial"/>
          <w:b/>
          <w:bCs/>
          <w:sz w:val="24"/>
          <w:szCs w:val="24"/>
          <w:lang w:val="en-IN"/>
        </w:rPr>
        <w:t>Conclusion</w:t>
      </w:r>
    </w:p>
    <w:p w14:paraId="22C0C8A1">
      <w:pPr>
        <w:pStyle w:val="85"/>
        <w:keepNext w:val="0"/>
        <w:keepLines w:val="0"/>
        <w:widowControl/>
        <w:suppressLineNumbers w:val="0"/>
        <w:spacing w:before="0" w:beforeAutospacing="0" w:after="210" w:afterAutospacing="0" w:line="360" w:lineRule="auto"/>
        <w:jc w:val="both"/>
        <w:rPr>
          <w:rFonts w:hint="default" w:ascii="Arial" w:hAnsi="Arial" w:cs="Arial"/>
          <w:b w:val="0"/>
          <w:bCs w:val="0"/>
          <w:sz w:val="24"/>
          <w:szCs w:val="24"/>
          <w:lang w:val="en-IN"/>
        </w:rPr>
      </w:pPr>
      <w:r>
        <w:rPr>
          <w:rFonts w:hint="default" w:ascii="Arial" w:hAnsi="Arial" w:cs="Arial"/>
          <w:b w:val="0"/>
          <w:bCs w:val="0"/>
          <w:sz w:val="24"/>
          <w:szCs w:val="24"/>
          <w:lang w:val="en-IN"/>
        </w:rPr>
        <w:t>In conclusion a</w:t>
      </w:r>
      <w:r>
        <w:rPr>
          <w:rFonts w:hint="default" w:ascii="Arial" w:hAnsi="Arial" w:cs="Arial"/>
          <w:b w:val="0"/>
          <w:bCs w:val="0"/>
          <w:sz w:val="24"/>
          <w:szCs w:val="24"/>
          <w:lang w:val="en-IN"/>
        </w:rPr>
        <w:t xml:space="preserve">s discussed how the marketing environment can be analyzed with respect to the natural and technological environments of Tata Steel by considering the PESTLE approach. This report highlighted the fact that the sustainability of the business, technology, and environmental regulations pose both opportunities and threats for the firm. Also, Ansoff Matrix has been considered in analyzing the growth strategy of Tata Steel by suggesting market penetration and market development as the appropriate approaches to enhance its market strength. Moreover, the competitive advantage of Tata Steel in terms of the Porter’s Generic Strategies has been analyzed and it revealed that the firm uses cost leadership and differentiation as a competitive advantage due to low-carbon steel manufacturing and customer-oriented approach. </w:t>
      </w:r>
    </w:p>
    <w:p w14:paraId="521BA56A">
      <w:pPr>
        <w:pStyle w:val="85"/>
        <w:keepNext w:val="0"/>
        <w:keepLines w:val="0"/>
        <w:widowControl/>
        <w:suppressLineNumbers w:val="0"/>
        <w:spacing w:before="0" w:beforeAutospacing="0" w:after="210" w:afterAutospacing="0" w:line="360" w:lineRule="auto"/>
        <w:jc w:val="both"/>
        <w:rPr>
          <w:rFonts w:hint="default" w:ascii="Times New Roman" w:hAnsi="Times New Roman" w:cs="Times New Roman"/>
          <w:b w:val="0"/>
          <w:bCs w:val="0"/>
          <w:sz w:val="24"/>
          <w:szCs w:val="24"/>
        </w:rPr>
      </w:pPr>
    </w:p>
    <w:p w14:paraId="56572B63">
      <w:pPr>
        <w:pStyle w:val="85"/>
        <w:keepNext w:val="0"/>
        <w:keepLines w:val="0"/>
        <w:widowControl/>
        <w:numPr>
          <w:ilvl w:val="0"/>
          <w:numId w:val="21"/>
        </w:numPr>
        <w:suppressLineNumbers w:val="0"/>
        <w:spacing w:before="0" w:beforeAutospacing="1" w:after="0" w:afterAutospacing="1" w:line="360" w:lineRule="auto"/>
        <w:ind w:left="0" w:leftChars="0" w:right="0" w:firstLine="0" w:firstLineChars="0"/>
        <w:jc w:val="both"/>
        <w:rPr>
          <w:rFonts w:hint="default" w:ascii="Arial" w:hAnsi="Arial" w:cs="Arial"/>
          <w:b/>
          <w:bCs/>
          <w:color w:val="auto"/>
          <w:sz w:val="24"/>
          <w:szCs w:val="24"/>
          <w:lang w:val="en-IN"/>
        </w:rPr>
      </w:pPr>
      <w:r>
        <w:rPr>
          <w:rFonts w:hint="default" w:ascii="Arial" w:hAnsi="Arial" w:cs="Arial"/>
          <w:b/>
          <w:bCs/>
          <w:color w:val="auto"/>
          <w:sz w:val="24"/>
          <w:szCs w:val="24"/>
          <w:lang w:val="en-IN"/>
        </w:rPr>
        <w:t xml:space="preserve">Task 3: Critical Relfection on AI Usage </w:t>
      </w:r>
    </w:p>
    <w:p w14:paraId="41203C18">
      <w:pPr>
        <w:pStyle w:val="85"/>
        <w:keepNext w:val="0"/>
        <w:keepLines w:val="0"/>
        <w:widowControl/>
        <w:numPr>
          <w:ilvl w:val="0"/>
          <w:numId w:val="0"/>
        </w:numPr>
        <w:suppressLineNumbers w:val="0"/>
        <w:tabs>
          <w:tab w:val="left" w:pos="0"/>
        </w:tabs>
        <w:spacing w:before="0" w:beforeAutospacing="1" w:after="0" w:afterAutospacing="1" w:line="360" w:lineRule="auto"/>
        <w:ind w:right="0" w:rightChars="0"/>
        <w:jc w:val="both"/>
        <w:rPr>
          <w:rFonts w:hint="default" w:ascii="Arial" w:hAnsi="Arial" w:cs="Arial"/>
          <w:b/>
          <w:bCs/>
          <w:color w:val="auto"/>
          <w:sz w:val="24"/>
          <w:szCs w:val="24"/>
          <w:lang w:val="en-IN"/>
        </w:rPr>
      </w:pPr>
      <w:r>
        <w:rPr>
          <w:rFonts w:hint="default" w:ascii="Arial" w:hAnsi="Arial" w:cs="Arial"/>
          <w:b/>
          <w:bCs/>
          <w:color w:val="auto"/>
          <w:sz w:val="24"/>
          <w:szCs w:val="24"/>
          <w:lang w:val="en-IN"/>
        </w:rPr>
        <w:t>3. 1  Tool Disclosure</w:t>
      </w:r>
    </w:p>
    <w:p w14:paraId="7F732355">
      <w:pPr>
        <w:pStyle w:val="85"/>
        <w:keepNext w:val="0"/>
        <w:keepLines w:val="0"/>
        <w:widowControl/>
        <w:numPr>
          <w:ilvl w:val="0"/>
          <w:numId w:val="0"/>
        </w:numPr>
        <w:suppressLineNumbers w:val="0"/>
        <w:tabs>
          <w:tab w:val="left" w:pos="0"/>
        </w:tabs>
        <w:spacing w:before="0" w:beforeAutospacing="1" w:after="0" w:afterAutospacing="1" w:line="360" w:lineRule="auto"/>
        <w:ind w:leftChars="0" w:right="0" w:rightChars="0"/>
        <w:jc w:val="both"/>
        <w:rPr>
          <w:rFonts w:hint="default" w:ascii="Arial" w:hAnsi="Arial" w:cs="Arial"/>
          <w:b w:val="0"/>
          <w:bCs w:val="0"/>
          <w:color w:val="auto"/>
          <w:sz w:val="24"/>
          <w:szCs w:val="24"/>
          <w:lang w:val="en-IN"/>
        </w:rPr>
      </w:pPr>
      <w:r>
        <w:rPr>
          <w:rFonts w:hint="default" w:ascii="Arial" w:hAnsi="Arial" w:cs="Arial"/>
          <w:b w:val="0"/>
          <w:bCs w:val="0"/>
          <w:color w:val="auto"/>
          <w:sz w:val="24"/>
          <w:szCs w:val="24"/>
          <w:lang w:val="en-IN"/>
        </w:rPr>
        <w:t>In the process of creating this report, artificial intelligence software was used in order to perform research, to think of new ideas, to make the report more coherent and to enhance academic writing skills. AI helped to explain marketing topics including Ansoff Matrix and market segmentation. Moreover, it helped to structure data, to improve grammar and writing style. Nevertheless, AI was used solely as an auxiliary instrument in this case, whereas final decisions were made independently.</w:t>
      </w:r>
    </w:p>
    <w:p w14:paraId="0992A3C6">
      <w:pPr>
        <w:pStyle w:val="85"/>
        <w:keepNext w:val="0"/>
        <w:keepLines w:val="0"/>
        <w:widowControl/>
        <w:numPr>
          <w:ilvl w:val="0"/>
          <w:numId w:val="0"/>
        </w:numPr>
        <w:suppressLineNumbers w:val="0"/>
        <w:tabs>
          <w:tab w:val="left" w:pos="0"/>
        </w:tabs>
        <w:spacing w:before="0" w:beforeAutospacing="1" w:after="0" w:afterAutospacing="1" w:line="360" w:lineRule="auto"/>
        <w:ind w:leftChars="0" w:right="0" w:rightChars="0"/>
        <w:jc w:val="both"/>
        <w:rPr>
          <w:rFonts w:hint="default" w:ascii="Arial" w:hAnsi="Arial" w:cs="Arial"/>
          <w:b/>
          <w:bCs/>
          <w:color w:val="auto"/>
          <w:sz w:val="24"/>
          <w:szCs w:val="24"/>
          <w:lang w:val="en-IN"/>
        </w:rPr>
      </w:pPr>
      <w:r>
        <w:rPr>
          <w:rFonts w:hint="default" w:ascii="Arial" w:hAnsi="Arial" w:cs="Arial"/>
          <w:b/>
          <w:bCs/>
          <w:color w:val="auto"/>
          <w:sz w:val="24"/>
          <w:szCs w:val="24"/>
          <w:lang w:val="en-IN"/>
        </w:rPr>
        <w:t xml:space="preserve">3.2  Critical Evaluation of AI output </w:t>
      </w:r>
    </w:p>
    <w:p w14:paraId="7B7B73FA">
      <w:pPr>
        <w:pStyle w:val="85"/>
        <w:keepNext w:val="0"/>
        <w:keepLines w:val="0"/>
        <w:widowControl/>
        <w:numPr>
          <w:ilvl w:val="0"/>
          <w:numId w:val="0"/>
        </w:numPr>
        <w:suppressLineNumbers w:val="0"/>
        <w:tabs>
          <w:tab w:val="left" w:pos="0"/>
        </w:tabs>
        <w:spacing w:before="0" w:beforeAutospacing="1" w:after="0" w:afterAutospacing="1" w:line="360" w:lineRule="auto"/>
        <w:ind w:leftChars="0" w:right="0" w:rightChars="0"/>
        <w:jc w:val="both"/>
        <w:rPr>
          <w:rFonts w:hint="default" w:ascii="Arial" w:hAnsi="Arial" w:cs="Arial"/>
          <w:b w:val="0"/>
          <w:bCs w:val="0"/>
          <w:color w:val="auto"/>
          <w:sz w:val="24"/>
          <w:szCs w:val="24"/>
          <w:lang w:val="en-IN"/>
        </w:rPr>
      </w:pPr>
      <w:r>
        <w:rPr>
          <w:rFonts w:hint="default" w:ascii="Arial" w:hAnsi="Arial" w:cs="Arial"/>
          <w:b w:val="0"/>
          <w:bCs w:val="0"/>
          <w:color w:val="auto"/>
          <w:sz w:val="24"/>
          <w:szCs w:val="24"/>
          <w:lang w:val="en-IN"/>
        </w:rPr>
        <w:t>The accuracy of the content created through the use of AI was checked before incorporating it into the report. The information that was generated by the use of AI technology was compared with academic sources such as annual reports of companies, peer-reviewed journal articles, lectures, and business websites. While reviewing the generated content, it was observed that some of the answers given by AI were generalized and contained statements that needed to be corrected. The incorrect and outdated information was taken out from the report and was replaced with accurate information.</w:t>
      </w:r>
    </w:p>
    <w:p w14:paraId="7180FC8E">
      <w:pPr>
        <w:pStyle w:val="85"/>
        <w:keepNext w:val="0"/>
        <w:keepLines w:val="0"/>
        <w:widowControl/>
        <w:numPr>
          <w:ilvl w:val="0"/>
          <w:numId w:val="0"/>
        </w:numPr>
        <w:suppressLineNumbers w:val="0"/>
        <w:tabs>
          <w:tab w:val="left" w:pos="0"/>
        </w:tabs>
        <w:spacing w:before="0" w:beforeAutospacing="1" w:after="0" w:afterAutospacing="1" w:line="360" w:lineRule="auto"/>
        <w:ind w:leftChars="0" w:right="0" w:rightChars="0"/>
        <w:jc w:val="both"/>
        <w:rPr>
          <w:rFonts w:hint="default" w:ascii="Arial" w:hAnsi="Arial" w:cs="Arial"/>
          <w:b w:val="0"/>
          <w:bCs w:val="0"/>
          <w:color w:val="auto"/>
          <w:sz w:val="24"/>
          <w:szCs w:val="24"/>
          <w:lang w:val="en-IN"/>
        </w:rPr>
      </w:pPr>
    </w:p>
    <w:p w14:paraId="2AB9EFE2">
      <w:pPr>
        <w:pStyle w:val="85"/>
        <w:keepNext w:val="0"/>
        <w:keepLines w:val="0"/>
        <w:widowControl/>
        <w:numPr>
          <w:ilvl w:val="0"/>
          <w:numId w:val="0"/>
        </w:numPr>
        <w:suppressLineNumbers w:val="0"/>
        <w:tabs>
          <w:tab w:val="left" w:pos="0"/>
        </w:tabs>
        <w:spacing w:before="0" w:beforeAutospacing="1" w:after="0" w:afterAutospacing="1" w:line="360" w:lineRule="auto"/>
        <w:ind w:leftChars="0" w:right="0" w:rightChars="0"/>
        <w:jc w:val="both"/>
        <w:rPr>
          <w:rFonts w:hint="default" w:ascii="Arial" w:hAnsi="Arial" w:cs="Arial"/>
          <w:b/>
          <w:bCs/>
          <w:color w:val="auto"/>
          <w:sz w:val="24"/>
          <w:szCs w:val="24"/>
          <w:lang w:val="en-IN"/>
        </w:rPr>
      </w:pPr>
      <w:r>
        <w:rPr>
          <w:rFonts w:hint="default" w:ascii="Arial" w:hAnsi="Arial" w:cs="Arial"/>
          <w:b/>
          <w:bCs/>
          <w:color w:val="auto"/>
          <w:sz w:val="24"/>
          <w:szCs w:val="24"/>
          <w:lang w:val="en-IN"/>
        </w:rPr>
        <w:t>3.3  Contribution analyasis</w:t>
      </w:r>
    </w:p>
    <w:p w14:paraId="320D3B13">
      <w:pPr>
        <w:pStyle w:val="85"/>
        <w:keepNext w:val="0"/>
        <w:keepLines w:val="0"/>
        <w:widowControl/>
        <w:numPr>
          <w:ilvl w:val="0"/>
          <w:numId w:val="0"/>
        </w:numPr>
        <w:suppressLineNumbers w:val="0"/>
        <w:tabs>
          <w:tab w:val="left" w:pos="0"/>
        </w:tabs>
        <w:spacing w:before="0" w:beforeAutospacing="1" w:after="0" w:afterAutospacing="1" w:line="360" w:lineRule="auto"/>
        <w:ind w:leftChars="0" w:right="0" w:rightChars="0"/>
        <w:jc w:val="both"/>
        <w:rPr>
          <w:rFonts w:hint="default" w:ascii="Arial" w:hAnsi="Arial" w:cs="Arial"/>
          <w:b w:val="0"/>
          <w:bCs w:val="0"/>
          <w:color w:val="auto"/>
          <w:sz w:val="24"/>
          <w:szCs w:val="24"/>
          <w:lang w:val="en-IN"/>
        </w:rPr>
      </w:pPr>
      <w:r>
        <w:rPr>
          <w:rFonts w:hint="default" w:ascii="Arial" w:hAnsi="Arial" w:cs="Arial"/>
          <w:b w:val="0"/>
          <w:bCs w:val="0"/>
          <w:color w:val="auto"/>
          <w:sz w:val="24"/>
          <w:szCs w:val="24"/>
          <w:lang w:val="en-IN"/>
        </w:rPr>
        <w:t>The role played by AI included helping to think about different ideas, the structuring of the report, enhancing the academic language used, and elaborating on marketing theories. Nonetheless, the choice of the company, analysis of marketing methods used, implementation of theories, analysis of results obtained, and recommendations made are mine. All the suggestions provided by AI have been analyzed critically and changed when need be. The information provided has been enhanced through further reading. Therefore, even though AI helped with writing the report, the analysis, judgements, and conclusions made are mine.</w:t>
      </w:r>
    </w:p>
    <w:p w14:paraId="57C9261E">
      <w:pPr>
        <w:pStyle w:val="85"/>
        <w:keepNext w:val="0"/>
        <w:keepLines w:val="0"/>
        <w:widowControl/>
        <w:numPr>
          <w:ilvl w:val="0"/>
          <w:numId w:val="0"/>
        </w:numPr>
        <w:suppressLineNumbers w:val="0"/>
        <w:tabs>
          <w:tab w:val="left" w:pos="0"/>
        </w:tabs>
        <w:spacing w:before="0" w:beforeAutospacing="1" w:after="0" w:afterAutospacing="1" w:line="360" w:lineRule="auto"/>
        <w:ind w:leftChars="0" w:right="0" w:rightChars="0"/>
        <w:jc w:val="both"/>
        <w:rPr>
          <w:rFonts w:hint="default" w:ascii="Arial" w:hAnsi="Arial" w:cs="Arial"/>
          <w:b w:val="0"/>
          <w:bCs w:val="0"/>
          <w:color w:val="auto"/>
          <w:sz w:val="24"/>
          <w:szCs w:val="24"/>
          <w:lang w:val="en-IN"/>
        </w:rPr>
      </w:pPr>
    </w:p>
    <w:p w14:paraId="25274710">
      <w:pPr>
        <w:pStyle w:val="85"/>
        <w:keepNext w:val="0"/>
        <w:keepLines w:val="0"/>
        <w:widowControl/>
        <w:numPr>
          <w:ilvl w:val="0"/>
          <w:numId w:val="0"/>
        </w:numPr>
        <w:suppressLineNumbers w:val="0"/>
        <w:tabs>
          <w:tab w:val="left" w:pos="0"/>
        </w:tabs>
        <w:spacing w:before="0" w:beforeAutospacing="1" w:after="0" w:afterAutospacing="1" w:line="360" w:lineRule="auto"/>
        <w:ind w:leftChars="0" w:right="0" w:rightChars="0"/>
        <w:jc w:val="both"/>
        <w:rPr>
          <w:rFonts w:hint="default" w:ascii="Arial" w:hAnsi="Arial" w:cs="Arial"/>
          <w:b/>
          <w:bCs/>
          <w:color w:val="auto"/>
          <w:sz w:val="24"/>
          <w:szCs w:val="24"/>
          <w:lang w:val="en-IN"/>
        </w:rPr>
      </w:pPr>
      <w:r>
        <w:rPr>
          <w:rFonts w:hint="default" w:ascii="Arial" w:hAnsi="Arial" w:cs="Arial"/>
          <w:b/>
          <w:bCs/>
          <w:color w:val="auto"/>
          <w:sz w:val="24"/>
          <w:szCs w:val="24"/>
          <w:lang w:val="en-IN"/>
        </w:rPr>
        <w:t xml:space="preserve">3.4 Ethical and Professional Refelection </w:t>
      </w:r>
    </w:p>
    <w:p w14:paraId="08E0F5F1">
      <w:pPr>
        <w:pStyle w:val="85"/>
        <w:keepNext w:val="0"/>
        <w:keepLines w:val="0"/>
        <w:widowControl/>
        <w:numPr>
          <w:ilvl w:val="0"/>
          <w:numId w:val="0"/>
        </w:numPr>
        <w:suppressLineNumbers w:val="0"/>
        <w:tabs>
          <w:tab w:val="left" w:pos="0"/>
        </w:tabs>
        <w:spacing w:before="0" w:beforeAutospacing="1" w:after="0" w:afterAutospacing="1" w:line="360" w:lineRule="auto"/>
        <w:ind w:leftChars="0" w:right="0" w:rightChars="0"/>
        <w:jc w:val="both"/>
        <w:rPr>
          <w:rFonts w:hint="default" w:ascii="Arial" w:hAnsi="Arial" w:cs="Arial"/>
          <w:b w:val="0"/>
          <w:bCs w:val="0"/>
          <w:color w:val="auto"/>
          <w:sz w:val="24"/>
          <w:szCs w:val="24"/>
          <w:lang w:val="en-IN"/>
        </w:rPr>
      </w:pPr>
      <w:r>
        <w:rPr>
          <w:rFonts w:hint="default" w:ascii="Arial" w:hAnsi="Arial" w:cs="Arial"/>
          <w:b w:val="0"/>
          <w:bCs w:val="0"/>
          <w:color w:val="auto"/>
          <w:sz w:val="24"/>
          <w:szCs w:val="24"/>
          <w:lang w:val="en-IN"/>
        </w:rPr>
        <w:t>Utilization of AI for market analysis is helpful in several ways such as efficiency, ideas, and academic writing. At the same time, there exist moral obligations that arise due to the use of AI. It produces biased, misleading, or false information that necessitates human verification of facts and figures. It is important for students to utilize AI ethically since there are guidelines to follow. First, one should declare the usage of AI tools. Academic integrity should also be maintained. For marketing practice, decision making needs to incorporate AI as an aid to human intelligence.</w:t>
      </w:r>
    </w:p>
    <w:p w14:paraId="411ABE06">
      <w:pPr>
        <w:pStyle w:val="2"/>
        <w:keepNext w:val="0"/>
        <w:keepLines w:val="0"/>
        <w:widowControl/>
        <w:suppressLineNumbers w:val="0"/>
        <w:spacing w:before="0" w:beforeAutospacing="0" w:after="210" w:afterAutospacing="0" w:line="360" w:lineRule="auto"/>
        <w:jc w:val="left"/>
        <w:rPr>
          <w:rFonts w:hint="default" w:ascii="Arial" w:hAnsi="Arial" w:cs="Arial"/>
          <w:sz w:val="36"/>
          <w:szCs w:val="36"/>
        </w:rPr>
      </w:pPr>
      <w:r>
        <w:rPr>
          <w:rFonts w:hint="default" w:ascii="Arial" w:hAnsi="Arial" w:cs="Arial"/>
          <w:sz w:val="36"/>
          <w:szCs w:val="36"/>
        </w:rPr>
        <w:t>Reference list</w:t>
      </w:r>
    </w:p>
    <w:p w14:paraId="7DA95C93">
      <w:pPr>
        <w:pStyle w:val="85"/>
        <w:keepNext w:val="0"/>
        <w:keepLines w:val="0"/>
        <w:widowControl/>
        <w:numPr>
          <w:ilvl w:val="0"/>
          <w:numId w:val="22"/>
        </w:numPr>
        <w:suppressLineNumbers w:val="0"/>
        <w:tabs>
          <w:tab w:val="left" w:pos="0"/>
          <w:tab w:val="clear" w:pos="425"/>
        </w:tabs>
        <w:spacing w:before="0" w:beforeAutospacing="0" w:after="210" w:afterAutospacing="0" w:line="360" w:lineRule="auto"/>
        <w:ind w:left="425" w:leftChars="0" w:hanging="425" w:firstLineChars="0"/>
        <w:jc w:val="both"/>
        <w:rPr>
          <w:rFonts w:hint="default" w:ascii="Times New Roman" w:hAnsi="Times New Roman" w:cs="Times New Roman"/>
          <w:sz w:val="24"/>
          <w:szCs w:val="24"/>
        </w:rPr>
      </w:pPr>
      <w:r>
        <w:rPr>
          <w:rFonts w:hint="default" w:ascii="Times New Roman" w:hAnsi="Times New Roman" w:cs="Times New Roman"/>
          <w:sz w:val="24"/>
          <w:szCs w:val="24"/>
        </w:rPr>
        <w:t xml:space="preserve">Hungama Digital Services (2023). </w:t>
      </w:r>
      <w:r>
        <w:rPr>
          <w:rFonts w:hint="default" w:ascii="Times New Roman" w:hAnsi="Times New Roman" w:cs="Times New Roman"/>
          <w:i/>
          <w:iCs/>
          <w:sz w:val="24"/>
          <w:szCs w:val="24"/>
        </w:rPr>
        <w:t>Tata Steel | Climate Action</w:t>
      </w:r>
      <w:r>
        <w:rPr>
          <w:rFonts w:hint="default" w:ascii="Times New Roman" w:hAnsi="Times New Roman" w:cs="Times New Roman"/>
          <w:sz w:val="24"/>
          <w:szCs w:val="24"/>
        </w:rPr>
        <w:t>. [online] Tatasteel.com. Available at: https://www.tatasteel.com/sustainability/social/climate-action/ [Accessed 28 June 2026].</w:t>
      </w:r>
    </w:p>
    <w:p w14:paraId="1FB7FD55">
      <w:pPr>
        <w:pStyle w:val="85"/>
        <w:keepNext w:val="0"/>
        <w:keepLines w:val="0"/>
        <w:widowControl/>
        <w:numPr>
          <w:ilvl w:val="0"/>
          <w:numId w:val="22"/>
        </w:numPr>
        <w:suppressLineNumbers w:val="0"/>
        <w:tabs>
          <w:tab w:val="left" w:pos="0"/>
          <w:tab w:val="clear" w:pos="425"/>
        </w:tabs>
        <w:spacing w:before="0" w:beforeAutospacing="0" w:after="210" w:afterAutospacing="0" w:line="360" w:lineRule="auto"/>
        <w:ind w:left="425" w:leftChars="0" w:hanging="425" w:firstLineChars="0"/>
        <w:jc w:val="both"/>
        <w:rPr>
          <w:rFonts w:hint="default" w:ascii="Times New Roman" w:hAnsi="Times New Roman" w:cs="Times New Roman"/>
          <w:sz w:val="24"/>
          <w:szCs w:val="24"/>
        </w:rPr>
      </w:pPr>
      <w:r>
        <w:rPr>
          <w:rFonts w:hint="default" w:ascii="Times New Roman" w:hAnsi="Times New Roman" w:cs="Times New Roman"/>
          <w:sz w:val="24"/>
          <w:szCs w:val="24"/>
        </w:rPr>
        <w:t xml:space="preserve">Loredana, M.E. (2017). </w:t>
      </w:r>
      <w:r>
        <w:rPr>
          <w:rFonts w:hint="default" w:ascii="Times New Roman" w:hAnsi="Times New Roman" w:cs="Times New Roman"/>
          <w:i/>
          <w:iCs/>
          <w:sz w:val="24"/>
          <w:szCs w:val="24"/>
        </w:rPr>
        <w:t>The Use of Ansoff Matrix in the Field of Business</w:t>
      </w:r>
      <w:r>
        <w:rPr>
          <w:rFonts w:hint="default" w:ascii="Times New Roman" w:hAnsi="Times New Roman" w:cs="Times New Roman"/>
          <w:sz w:val="24"/>
          <w:szCs w:val="24"/>
        </w:rPr>
        <w:t>. [online] p.144. Available at: https://www.utgjiu.ro/revista/ec/pdf/2017-02.Volumul_2_Special/21_EcobiciL.pdf [Accessed 4 July 2026].</w:t>
      </w:r>
    </w:p>
    <w:p w14:paraId="2ABC8A54">
      <w:pPr>
        <w:pStyle w:val="85"/>
        <w:keepNext w:val="0"/>
        <w:keepLines w:val="0"/>
        <w:widowControl/>
        <w:numPr>
          <w:ilvl w:val="0"/>
          <w:numId w:val="22"/>
        </w:numPr>
        <w:suppressLineNumbers w:val="0"/>
        <w:tabs>
          <w:tab w:val="left" w:pos="0"/>
          <w:tab w:val="clear" w:pos="425"/>
        </w:tabs>
        <w:spacing w:before="0" w:beforeAutospacing="0" w:after="210" w:afterAutospacing="0" w:line="360" w:lineRule="auto"/>
        <w:ind w:left="425" w:leftChars="0" w:hanging="425" w:firstLineChars="0"/>
        <w:jc w:val="both"/>
        <w:rPr>
          <w:rFonts w:hint="default" w:ascii="Times New Roman" w:hAnsi="Times New Roman" w:cs="Times New Roman"/>
          <w:sz w:val="24"/>
          <w:szCs w:val="24"/>
        </w:rPr>
      </w:pPr>
      <w:r>
        <w:rPr>
          <w:rFonts w:hint="default" w:ascii="Times New Roman" w:hAnsi="Times New Roman" w:cs="Times New Roman"/>
          <w:sz w:val="24"/>
          <w:szCs w:val="24"/>
        </w:rPr>
        <w:t xml:space="preserve">Monash University (2025). </w:t>
      </w:r>
      <w:r>
        <w:rPr>
          <w:rFonts w:hint="default" w:ascii="Times New Roman" w:hAnsi="Times New Roman" w:cs="Times New Roman"/>
          <w:i/>
          <w:iCs/>
          <w:sz w:val="24"/>
          <w:szCs w:val="24"/>
        </w:rPr>
        <w:t>Macro-environment</w:t>
      </w:r>
      <w:r>
        <w:rPr>
          <w:rFonts w:hint="default" w:ascii="Times New Roman" w:hAnsi="Times New Roman" w:cs="Times New Roman"/>
          <w:sz w:val="24"/>
          <w:szCs w:val="24"/>
        </w:rPr>
        <w:t>. [online] Monash Business School. Available at: https://www.monash.edu/business/marketing/marketing-dictionary/m/macro-environment [Accessed 26 June 2026].</w:t>
      </w:r>
    </w:p>
    <w:p w14:paraId="681B957D">
      <w:pPr>
        <w:pStyle w:val="85"/>
        <w:keepNext w:val="0"/>
        <w:keepLines w:val="0"/>
        <w:widowControl/>
        <w:numPr>
          <w:ilvl w:val="0"/>
          <w:numId w:val="22"/>
        </w:numPr>
        <w:suppressLineNumbers w:val="0"/>
        <w:tabs>
          <w:tab w:val="left" w:pos="0"/>
          <w:tab w:val="clear" w:pos="425"/>
        </w:tabs>
        <w:spacing w:before="0" w:beforeAutospacing="0" w:after="210" w:afterAutospacing="0" w:line="360" w:lineRule="auto"/>
        <w:ind w:left="425" w:leftChars="0" w:hanging="425" w:firstLineChars="0"/>
        <w:jc w:val="both"/>
        <w:rPr>
          <w:rFonts w:hint="default" w:ascii="Times New Roman" w:hAnsi="Times New Roman" w:cs="Times New Roman"/>
          <w:sz w:val="24"/>
          <w:szCs w:val="24"/>
        </w:rPr>
      </w:pPr>
      <w:r>
        <w:rPr>
          <w:rFonts w:hint="default" w:ascii="Times New Roman" w:hAnsi="Times New Roman" w:cs="Times New Roman"/>
          <w:sz w:val="24"/>
          <w:szCs w:val="24"/>
        </w:rPr>
        <w:t xml:space="preserve">Rehman, S. (2024). </w:t>
      </w:r>
      <w:r>
        <w:rPr>
          <w:rFonts w:hint="default" w:ascii="Times New Roman" w:hAnsi="Times New Roman" w:cs="Times New Roman"/>
          <w:i/>
          <w:iCs/>
          <w:sz w:val="24"/>
          <w:szCs w:val="24"/>
        </w:rPr>
        <w:t>CA 3 IB.docx</w:t>
      </w:r>
      <w:r>
        <w:rPr>
          <w:rFonts w:hint="default" w:ascii="Times New Roman" w:hAnsi="Times New Roman" w:cs="Times New Roman"/>
          <w:sz w:val="24"/>
          <w:szCs w:val="24"/>
        </w:rPr>
        <w:t>. [online] Scribd. Available at: https://www.scribd.com/document/426058102/CA-3-IB-docx [Accessed 27 June 2026].</w:t>
      </w:r>
    </w:p>
    <w:p w14:paraId="1B082F63">
      <w:pPr>
        <w:pStyle w:val="85"/>
        <w:keepNext w:val="0"/>
        <w:keepLines w:val="0"/>
        <w:widowControl/>
        <w:numPr>
          <w:ilvl w:val="0"/>
          <w:numId w:val="22"/>
        </w:numPr>
        <w:suppressLineNumbers w:val="0"/>
        <w:tabs>
          <w:tab w:val="left" w:pos="0"/>
          <w:tab w:val="clear" w:pos="425"/>
        </w:tabs>
        <w:spacing w:before="0" w:beforeAutospacing="0" w:after="210" w:afterAutospacing="0" w:line="360" w:lineRule="auto"/>
        <w:ind w:left="425" w:leftChars="0" w:hanging="425" w:firstLineChars="0"/>
        <w:jc w:val="both"/>
        <w:rPr>
          <w:rFonts w:hint="default" w:ascii="Times New Roman" w:hAnsi="Times New Roman" w:cs="Times New Roman"/>
          <w:sz w:val="24"/>
          <w:szCs w:val="24"/>
        </w:rPr>
      </w:pPr>
      <w:r>
        <w:rPr>
          <w:rFonts w:hint="default" w:ascii="Times New Roman" w:hAnsi="Times New Roman" w:cs="Times New Roman"/>
          <w:sz w:val="24"/>
          <w:szCs w:val="24"/>
        </w:rPr>
        <w:t xml:space="preserve">Services, H.D. (n.d.). </w:t>
      </w:r>
      <w:r>
        <w:rPr>
          <w:rFonts w:hint="default" w:ascii="Times New Roman" w:hAnsi="Times New Roman" w:cs="Times New Roman"/>
          <w:i/>
          <w:iCs/>
          <w:sz w:val="24"/>
          <w:szCs w:val="24"/>
        </w:rPr>
        <w:t>Tata Steel Vision, Mission, Values &amp; Objectives</w:t>
      </w:r>
      <w:r>
        <w:rPr>
          <w:rFonts w:hint="default" w:ascii="Times New Roman" w:hAnsi="Times New Roman" w:cs="Times New Roman"/>
          <w:sz w:val="24"/>
          <w:szCs w:val="24"/>
        </w:rPr>
        <w:t>. [online] www.tatasteel.com. Available at: https://www.tatasteel.com/corporate/our-organisation/vision-mission-values/ [Accessed 26 June 2026a].</w:t>
      </w:r>
    </w:p>
    <w:p w14:paraId="016EA6B4">
      <w:pPr>
        <w:pStyle w:val="85"/>
        <w:keepNext w:val="0"/>
        <w:keepLines w:val="0"/>
        <w:widowControl/>
        <w:numPr>
          <w:ilvl w:val="0"/>
          <w:numId w:val="22"/>
        </w:numPr>
        <w:suppressLineNumbers w:val="0"/>
        <w:tabs>
          <w:tab w:val="left" w:pos="0"/>
          <w:tab w:val="clear" w:pos="425"/>
        </w:tabs>
        <w:spacing w:before="0" w:beforeAutospacing="0" w:after="210" w:afterAutospacing="0" w:line="360" w:lineRule="auto"/>
        <w:ind w:left="425" w:leftChars="0" w:hanging="425" w:firstLineChars="0"/>
        <w:jc w:val="both"/>
        <w:rPr>
          <w:rFonts w:hint="default" w:ascii="Times New Roman" w:hAnsi="Times New Roman" w:cs="Times New Roman"/>
          <w:sz w:val="24"/>
          <w:szCs w:val="24"/>
        </w:rPr>
      </w:pPr>
      <w:r>
        <w:rPr>
          <w:rFonts w:hint="default" w:ascii="Times New Roman" w:hAnsi="Times New Roman" w:cs="Times New Roman"/>
          <w:sz w:val="24"/>
          <w:szCs w:val="24"/>
        </w:rPr>
        <w:t xml:space="preserve">Services, H.D. (n.d.). </w:t>
      </w:r>
      <w:r>
        <w:rPr>
          <w:rFonts w:hint="default" w:ascii="Times New Roman" w:hAnsi="Times New Roman" w:cs="Times New Roman"/>
          <w:i/>
          <w:iCs/>
          <w:sz w:val="24"/>
          <w:szCs w:val="24"/>
        </w:rPr>
        <w:t>Tata Steel | Biodiversity</w:t>
      </w:r>
      <w:r>
        <w:rPr>
          <w:rFonts w:hint="default" w:ascii="Times New Roman" w:hAnsi="Times New Roman" w:cs="Times New Roman"/>
          <w:sz w:val="24"/>
          <w:szCs w:val="24"/>
        </w:rPr>
        <w:t>. [online] www.tatasteel.com. Available at: https://www.tatasteel.com/sustainability/environment/biodiversity/ [Accessed 28 June 2026b].</w:t>
      </w:r>
    </w:p>
    <w:p w14:paraId="067B2C66">
      <w:pPr>
        <w:pStyle w:val="85"/>
        <w:keepNext w:val="0"/>
        <w:keepLines w:val="0"/>
        <w:widowControl/>
        <w:numPr>
          <w:ilvl w:val="0"/>
          <w:numId w:val="22"/>
        </w:numPr>
        <w:suppressLineNumbers w:val="0"/>
        <w:tabs>
          <w:tab w:val="left" w:pos="0"/>
          <w:tab w:val="clear" w:pos="425"/>
        </w:tabs>
        <w:spacing w:before="0" w:beforeAutospacing="0" w:after="210" w:afterAutospacing="0" w:line="360" w:lineRule="auto"/>
        <w:ind w:left="425" w:leftChars="0" w:hanging="425" w:firstLineChars="0"/>
        <w:jc w:val="both"/>
        <w:rPr>
          <w:rFonts w:hint="default" w:ascii="Times New Roman" w:hAnsi="Times New Roman" w:cs="Times New Roman"/>
          <w:sz w:val="24"/>
          <w:szCs w:val="24"/>
        </w:rPr>
      </w:pPr>
      <w:r>
        <w:rPr>
          <w:rFonts w:hint="default" w:ascii="Times New Roman" w:hAnsi="Times New Roman" w:cs="Times New Roman"/>
          <w:sz w:val="24"/>
          <w:szCs w:val="24"/>
        </w:rPr>
        <w:t xml:space="preserve">Tata Steel (2019). </w:t>
      </w:r>
      <w:r>
        <w:rPr>
          <w:rFonts w:hint="default" w:ascii="Times New Roman" w:hAnsi="Times New Roman" w:cs="Times New Roman"/>
          <w:i/>
          <w:iCs/>
          <w:sz w:val="24"/>
          <w:szCs w:val="24"/>
        </w:rPr>
        <w:t>Tata steel - strategy</w:t>
      </w:r>
      <w:r>
        <w:rPr>
          <w:rFonts w:hint="default" w:ascii="Times New Roman" w:hAnsi="Times New Roman" w:cs="Times New Roman"/>
          <w:sz w:val="24"/>
          <w:szCs w:val="24"/>
        </w:rPr>
        <w:t>. [online] Www.tatasteel.com. Available at: https://www.tatasteel.com/investors/integrated-report-2018-19/strategy.html [Accessed 17 July 2026].</w:t>
      </w:r>
    </w:p>
    <w:p w14:paraId="6B2A3D72">
      <w:pPr>
        <w:pStyle w:val="85"/>
        <w:keepNext w:val="0"/>
        <w:keepLines w:val="0"/>
        <w:widowControl/>
        <w:numPr>
          <w:ilvl w:val="0"/>
          <w:numId w:val="22"/>
        </w:numPr>
        <w:suppressLineNumbers w:val="0"/>
        <w:tabs>
          <w:tab w:val="left" w:pos="0"/>
          <w:tab w:val="clear" w:pos="425"/>
        </w:tabs>
        <w:spacing w:before="0" w:beforeAutospacing="0" w:after="210" w:afterAutospacing="0" w:line="360" w:lineRule="auto"/>
        <w:ind w:left="425" w:leftChars="0" w:hanging="425" w:firstLineChars="0"/>
        <w:jc w:val="both"/>
        <w:rPr>
          <w:rFonts w:hint="default" w:ascii="Times New Roman" w:hAnsi="Times New Roman" w:cs="Times New Roman"/>
          <w:sz w:val="24"/>
          <w:szCs w:val="24"/>
        </w:rPr>
      </w:pPr>
      <w:r>
        <w:rPr>
          <w:rFonts w:hint="default" w:ascii="Times New Roman" w:hAnsi="Times New Roman" w:cs="Times New Roman"/>
          <w:sz w:val="24"/>
          <w:szCs w:val="24"/>
        </w:rPr>
        <w:t xml:space="preserve">Tata steel UK. (2024a). </w:t>
      </w:r>
      <w:r>
        <w:rPr>
          <w:rFonts w:hint="default" w:ascii="Times New Roman" w:hAnsi="Times New Roman" w:cs="Times New Roman"/>
          <w:i/>
          <w:iCs/>
          <w:sz w:val="24"/>
          <w:szCs w:val="24"/>
        </w:rPr>
        <w:t>Our strategy</w:t>
      </w:r>
      <w:r>
        <w:rPr>
          <w:rFonts w:hint="default" w:ascii="Times New Roman" w:hAnsi="Times New Roman" w:cs="Times New Roman"/>
          <w:sz w:val="24"/>
          <w:szCs w:val="24"/>
        </w:rPr>
        <w:t>. [online] Available at: https://www.tatasteeluk.com/about-us/our-strategy [Accessed 17 July 2026a].</w:t>
      </w:r>
    </w:p>
    <w:p w14:paraId="6C7B9DA9">
      <w:pPr>
        <w:pStyle w:val="85"/>
        <w:keepNext w:val="0"/>
        <w:keepLines w:val="0"/>
        <w:widowControl/>
        <w:numPr>
          <w:ilvl w:val="0"/>
          <w:numId w:val="22"/>
        </w:numPr>
        <w:suppressLineNumbers w:val="0"/>
        <w:tabs>
          <w:tab w:val="left" w:pos="0"/>
          <w:tab w:val="clear" w:pos="425"/>
        </w:tabs>
        <w:spacing w:before="0" w:beforeAutospacing="0" w:after="210" w:afterAutospacing="0" w:line="360" w:lineRule="auto"/>
        <w:ind w:left="425" w:leftChars="0" w:hanging="425" w:firstLineChars="0"/>
        <w:jc w:val="both"/>
        <w:rPr>
          <w:rFonts w:hint="default" w:ascii="Times New Roman" w:hAnsi="Times New Roman" w:cs="Times New Roman"/>
          <w:sz w:val="24"/>
          <w:szCs w:val="24"/>
        </w:rPr>
      </w:pPr>
      <w:r>
        <w:rPr>
          <w:rFonts w:hint="default" w:ascii="Times New Roman" w:hAnsi="Times New Roman" w:cs="Times New Roman"/>
          <w:sz w:val="24"/>
          <w:szCs w:val="24"/>
        </w:rPr>
        <w:t xml:space="preserve">Tata Steel UK. (2026). </w:t>
      </w:r>
      <w:r>
        <w:rPr>
          <w:rFonts w:hint="default" w:ascii="Times New Roman" w:hAnsi="Times New Roman" w:cs="Times New Roman"/>
          <w:i/>
          <w:iCs/>
          <w:sz w:val="24"/>
          <w:szCs w:val="24"/>
        </w:rPr>
        <w:t>Automotive - Digitalisation</w:t>
      </w:r>
      <w:r>
        <w:rPr>
          <w:rFonts w:hint="default" w:ascii="Times New Roman" w:hAnsi="Times New Roman" w:cs="Times New Roman"/>
          <w:sz w:val="24"/>
          <w:szCs w:val="24"/>
        </w:rPr>
        <w:t>. [online] Available at: https://www.tatasteeluk.com/en-US/automotive/industry-themes/digitalisation [Accessed 28 June 2026].</w:t>
      </w:r>
    </w:p>
    <w:p w14:paraId="09CD976F">
      <w:pPr>
        <w:pStyle w:val="85"/>
        <w:keepNext w:val="0"/>
        <w:keepLines w:val="0"/>
        <w:widowControl/>
        <w:numPr>
          <w:ilvl w:val="0"/>
          <w:numId w:val="22"/>
        </w:numPr>
        <w:suppressLineNumbers w:val="0"/>
        <w:tabs>
          <w:tab w:val="left" w:pos="0"/>
          <w:tab w:val="clear" w:pos="425"/>
        </w:tabs>
        <w:spacing w:before="0" w:beforeAutospacing="0" w:after="210" w:afterAutospacing="0" w:line="360" w:lineRule="auto"/>
        <w:ind w:left="425" w:leftChars="0" w:hanging="425" w:firstLineChars="0"/>
        <w:jc w:val="both"/>
        <w:rPr>
          <w:rFonts w:hint="default" w:ascii="Times New Roman" w:hAnsi="Times New Roman" w:cs="Times New Roman"/>
          <w:sz w:val="24"/>
          <w:szCs w:val="24"/>
        </w:rPr>
      </w:pPr>
      <w:r>
        <w:rPr>
          <w:rFonts w:hint="default" w:ascii="Times New Roman" w:hAnsi="Times New Roman" w:cs="Times New Roman"/>
          <w:sz w:val="24"/>
          <w:szCs w:val="24"/>
        </w:rPr>
        <w:t xml:space="preserve">Tatasteel.com. (2023). </w:t>
      </w:r>
      <w:r>
        <w:rPr>
          <w:rFonts w:hint="default" w:ascii="Times New Roman" w:hAnsi="Times New Roman" w:cs="Times New Roman"/>
          <w:i/>
          <w:iCs/>
          <w:sz w:val="24"/>
          <w:szCs w:val="24"/>
        </w:rPr>
        <w:t>Tata steel annual report 2023-2024</w:t>
      </w:r>
      <w:r>
        <w:rPr>
          <w:rFonts w:hint="default" w:ascii="Times New Roman" w:hAnsi="Times New Roman" w:cs="Times New Roman"/>
          <w:sz w:val="24"/>
          <w:szCs w:val="24"/>
        </w:rPr>
        <w:t>. [online] Available at: https://www.tatasteel.com/investors/integrated-report-2023-24/strategic-objectives.html [Accessed 17 July 2026].</w:t>
      </w:r>
    </w:p>
    <w:p w14:paraId="0B70E054">
      <w:pPr>
        <w:pStyle w:val="85"/>
        <w:keepNext w:val="0"/>
        <w:keepLines w:val="0"/>
        <w:widowControl/>
        <w:numPr>
          <w:ilvl w:val="0"/>
          <w:numId w:val="22"/>
        </w:numPr>
        <w:suppressLineNumbers w:val="0"/>
        <w:tabs>
          <w:tab w:val="left" w:pos="0"/>
          <w:tab w:val="clear" w:pos="425"/>
        </w:tabs>
        <w:spacing w:before="0" w:beforeAutospacing="0" w:after="210" w:afterAutospacing="0" w:line="360" w:lineRule="auto"/>
        <w:ind w:left="425" w:leftChars="0" w:hanging="425" w:firstLineChars="0"/>
        <w:jc w:val="both"/>
        <w:rPr>
          <w:rFonts w:hint="default" w:ascii="Times New Roman" w:hAnsi="Times New Roman" w:cs="Times New Roman"/>
          <w:sz w:val="24"/>
          <w:szCs w:val="24"/>
        </w:rPr>
      </w:pPr>
      <w:r>
        <w:rPr>
          <w:rFonts w:hint="default" w:ascii="Times New Roman" w:hAnsi="Times New Roman" w:cs="Times New Roman"/>
          <w:sz w:val="24"/>
          <w:szCs w:val="24"/>
        </w:rPr>
        <w:t xml:space="preserve">Tatasteel.com. (2024b). </w:t>
      </w:r>
      <w:r>
        <w:rPr>
          <w:rFonts w:hint="default" w:ascii="Times New Roman" w:hAnsi="Times New Roman" w:cs="Times New Roman"/>
          <w:i/>
          <w:iCs/>
          <w:sz w:val="24"/>
          <w:szCs w:val="24"/>
        </w:rPr>
        <w:t>Integrated Report and Annual Accounts 2024-25 118th year</w:t>
      </w:r>
      <w:r>
        <w:rPr>
          <w:rFonts w:hint="default" w:ascii="Times New Roman" w:hAnsi="Times New Roman" w:cs="Times New Roman"/>
          <w:sz w:val="24"/>
          <w:szCs w:val="24"/>
        </w:rPr>
        <w:t>. [online] Available at: https://www.tatasteel.com/investors/integrated-report-2024-25/climate-change-report.html [Accessed 28 June 2026b].</w:t>
      </w:r>
    </w:p>
    <w:p w14:paraId="27A3AD44">
      <w:pPr>
        <w:pStyle w:val="85"/>
        <w:keepNext w:val="0"/>
        <w:keepLines w:val="0"/>
        <w:widowControl/>
        <w:numPr>
          <w:ilvl w:val="0"/>
          <w:numId w:val="22"/>
        </w:numPr>
        <w:suppressLineNumbers w:val="0"/>
        <w:tabs>
          <w:tab w:val="left" w:pos="0"/>
          <w:tab w:val="clear" w:pos="425"/>
        </w:tabs>
        <w:spacing w:before="0" w:beforeAutospacing="0" w:after="210" w:afterAutospacing="0" w:line="360" w:lineRule="auto"/>
        <w:ind w:left="425" w:leftChars="0" w:hanging="425" w:firstLineChars="0"/>
        <w:jc w:val="both"/>
        <w:rPr>
          <w:rFonts w:hint="default" w:ascii="Times New Roman" w:hAnsi="Times New Roman" w:cs="Times New Roman"/>
          <w:sz w:val="24"/>
          <w:szCs w:val="24"/>
        </w:rPr>
      </w:pPr>
      <w:r>
        <w:rPr>
          <w:rFonts w:hint="default" w:ascii="Times New Roman" w:hAnsi="Times New Roman" w:cs="Times New Roman"/>
          <w:sz w:val="24"/>
          <w:szCs w:val="24"/>
        </w:rPr>
        <w:t xml:space="preserve">Torres, V. (2026). </w:t>
      </w:r>
      <w:r>
        <w:rPr>
          <w:rFonts w:hint="default" w:ascii="Times New Roman" w:hAnsi="Times New Roman" w:cs="Times New Roman"/>
          <w:i/>
          <w:iCs/>
          <w:sz w:val="24"/>
          <w:szCs w:val="24"/>
        </w:rPr>
        <w:t>MGT-Growth-Strategy-TATA-STEEL.docx</w:t>
      </w:r>
      <w:r>
        <w:rPr>
          <w:rFonts w:hint="default" w:ascii="Times New Roman" w:hAnsi="Times New Roman" w:cs="Times New Roman"/>
          <w:sz w:val="24"/>
          <w:szCs w:val="24"/>
        </w:rPr>
        <w:t>. [online] Scribd. Available at: https://www.scribd.com/document/411223812/mgt-growth-strategy-tata-steel-docx [Accessed 17 July 2026].</w:t>
      </w:r>
    </w:p>
    <w:p w14:paraId="6ABDD249">
      <w:pPr>
        <w:pStyle w:val="85"/>
        <w:keepNext w:val="0"/>
        <w:keepLines w:val="0"/>
        <w:widowControl/>
        <w:numPr>
          <w:ilvl w:val="0"/>
          <w:numId w:val="22"/>
        </w:numPr>
        <w:suppressLineNumbers w:val="0"/>
        <w:tabs>
          <w:tab w:val="left" w:pos="0"/>
          <w:tab w:val="clear" w:pos="425"/>
        </w:tabs>
        <w:spacing w:before="0" w:beforeAutospacing="0" w:after="210" w:afterAutospacing="0" w:line="360" w:lineRule="auto"/>
        <w:ind w:left="425" w:leftChars="0" w:hanging="425" w:firstLineChars="0"/>
        <w:jc w:val="both"/>
        <w:rPr>
          <w:rFonts w:hint="default" w:ascii="Times New Roman" w:hAnsi="Times New Roman" w:cs="Times New Roman"/>
          <w:sz w:val="24"/>
          <w:szCs w:val="24"/>
        </w:rPr>
      </w:pPr>
      <w:r>
        <w:rPr>
          <w:rFonts w:hint="default" w:ascii="Times New Roman" w:hAnsi="Times New Roman" w:cs="Times New Roman"/>
          <w:sz w:val="24"/>
          <w:szCs w:val="24"/>
        </w:rPr>
        <w:t xml:space="preserve">University Of Cambridge (2020). </w:t>
      </w:r>
      <w:r>
        <w:rPr>
          <w:rFonts w:hint="default" w:ascii="Times New Roman" w:hAnsi="Times New Roman" w:cs="Times New Roman"/>
          <w:i/>
          <w:iCs/>
          <w:sz w:val="24"/>
          <w:szCs w:val="24"/>
        </w:rPr>
        <w:t>Porter’s generic competitive strategies (ways of Competing)</w:t>
      </w:r>
      <w:r>
        <w:rPr>
          <w:rFonts w:hint="default" w:ascii="Times New Roman" w:hAnsi="Times New Roman" w:cs="Times New Roman"/>
          <w:sz w:val="24"/>
          <w:szCs w:val="24"/>
        </w:rPr>
        <w:t>. [online] University of Cambridge. Available at: https://www.ifm.eng.cam.ac.uk/research/dstools/porters-generic-competitive-strategies/ [Accessed 17 July 2026].</w:t>
      </w:r>
    </w:p>
    <w:p w14:paraId="2E1A1C3F">
      <w:pPr>
        <w:pStyle w:val="85"/>
        <w:keepNext w:val="0"/>
        <w:keepLines w:val="0"/>
        <w:widowControl/>
        <w:numPr>
          <w:ilvl w:val="0"/>
          <w:numId w:val="22"/>
        </w:numPr>
        <w:suppressLineNumbers w:val="0"/>
        <w:tabs>
          <w:tab w:val="left" w:pos="0"/>
          <w:tab w:val="clear" w:pos="425"/>
        </w:tabs>
        <w:spacing w:before="0" w:beforeAutospacing="0" w:after="210" w:afterAutospacing="0" w:line="360" w:lineRule="auto"/>
        <w:ind w:left="425" w:leftChars="0" w:hanging="425" w:firstLineChars="0"/>
        <w:jc w:val="both"/>
        <w:rPr>
          <w:rFonts w:hint="default" w:ascii="Times New Roman" w:hAnsi="Times New Roman" w:cs="Times New Roman"/>
          <w:sz w:val="24"/>
          <w:szCs w:val="24"/>
        </w:rPr>
      </w:pPr>
      <w:r>
        <w:rPr>
          <w:rFonts w:hint="default" w:ascii="Times New Roman" w:hAnsi="Times New Roman" w:cs="Times New Roman"/>
          <w:sz w:val="24"/>
          <w:szCs w:val="24"/>
        </w:rPr>
        <w:t xml:space="preserve">Www.tata.com. (n.d.). </w:t>
      </w:r>
      <w:r>
        <w:rPr>
          <w:rFonts w:hint="default" w:ascii="Times New Roman" w:hAnsi="Times New Roman" w:cs="Times New Roman"/>
          <w:i/>
          <w:iCs/>
          <w:sz w:val="24"/>
          <w:szCs w:val="24"/>
        </w:rPr>
        <w:t>Nerves Of Steel | Tata group</w:t>
      </w:r>
      <w:r>
        <w:rPr>
          <w:rFonts w:hint="default" w:ascii="Times New Roman" w:hAnsi="Times New Roman" w:cs="Times New Roman"/>
          <w:sz w:val="24"/>
          <w:szCs w:val="24"/>
        </w:rPr>
        <w:t>. [online] Available at: https://www.tata.com/newsroom/nerves-of-steel [Accessed 26 June 2026a].</w:t>
      </w:r>
    </w:p>
    <w:p w14:paraId="44AA9ECC">
      <w:pPr>
        <w:pStyle w:val="85"/>
        <w:keepNext w:val="0"/>
        <w:keepLines w:val="0"/>
        <w:widowControl/>
        <w:numPr>
          <w:ilvl w:val="0"/>
          <w:numId w:val="22"/>
        </w:numPr>
        <w:suppressLineNumbers w:val="0"/>
        <w:tabs>
          <w:tab w:val="left" w:pos="0"/>
          <w:tab w:val="clear" w:pos="425"/>
        </w:tabs>
        <w:spacing w:before="0" w:beforeAutospacing="0" w:after="210" w:afterAutospacing="0" w:line="360" w:lineRule="auto"/>
        <w:ind w:left="425" w:leftChars="0" w:hanging="425" w:firstLineChars="0"/>
        <w:jc w:val="both"/>
        <w:rPr>
          <w:rFonts w:hint="default" w:ascii="Times New Roman" w:hAnsi="Times New Roman" w:cs="Times New Roman"/>
          <w:sz w:val="24"/>
          <w:szCs w:val="24"/>
        </w:rPr>
      </w:pPr>
      <w:r>
        <w:rPr>
          <w:rFonts w:hint="default" w:ascii="Times New Roman" w:hAnsi="Times New Roman" w:cs="Times New Roman"/>
          <w:sz w:val="24"/>
          <w:szCs w:val="24"/>
        </w:rPr>
        <w:t xml:space="preserve">www.tata.com. (n.d.). </w:t>
      </w:r>
      <w:r>
        <w:rPr>
          <w:rFonts w:hint="default" w:ascii="Times New Roman" w:hAnsi="Times New Roman" w:cs="Times New Roman"/>
          <w:i/>
          <w:iCs/>
          <w:sz w:val="24"/>
          <w:szCs w:val="24"/>
        </w:rPr>
        <w:t>Redefining the Future of Steelmaking | Tata Group</w:t>
      </w:r>
      <w:r>
        <w:rPr>
          <w:rFonts w:hint="default" w:ascii="Times New Roman" w:hAnsi="Times New Roman" w:cs="Times New Roman"/>
          <w:sz w:val="24"/>
          <w:szCs w:val="24"/>
        </w:rPr>
        <w:t>. [online] Available at: https://www.tata.com/newsroom/business/tata-steel-plants-redefining-future-steelmaking [Accessed 28 June 2026b].</w:t>
      </w:r>
    </w:p>
    <w:p w14:paraId="155E2F4C">
      <w:pPr>
        <w:pStyle w:val="85"/>
        <w:keepNext w:val="0"/>
        <w:keepLines w:val="0"/>
        <w:widowControl/>
        <w:numPr>
          <w:ilvl w:val="0"/>
          <w:numId w:val="22"/>
        </w:numPr>
        <w:suppressLineNumbers w:val="0"/>
        <w:tabs>
          <w:tab w:val="left" w:pos="0"/>
          <w:tab w:val="clear" w:pos="425"/>
        </w:tabs>
        <w:spacing w:before="0" w:beforeAutospacing="0" w:after="210" w:afterAutospacing="0" w:line="360" w:lineRule="auto"/>
        <w:ind w:left="425" w:leftChars="0" w:hanging="425" w:firstLineChars="0"/>
        <w:jc w:val="both"/>
        <w:rPr>
          <w:rFonts w:hint="default" w:ascii="Times New Roman" w:hAnsi="Times New Roman" w:cs="Times New Roman"/>
          <w:sz w:val="24"/>
          <w:szCs w:val="24"/>
        </w:rPr>
      </w:pPr>
      <w:r>
        <w:rPr>
          <w:rFonts w:hint="default" w:ascii="Times New Roman" w:hAnsi="Times New Roman" w:cs="Times New Roman"/>
          <w:sz w:val="24"/>
          <w:szCs w:val="24"/>
        </w:rPr>
        <w:t xml:space="preserve">Zoe, E. (2017). </w:t>
      </w:r>
      <w:r>
        <w:rPr>
          <w:rFonts w:hint="default" w:ascii="Times New Roman" w:hAnsi="Times New Roman" w:cs="Times New Roman"/>
          <w:i/>
          <w:iCs/>
          <w:sz w:val="24"/>
          <w:szCs w:val="24"/>
        </w:rPr>
        <w:t>Essay on Tata Steel SWOT &amp; PESTLE Analysis</w:t>
      </w:r>
      <w:r>
        <w:rPr>
          <w:rFonts w:hint="default" w:ascii="Times New Roman" w:hAnsi="Times New Roman" w:cs="Times New Roman"/>
          <w:sz w:val="24"/>
          <w:szCs w:val="24"/>
        </w:rPr>
        <w:t>. [online] Medium. Available at: https://medium.com/@emma24zoe/essay-on-tata-steel-swot-pestle-analysis-eab72389794c [Accessed 28 June 2026].</w:t>
      </w:r>
    </w:p>
    <w:p w14:paraId="5A21B9C1">
      <w:pPr>
        <w:pStyle w:val="85"/>
        <w:keepNext w:val="0"/>
        <w:keepLines w:val="0"/>
        <w:widowControl/>
        <w:numPr>
          <w:ilvl w:val="0"/>
          <w:numId w:val="22"/>
        </w:numPr>
        <w:suppressLineNumbers w:val="0"/>
        <w:tabs>
          <w:tab w:val="left" w:pos="0"/>
          <w:tab w:val="clear" w:pos="425"/>
        </w:tabs>
        <w:spacing w:before="0" w:beforeAutospacing="0" w:after="210" w:afterAutospacing="0" w:line="360" w:lineRule="auto"/>
        <w:ind w:left="425" w:leftChars="0" w:hanging="425" w:firstLineChars="0"/>
        <w:jc w:val="both"/>
        <w:rPr>
          <w:rFonts w:hint="default" w:ascii="Times New Roman" w:hAnsi="Times New Roman" w:cs="Times New Roman"/>
          <w:sz w:val="24"/>
          <w:szCs w:val="24"/>
        </w:rPr>
      </w:pPr>
      <w:r>
        <w:rPr>
          <w:rFonts w:hint="default" w:ascii="Times New Roman" w:hAnsi="Times New Roman" w:cs="Times New Roman"/>
          <w:sz w:val="24"/>
          <w:szCs w:val="24"/>
        </w:rPr>
        <w:t xml:space="preserve">(2025). </w:t>
      </w:r>
      <w:r>
        <w:rPr>
          <w:rFonts w:hint="default" w:ascii="Times New Roman" w:hAnsi="Times New Roman" w:cs="Times New Roman"/>
          <w:i/>
          <w:iCs/>
          <w:sz w:val="24"/>
          <w:szCs w:val="24"/>
        </w:rPr>
        <w:t>Tata steel’s global expansion: Strong growth in India, UK operations under transition</w:t>
      </w:r>
      <w:r>
        <w:rPr>
          <w:rFonts w:hint="default" w:ascii="Times New Roman" w:hAnsi="Times New Roman" w:cs="Times New Roman"/>
          <w:sz w:val="24"/>
          <w:szCs w:val="24"/>
        </w:rPr>
        <w:t>. [online] Tata steel UK. Available at: https://www.tatasteeluk.com/corporate/news/tata-steels-global-expansion-strong-growth-in-india-uk-operations-under-transition [Accessed 17 July 2026].</w:t>
      </w:r>
    </w:p>
    <w:p w14:paraId="6FAA66BE">
      <w:pPr>
        <w:pStyle w:val="85"/>
        <w:keepNext w:val="0"/>
        <w:keepLines w:val="0"/>
        <w:widowControl/>
        <w:numPr>
          <w:ilvl w:val="0"/>
          <w:numId w:val="22"/>
        </w:numPr>
        <w:suppressLineNumbers w:val="0"/>
        <w:tabs>
          <w:tab w:val="left" w:pos="0"/>
          <w:tab w:val="clear" w:pos="425"/>
        </w:tabs>
        <w:spacing w:before="0" w:beforeAutospacing="0" w:after="210" w:afterAutospacing="0" w:line="360" w:lineRule="auto"/>
        <w:ind w:left="425" w:leftChars="0" w:hanging="425" w:firstLineChars="0"/>
        <w:jc w:val="both"/>
        <w:rPr>
          <w:rFonts w:hint="default" w:ascii="Times New Roman" w:hAnsi="Times New Roman" w:cs="Times New Roman"/>
          <w:sz w:val="24"/>
          <w:szCs w:val="24"/>
        </w:rPr>
      </w:pPr>
      <w:r>
        <w:rPr>
          <w:rFonts w:hint="default" w:ascii="Times New Roman" w:hAnsi="Times New Roman" w:cs="Times New Roman"/>
          <w:sz w:val="24"/>
          <w:szCs w:val="24"/>
        </w:rPr>
        <w:t xml:space="preserve">(2026). </w:t>
      </w:r>
      <w:r>
        <w:rPr>
          <w:rFonts w:hint="default" w:ascii="Times New Roman" w:hAnsi="Times New Roman" w:cs="Times New Roman"/>
          <w:i/>
          <w:iCs/>
          <w:sz w:val="24"/>
          <w:szCs w:val="24"/>
        </w:rPr>
        <w:t>Transitioning through change with Long-Term commitment to the UK</w:t>
      </w:r>
      <w:r>
        <w:rPr>
          <w:rFonts w:hint="default" w:ascii="Times New Roman" w:hAnsi="Times New Roman" w:cs="Times New Roman"/>
          <w:sz w:val="24"/>
          <w:szCs w:val="24"/>
        </w:rPr>
        <w:t>. [online] Tata steel UK. Available at: https://www.tatasteeluk.com/corporate/news/transitioning-through-change-with-long-term-commitment-to-the-uk [Accessed 17 July 2026].</w:t>
      </w:r>
    </w:p>
    <w:p w14:paraId="4E199879">
      <w:pPr>
        <w:bidi w:val="0"/>
        <w:ind w:left="480" w:leftChars="200" w:firstLine="0" w:firstLineChars="0"/>
        <w:jc w:val="both"/>
        <w:rPr>
          <w:rFonts w:hint="default" w:ascii="Arial" w:hAnsi="Arial" w:cs="Arial"/>
          <w:lang w:val="en-US"/>
        </w:rPr>
      </w:pPr>
    </w:p>
    <w:p w14:paraId="76A1FBDB">
      <w:pPr>
        <w:bidi w:val="0"/>
        <w:ind w:left="480" w:leftChars="200" w:firstLine="0" w:firstLineChars="0"/>
        <w:jc w:val="both"/>
        <w:rPr>
          <w:rFonts w:hint="default" w:ascii="Arial" w:hAnsi="Arial" w:cs="Arial"/>
          <w:lang w:val="en-US"/>
        </w:rPr>
      </w:pPr>
    </w:p>
    <w:p w14:paraId="7048E7F2">
      <w:pPr>
        <w:keepNext w:val="0"/>
        <w:keepLines w:val="0"/>
        <w:widowControl/>
        <w:numPr>
          <w:ilvl w:val="0"/>
          <w:numId w:val="0"/>
        </w:numPr>
        <w:suppressLineNumbers w:val="0"/>
        <w:pBdr>
          <w:bottom w:val="none" w:color="E6E8F0" w:sz="0" w:space="0"/>
        </w:pBdr>
        <w:spacing w:before="0" w:beforeAutospacing="0" w:after="180" w:afterAutospacing="0"/>
        <w:ind w:right="0" w:rightChars="0"/>
        <w:jc w:val="both"/>
        <w:rPr>
          <w:rFonts w:hint="default" w:ascii="Arial" w:hAnsi="Arial" w:eastAsia="Arial" w:cs="Arial"/>
          <w:sz w:val="24"/>
          <w:szCs w:val="24"/>
          <w:u w:val="none"/>
          <w:lang w:val="en-US"/>
        </w:rPr>
      </w:pPr>
    </w:p>
    <w:p w14:paraId="4B94157E">
      <w:pPr>
        <w:keepNext w:val="0"/>
        <w:keepLines w:val="0"/>
        <w:widowControl/>
        <w:suppressLineNumbers w:val="0"/>
        <w:pBdr>
          <w:bottom w:val="none" w:color="E6E8F0" w:sz="0" w:space="0"/>
        </w:pBdr>
        <w:spacing w:before="0" w:beforeAutospacing="0" w:after="180" w:afterAutospacing="0"/>
        <w:ind w:left="0" w:right="0"/>
        <w:jc w:val="both"/>
        <w:rPr>
          <w:rFonts w:hint="default" w:ascii="Arial" w:hAnsi="Arial" w:eastAsia="Arial" w:cs="Arial"/>
          <w:sz w:val="24"/>
          <w:szCs w:val="24"/>
          <w:u w:val="none"/>
        </w:rPr>
      </w:pPr>
    </w:p>
    <w:p w14:paraId="0792703B">
      <w:pPr>
        <w:keepNext w:val="0"/>
        <w:keepLines w:val="0"/>
        <w:widowControl/>
        <w:numPr>
          <w:ilvl w:val="0"/>
          <w:numId w:val="0"/>
        </w:numPr>
        <w:suppressLineNumbers w:val="0"/>
        <w:pBdr>
          <w:bottom w:val="none" w:color="E6E8F0" w:sz="0" w:space="0"/>
        </w:pBdr>
        <w:spacing w:before="0" w:beforeAutospacing="0" w:after="180" w:afterAutospacing="0"/>
        <w:ind w:right="0" w:rightChars="0"/>
        <w:jc w:val="both"/>
        <w:rPr>
          <w:rFonts w:hint="default" w:ascii="Arial" w:hAnsi="Arial" w:eastAsia="Arial" w:cs="Arial"/>
          <w:sz w:val="24"/>
          <w:szCs w:val="24"/>
          <w:u w:val="none"/>
          <w:lang w:val="en-IN"/>
        </w:rPr>
      </w:pPr>
    </w:p>
    <w:p w14:paraId="267A31E3">
      <w:pPr>
        <w:keepNext w:val="0"/>
        <w:keepLines w:val="0"/>
        <w:widowControl/>
        <w:numPr>
          <w:ilvl w:val="0"/>
          <w:numId w:val="0"/>
        </w:numPr>
        <w:suppressLineNumbers w:val="0"/>
        <w:pBdr>
          <w:bottom w:val="none" w:color="E6E8F0" w:sz="0" w:space="0"/>
        </w:pBdr>
        <w:spacing w:before="0" w:beforeAutospacing="0" w:after="180" w:afterAutospacing="0"/>
        <w:ind w:leftChars="200" w:right="0" w:rightChars="0" w:firstLine="715" w:firstLineChars="0"/>
        <w:jc w:val="both"/>
        <w:rPr>
          <w:rFonts w:hint="default" w:ascii="Arial" w:hAnsi="Arial" w:eastAsia="Arial" w:cs="Arial"/>
          <w:sz w:val="24"/>
          <w:szCs w:val="24"/>
          <w:u w:val="none"/>
          <w:lang w:val="en-IN"/>
        </w:rPr>
      </w:pPr>
    </w:p>
    <w:p w14:paraId="2C452F1F">
      <w:pPr>
        <w:keepNext w:val="0"/>
        <w:keepLines w:val="0"/>
        <w:widowControl/>
        <w:numPr>
          <w:ilvl w:val="0"/>
          <w:numId w:val="0"/>
        </w:numPr>
        <w:suppressLineNumbers w:val="0"/>
        <w:pBdr>
          <w:bottom w:val="none" w:color="E6E8F0" w:sz="0" w:space="0"/>
        </w:pBdr>
        <w:spacing w:before="0" w:beforeAutospacing="0" w:after="180" w:afterAutospacing="0"/>
        <w:ind w:right="0" w:rightChars="0"/>
        <w:jc w:val="both"/>
        <w:rPr>
          <w:rFonts w:hint="default" w:ascii="Arial" w:hAnsi="Arial" w:eastAsia="Arial" w:cs="Arial"/>
          <w:sz w:val="24"/>
          <w:szCs w:val="24"/>
          <w:u w:val="none"/>
        </w:rPr>
      </w:pPr>
    </w:p>
    <w:p w14:paraId="5A590740">
      <w:pPr>
        <w:pStyle w:val="85"/>
        <w:keepNext w:val="0"/>
        <w:keepLines w:val="0"/>
        <w:widowControl/>
        <w:numPr>
          <w:ilvl w:val="0"/>
          <w:numId w:val="0"/>
        </w:numPr>
        <w:suppressLineNumbers w:val="0"/>
        <w:spacing w:before="0" w:beforeAutospacing="1" w:after="0" w:afterAutospacing="1"/>
        <w:ind w:left="480" w:leftChars="200" w:right="0" w:rightChars="0" w:firstLine="0" w:firstLineChars="0"/>
        <w:jc w:val="both"/>
        <w:rPr>
          <w:rFonts w:hint="default" w:ascii="Arial" w:hAnsi="Arial" w:cs="Arial"/>
          <w:b w:val="0"/>
          <w:bCs w:val="0"/>
          <w:color w:val="auto"/>
          <w:sz w:val="24"/>
          <w:szCs w:val="24"/>
          <w:lang w:val="en-US"/>
        </w:rPr>
      </w:pPr>
    </w:p>
    <w:p w14:paraId="6921BB5C">
      <w:pPr>
        <w:pStyle w:val="85"/>
        <w:keepNext w:val="0"/>
        <w:keepLines w:val="0"/>
        <w:widowControl/>
        <w:numPr>
          <w:ilvl w:val="0"/>
          <w:numId w:val="0"/>
        </w:numPr>
        <w:suppressLineNumbers w:val="0"/>
        <w:spacing w:before="0" w:beforeAutospacing="1" w:after="0" w:afterAutospacing="1"/>
        <w:ind w:left="480" w:leftChars="200" w:right="0" w:rightChars="0" w:firstLine="0" w:firstLineChars="0"/>
        <w:jc w:val="both"/>
        <w:rPr>
          <w:rFonts w:hint="default" w:ascii="Arial" w:hAnsi="Arial" w:cs="Arial"/>
          <w:b w:val="0"/>
          <w:bCs w:val="0"/>
          <w:color w:val="auto"/>
          <w:sz w:val="24"/>
          <w:szCs w:val="24"/>
          <w:lang w:val="en-IN"/>
        </w:rPr>
      </w:pPr>
    </w:p>
    <w:p w14:paraId="746D2229">
      <w:pPr>
        <w:keepNext w:val="0"/>
        <w:keepLines w:val="0"/>
        <w:widowControl/>
        <w:numPr>
          <w:ilvl w:val="0"/>
          <w:numId w:val="0"/>
        </w:numPr>
        <w:suppressLineNumbers w:val="0"/>
        <w:pBdr>
          <w:bottom w:val="none" w:color="EEF0FF" w:sz="0" w:space="0"/>
        </w:pBdr>
        <w:spacing w:before="360" w:beforeAutospacing="0" w:after="180" w:afterAutospacing="0"/>
        <w:ind w:right="0" w:rightChars="0"/>
        <w:jc w:val="both"/>
        <w:rPr>
          <w:rFonts w:hint="default" w:ascii="Arial" w:hAnsi="Arial" w:eastAsia="Arial" w:cs="Arial"/>
          <w:kern w:val="0"/>
          <w:sz w:val="24"/>
          <w:szCs w:val="24"/>
          <w:u w:val="none"/>
          <w:lang w:val="en-IN" w:eastAsia="zh-CN" w:bidi="ar"/>
          <w14:ligatures w14:val="standardContextual"/>
        </w:rPr>
      </w:pPr>
    </w:p>
    <w:sectPr>
      <w:footerReference r:id="rId3" w:type="default"/>
      <w:pgSz w:w="11906" w:h="16838"/>
      <w:pgMar w:top="1440" w:right="1506" w:bottom="1440" w:left="1320" w:header="720" w:footer="720" w:gutter="0"/>
      <w:cols w:space="0" w:num="1"/>
      <w:rtlGutter w:val="0"/>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Microsoft YaHei">
    <w:panose1 w:val="020B0503020204020204"/>
    <w:charset w:val="86"/>
    <w:family w:val="auto"/>
    <w:pitch w:val="default"/>
    <w:sig w:usb0="80000287" w:usb1="2ACF3C50" w:usb2="00000016" w:usb3="00000000" w:csb0="0004001F" w:csb1="00000000"/>
  </w:font>
  <w:font w:name="等线">
    <w:altName w:val="Microsoft YaHei"/>
    <w:panose1 w:val="00000000000000000000"/>
    <w:charset w:val="86"/>
    <w:family w:val="auto"/>
    <w:pitch w:val="default"/>
    <w:sig w:usb0="00000000" w:usb1="00000000" w:usb2="00000000" w:usb3="00000000" w:csb0="00000000" w:csb1="00000000"/>
  </w:font>
  <w:font w:name="Lato-Light">
    <w:altName w:val="A1"/>
    <w:panose1 w:val="00000000000000000000"/>
    <w:charset w:val="00"/>
    <w:family w:val="auto"/>
    <w:pitch w:val="default"/>
    <w:sig w:usb0="00000000" w:usb1="00000000" w:usb2="00000000" w:usb3="00000000" w:csb0="00000000" w:csb1="00000000"/>
  </w:font>
  <w:font w:name="A1">
    <w:panose1 w:val="02000509000000000000"/>
    <w:charset w:val="00"/>
    <w:family w:val="auto"/>
    <w:pitch w:val="default"/>
    <w:sig w:usb0="00000001" w:usb1="00000000" w:usb2="00000000" w:usb3="00000000" w:csb0="00000001" w:csb1="00000000"/>
  </w:font>
  <w:font w:name="MyriadPro-Regular">
    <w:altName w:val="A1"/>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C501F4">
    <w:pPr>
      <w:pStyle w:val="37"/>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Text Box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F2F2ABA">
                          <w:pPr>
                            <w:pStyle w:val="37"/>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s0lY7tAAAAAFAQAA&#10;DwAAAAAAAAABACAAAAAiAAAAZHJzL2Rvd25yZXYueG1sUEsBAhQAFAAAAAgAh07iQJLuGUohAgAA&#10;YAQAAA4AAAAAAAAAAQAgAAAAHwEAAGRycy9lMm9Eb2MueG1sUEsFBgAAAAAGAAYAWQEAALIFAAAA&#10;AA==&#10;">
              <v:fill on="f" focussize="0,0"/>
              <v:stroke on="f" weight="0.5pt"/>
              <v:imagedata o:title=""/>
              <o:lock v:ext="edit" aspectratio="f"/>
              <v:textbox inset="0mm,0mm,0mm,0mm" style="mso-fit-shape-to-text:t;">
                <w:txbxContent>
                  <w:p w14:paraId="4F2F2ABA">
                    <w:pPr>
                      <w:pStyle w:val="37"/>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F88FCD3"/>
    <w:multiLevelType w:val="singleLevel"/>
    <w:tmpl w:val="9F88FCD3"/>
    <w:lvl w:ilvl="0" w:tentative="0">
      <w:start w:val="1"/>
      <w:numFmt w:val="decimal"/>
      <w:suff w:val="space"/>
      <w:lvlText w:val="%1."/>
      <w:lvlJc w:val="left"/>
    </w:lvl>
  </w:abstractNum>
  <w:abstractNum w:abstractNumId="1">
    <w:nsid w:val="A62F8A4F"/>
    <w:multiLevelType w:val="singleLevel"/>
    <w:tmpl w:val="A62F8A4F"/>
    <w:lvl w:ilvl="0" w:tentative="0">
      <w:start w:val="1"/>
      <w:numFmt w:val="decimal"/>
      <w:suff w:val="space"/>
      <w:lvlText w:val="%1."/>
      <w:lvlJc w:val="left"/>
    </w:lvl>
  </w:abstractNum>
  <w:abstractNum w:abstractNumId="2">
    <w:nsid w:val="BCADB49C"/>
    <w:multiLevelType w:val="multilevel"/>
    <w:tmpl w:val="BCADB49C"/>
    <w:lvl w:ilvl="0" w:tentative="0">
      <w:start w:val="1"/>
      <w:numFmt w:val="decimal"/>
      <w:suff w:val="space"/>
      <w:lvlText w:val="%1."/>
      <w:lvlJc w:val="left"/>
    </w:lvl>
    <w:lvl w:ilvl="1" w:tentative="0">
      <w:start w:val="1"/>
      <w:numFmt w:val="decimal"/>
      <w:suff w:val="space"/>
      <w:lvlText w:val="%1.%2"/>
      <w:lvlJc w:val="left"/>
      <w:pPr>
        <w:ind w:left="0" w:leftChars="0" w:firstLine="0" w:firstLineChars="0"/>
      </w:pPr>
      <w:rPr>
        <w:rFonts w:hint="default"/>
        <w:b/>
        <w:bCs/>
      </w:rPr>
    </w:lvl>
    <w:lvl w:ilvl="2" w:tentative="0">
      <w:start w:val="1"/>
      <w:numFmt w:val="decimal"/>
      <w:suff w:val="space"/>
      <w:lvlText w:val="%1.%2.%3"/>
      <w:lvlJc w:val="left"/>
      <w:pPr>
        <w:ind w:left="0" w:leftChars="0" w:firstLine="0" w:firstLineChars="0"/>
      </w:pPr>
      <w:rPr>
        <w:rFonts w:hint="default"/>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abstractNum w:abstractNumId="3">
    <w:nsid w:val="E30EA0E4"/>
    <w:multiLevelType w:val="singleLevel"/>
    <w:tmpl w:val="E30EA0E4"/>
    <w:lvl w:ilvl="0" w:tentative="0">
      <w:start w:val="1"/>
      <w:numFmt w:val="bullet"/>
      <w:lvlText w:val=""/>
      <w:lvlJc w:val="left"/>
      <w:pPr>
        <w:tabs>
          <w:tab w:val="left" w:pos="420"/>
        </w:tabs>
        <w:ind w:left="420" w:leftChars="0" w:hanging="420" w:firstLineChars="0"/>
      </w:pPr>
      <w:rPr>
        <w:rFonts w:hint="default" w:ascii="Wingdings" w:hAnsi="Wingdings"/>
        <w:sz w:val="13"/>
        <w:szCs w:val="13"/>
      </w:rPr>
    </w:lvl>
  </w:abstractNum>
  <w:abstractNum w:abstractNumId="4">
    <w:nsid w:val="FFFFFF7C"/>
    <w:multiLevelType w:val="singleLevel"/>
    <w:tmpl w:val="FFFFFF7C"/>
    <w:lvl w:ilvl="0" w:tentative="0">
      <w:start w:val="1"/>
      <w:numFmt w:val="decimal"/>
      <w:pStyle w:val="82"/>
      <w:lvlText w:val="%1."/>
      <w:lvlJc w:val="left"/>
      <w:pPr>
        <w:tabs>
          <w:tab w:val="left" w:pos="2040"/>
        </w:tabs>
        <w:ind w:left="2040" w:leftChars="800" w:hanging="360" w:hangingChars="200"/>
      </w:pPr>
    </w:lvl>
  </w:abstractNum>
  <w:abstractNum w:abstractNumId="5">
    <w:nsid w:val="FFFFFF7D"/>
    <w:multiLevelType w:val="singleLevel"/>
    <w:tmpl w:val="FFFFFF7D"/>
    <w:lvl w:ilvl="0" w:tentative="0">
      <w:start w:val="1"/>
      <w:numFmt w:val="decimal"/>
      <w:pStyle w:val="81"/>
      <w:lvlText w:val="%1."/>
      <w:lvlJc w:val="left"/>
      <w:pPr>
        <w:tabs>
          <w:tab w:val="left" w:pos="1620"/>
        </w:tabs>
        <w:ind w:left="1620" w:leftChars="600" w:hanging="360" w:hangingChars="200"/>
      </w:pPr>
    </w:lvl>
  </w:abstractNum>
  <w:abstractNum w:abstractNumId="6">
    <w:nsid w:val="FFFFFF7E"/>
    <w:multiLevelType w:val="singleLevel"/>
    <w:tmpl w:val="FFFFFF7E"/>
    <w:lvl w:ilvl="0" w:tentative="0">
      <w:start w:val="1"/>
      <w:numFmt w:val="decimal"/>
      <w:pStyle w:val="80"/>
      <w:lvlText w:val="%1."/>
      <w:lvlJc w:val="left"/>
      <w:pPr>
        <w:tabs>
          <w:tab w:val="left" w:pos="1200"/>
        </w:tabs>
        <w:ind w:left="1200" w:leftChars="400" w:hanging="360" w:hangingChars="200"/>
      </w:pPr>
    </w:lvl>
  </w:abstractNum>
  <w:abstractNum w:abstractNumId="7">
    <w:nsid w:val="FFFFFF7F"/>
    <w:multiLevelType w:val="singleLevel"/>
    <w:tmpl w:val="FFFFFF7F"/>
    <w:lvl w:ilvl="0" w:tentative="0">
      <w:start w:val="1"/>
      <w:numFmt w:val="decimal"/>
      <w:pStyle w:val="79"/>
      <w:lvlText w:val="%1."/>
      <w:lvlJc w:val="left"/>
      <w:pPr>
        <w:tabs>
          <w:tab w:val="left" w:pos="780"/>
        </w:tabs>
        <w:ind w:left="780" w:leftChars="200" w:hanging="360" w:hangingChars="200"/>
      </w:pPr>
    </w:lvl>
  </w:abstractNum>
  <w:abstractNum w:abstractNumId="8">
    <w:nsid w:val="FFFFFF80"/>
    <w:multiLevelType w:val="singleLevel"/>
    <w:tmpl w:val="FFFFFF80"/>
    <w:lvl w:ilvl="0" w:tentative="0">
      <w:start w:val="1"/>
      <w:numFmt w:val="bullet"/>
      <w:pStyle w:val="72"/>
      <w:lvlText w:val=""/>
      <w:lvlJc w:val="left"/>
      <w:pPr>
        <w:tabs>
          <w:tab w:val="left" w:pos="2040"/>
        </w:tabs>
        <w:ind w:left="2040" w:leftChars="800" w:hanging="360" w:hangingChars="200"/>
      </w:pPr>
      <w:rPr>
        <w:rFonts w:hint="default" w:ascii="Wingdings" w:hAnsi="Wingdings"/>
      </w:rPr>
    </w:lvl>
  </w:abstractNum>
  <w:abstractNum w:abstractNumId="9">
    <w:nsid w:val="FFFFFF81"/>
    <w:multiLevelType w:val="singleLevel"/>
    <w:tmpl w:val="FFFFFF81"/>
    <w:lvl w:ilvl="0" w:tentative="0">
      <w:start w:val="1"/>
      <w:numFmt w:val="bullet"/>
      <w:pStyle w:val="71"/>
      <w:lvlText w:val=""/>
      <w:lvlJc w:val="left"/>
      <w:pPr>
        <w:tabs>
          <w:tab w:val="left" w:pos="1620"/>
        </w:tabs>
        <w:ind w:left="1620" w:leftChars="600" w:hanging="360" w:hangingChars="200"/>
      </w:pPr>
      <w:rPr>
        <w:rFonts w:hint="default" w:ascii="Wingdings" w:hAnsi="Wingdings"/>
      </w:rPr>
    </w:lvl>
  </w:abstractNum>
  <w:abstractNum w:abstractNumId="10">
    <w:nsid w:val="FFFFFF82"/>
    <w:multiLevelType w:val="singleLevel"/>
    <w:tmpl w:val="FFFFFF82"/>
    <w:lvl w:ilvl="0" w:tentative="0">
      <w:start w:val="1"/>
      <w:numFmt w:val="bullet"/>
      <w:pStyle w:val="70"/>
      <w:lvlText w:val=""/>
      <w:lvlJc w:val="left"/>
      <w:pPr>
        <w:tabs>
          <w:tab w:val="left" w:pos="1200"/>
        </w:tabs>
        <w:ind w:left="1200" w:leftChars="400" w:hanging="360" w:hangingChars="200"/>
      </w:pPr>
      <w:rPr>
        <w:rFonts w:hint="default" w:ascii="Wingdings" w:hAnsi="Wingdings"/>
      </w:rPr>
    </w:lvl>
  </w:abstractNum>
  <w:abstractNum w:abstractNumId="11">
    <w:nsid w:val="FFFFFF83"/>
    <w:multiLevelType w:val="singleLevel"/>
    <w:tmpl w:val="FFFFFF83"/>
    <w:lvl w:ilvl="0" w:tentative="0">
      <w:start w:val="1"/>
      <w:numFmt w:val="bullet"/>
      <w:pStyle w:val="69"/>
      <w:lvlText w:val=""/>
      <w:lvlJc w:val="left"/>
      <w:pPr>
        <w:tabs>
          <w:tab w:val="left" w:pos="780"/>
        </w:tabs>
        <w:ind w:left="780" w:leftChars="200" w:hanging="360" w:hangingChars="200"/>
      </w:pPr>
      <w:rPr>
        <w:rFonts w:hint="default" w:ascii="Wingdings" w:hAnsi="Wingdings"/>
      </w:rPr>
    </w:lvl>
  </w:abstractNum>
  <w:abstractNum w:abstractNumId="12">
    <w:nsid w:val="FFFFFF88"/>
    <w:multiLevelType w:val="singleLevel"/>
    <w:tmpl w:val="FFFFFF88"/>
    <w:lvl w:ilvl="0" w:tentative="0">
      <w:start w:val="1"/>
      <w:numFmt w:val="decimal"/>
      <w:pStyle w:val="78"/>
      <w:lvlText w:val="%1."/>
      <w:lvlJc w:val="left"/>
      <w:pPr>
        <w:tabs>
          <w:tab w:val="left" w:pos="360"/>
        </w:tabs>
        <w:ind w:left="360" w:hanging="360" w:hangingChars="200"/>
      </w:pPr>
    </w:lvl>
  </w:abstractNum>
  <w:abstractNum w:abstractNumId="13">
    <w:nsid w:val="FFFFFF89"/>
    <w:multiLevelType w:val="singleLevel"/>
    <w:tmpl w:val="FFFFFF89"/>
    <w:lvl w:ilvl="0" w:tentative="0">
      <w:start w:val="1"/>
      <w:numFmt w:val="bullet"/>
      <w:pStyle w:val="68"/>
      <w:lvlText w:val=""/>
      <w:lvlJc w:val="left"/>
      <w:pPr>
        <w:tabs>
          <w:tab w:val="left" w:pos="360"/>
        </w:tabs>
        <w:ind w:left="360" w:hanging="360" w:hangingChars="200"/>
      </w:pPr>
      <w:rPr>
        <w:rFonts w:hint="default" w:ascii="Wingdings" w:hAnsi="Wingdings"/>
      </w:rPr>
    </w:lvl>
  </w:abstractNum>
  <w:abstractNum w:abstractNumId="14">
    <w:nsid w:val="204FD36C"/>
    <w:multiLevelType w:val="multilevel"/>
    <w:tmpl w:val="204FD36C"/>
    <w:lvl w:ilvl="0" w:tentative="0">
      <w:start w:val="1"/>
      <w:numFmt w:val="decimal"/>
      <w:suff w:val="space"/>
      <w:lvlText w:val="%1."/>
      <w:lvlJc w:val="left"/>
    </w:lvl>
    <w:lvl w:ilvl="1" w:tentative="0">
      <w:start w:val="1"/>
      <w:numFmt w:val="decimal"/>
      <w:suff w:val="space"/>
      <w:lvlText w:val="%1.%2"/>
      <w:lvlJc w:val="left"/>
      <w:pPr>
        <w:ind w:left="0" w:leftChars="0" w:firstLine="0" w:firstLineChars="0"/>
      </w:pPr>
      <w:rPr>
        <w:rFonts w:hint="default"/>
      </w:rPr>
    </w:lvl>
    <w:lvl w:ilvl="2" w:tentative="0">
      <w:start w:val="1"/>
      <w:numFmt w:val="decimal"/>
      <w:suff w:val="space"/>
      <w:lvlText w:val="%1.%2.%3"/>
      <w:lvlJc w:val="left"/>
      <w:pPr>
        <w:ind w:left="0" w:leftChars="0" w:firstLine="0" w:firstLineChars="0"/>
      </w:pPr>
      <w:rPr>
        <w:rFonts w:hint="default"/>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abstractNum w:abstractNumId="15">
    <w:nsid w:val="325D5C51"/>
    <w:multiLevelType w:val="singleLevel"/>
    <w:tmpl w:val="325D5C51"/>
    <w:lvl w:ilvl="0" w:tentative="0">
      <w:start w:val="1"/>
      <w:numFmt w:val="decimal"/>
      <w:lvlText w:val="%1."/>
      <w:lvlJc w:val="left"/>
      <w:pPr>
        <w:tabs>
          <w:tab w:val="left" w:pos="425"/>
        </w:tabs>
        <w:ind w:left="425" w:leftChars="0" w:hanging="425" w:firstLineChars="0"/>
      </w:pPr>
      <w:rPr>
        <w:rFonts w:hint="default"/>
      </w:rPr>
    </w:lvl>
  </w:abstractNum>
  <w:abstractNum w:abstractNumId="16">
    <w:nsid w:val="326EC694"/>
    <w:multiLevelType w:val="singleLevel"/>
    <w:tmpl w:val="326EC694"/>
    <w:lvl w:ilvl="0" w:tentative="0">
      <w:start w:val="1"/>
      <w:numFmt w:val="decimal"/>
      <w:suff w:val="space"/>
      <w:lvlText w:val="%1."/>
      <w:lvlJc w:val="left"/>
    </w:lvl>
  </w:abstractNum>
  <w:abstractNum w:abstractNumId="17">
    <w:nsid w:val="389F2E92"/>
    <w:multiLevelType w:val="multilevel"/>
    <w:tmpl w:val="389F2E92"/>
    <w:lvl w:ilvl="0" w:tentative="0">
      <w:start w:val="1"/>
      <w:numFmt w:val="decimal"/>
      <w:lvlText w:val="%1."/>
      <w:lvlJc w:val="left"/>
      <w:pPr>
        <w:tabs>
          <w:tab w:val="left" w:pos="425"/>
        </w:tabs>
        <w:ind w:left="425" w:leftChars="0" w:hanging="425" w:firstLineChars="0"/>
      </w:pPr>
      <w:rPr>
        <w:rFonts w:hint="default"/>
      </w:rPr>
    </w:lvl>
    <w:lvl w:ilvl="1" w:tentative="0">
      <w:start w:val="1"/>
      <w:numFmt w:val="decimal"/>
      <w:lvlText w:val="%1.%2."/>
      <w:lvlJc w:val="left"/>
      <w:pPr>
        <w:tabs>
          <w:tab w:val="left" w:pos="850"/>
        </w:tabs>
        <w:ind w:left="850" w:leftChars="0" w:hanging="453" w:firstLineChars="0"/>
      </w:pPr>
      <w:rPr>
        <w:rFonts w:hint="default"/>
      </w:rPr>
    </w:lvl>
    <w:lvl w:ilvl="2" w:tentative="0">
      <w:start w:val="1"/>
      <w:numFmt w:val="decimal"/>
      <w:lvlText w:val="%1.%2.%3."/>
      <w:lvlJc w:val="left"/>
      <w:pPr>
        <w:tabs>
          <w:tab w:val="left" w:pos="1508"/>
        </w:tabs>
        <w:ind w:left="1508" w:leftChars="0" w:hanging="708" w:firstLineChars="0"/>
      </w:pPr>
      <w:rPr>
        <w:rFonts w:hint="default"/>
      </w:rPr>
    </w:lvl>
    <w:lvl w:ilvl="3" w:tentative="0">
      <w:start w:val="1"/>
      <w:numFmt w:val="decimal"/>
      <w:lvlText w:val="%1.%2.%3.%4."/>
      <w:lvlJc w:val="left"/>
      <w:pPr>
        <w:tabs>
          <w:tab w:val="left" w:pos="2053"/>
        </w:tabs>
        <w:ind w:left="2053" w:leftChars="0" w:hanging="853" w:firstLineChars="0"/>
      </w:pPr>
      <w:rPr>
        <w:rFonts w:hint="default"/>
      </w:rPr>
    </w:lvl>
    <w:lvl w:ilvl="4" w:tentative="0">
      <w:start w:val="1"/>
      <w:numFmt w:val="decimal"/>
      <w:lvlText w:val="%1.%2.%3.%4.%5."/>
      <w:lvlJc w:val="left"/>
      <w:pPr>
        <w:tabs>
          <w:tab w:val="left" w:pos="2495"/>
        </w:tabs>
        <w:ind w:left="2495" w:leftChars="0" w:hanging="895" w:firstLineChars="0"/>
      </w:pPr>
      <w:rPr>
        <w:rFonts w:hint="default"/>
      </w:rPr>
    </w:lvl>
    <w:lvl w:ilvl="5" w:tentative="0">
      <w:start w:val="1"/>
      <w:numFmt w:val="decimal"/>
      <w:lvlText w:val="%1.%2.%3.%4.%5.%6."/>
      <w:lvlJc w:val="left"/>
      <w:pPr>
        <w:tabs>
          <w:tab w:val="left" w:pos="3136"/>
        </w:tabs>
        <w:ind w:left="3136" w:leftChars="0" w:hanging="1136" w:firstLineChars="0"/>
      </w:pPr>
      <w:rPr>
        <w:rFonts w:hint="default"/>
      </w:rPr>
    </w:lvl>
    <w:lvl w:ilvl="6" w:tentative="0">
      <w:start w:val="1"/>
      <w:numFmt w:val="decimal"/>
      <w:lvlText w:val="%1.%2.%3.%4.%5.%6.%7."/>
      <w:lvlJc w:val="left"/>
      <w:pPr>
        <w:tabs>
          <w:tab w:val="left" w:pos="3673"/>
        </w:tabs>
        <w:ind w:left="3673" w:leftChars="0" w:hanging="1273" w:firstLineChars="0"/>
      </w:pPr>
      <w:rPr>
        <w:rFonts w:hint="default"/>
      </w:rPr>
    </w:lvl>
    <w:lvl w:ilvl="7" w:tentative="0">
      <w:start w:val="1"/>
      <w:numFmt w:val="decimal"/>
      <w:lvlText w:val="%1.%2.%3.%4.%5.%6.%7.%8."/>
      <w:lvlJc w:val="left"/>
      <w:pPr>
        <w:tabs>
          <w:tab w:val="left" w:pos="4218"/>
        </w:tabs>
        <w:ind w:left="4218" w:leftChars="0" w:hanging="1418" w:firstLineChars="0"/>
      </w:pPr>
      <w:rPr>
        <w:rFonts w:hint="default"/>
      </w:rPr>
    </w:lvl>
    <w:lvl w:ilvl="8" w:tentative="0">
      <w:start w:val="1"/>
      <w:numFmt w:val="decimal"/>
      <w:lvlText w:val="%1.%2.%3.%4.%5.%6.%7.%8.%9."/>
      <w:lvlJc w:val="left"/>
      <w:pPr>
        <w:tabs>
          <w:tab w:val="left" w:pos="4648"/>
        </w:tabs>
        <w:ind w:left="4648" w:leftChars="0" w:hanging="1448" w:firstLineChars="0"/>
      </w:pPr>
      <w:rPr>
        <w:rFonts w:hint="default"/>
      </w:rPr>
    </w:lvl>
  </w:abstractNum>
  <w:abstractNum w:abstractNumId="18">
    <w:nsid w:val="38F20C01"/>
    <w:multiLevelType w:val="multilevel"/>
    <w:tmpl w:val="38F20C01"/>
    <w:lvl w:ilvl="0" w:tentative="0">
      <w:start w:val="3"/>
      <w:numFmt w:val="decimal"/>
      <w:suff w:val="space"/>
      <w:lvlText w:val="%1."/>
      <w:lvlJc w:val="left"/>
      <w:pPr>
        <w:tabs>
          <w:tab w:val="left" w:pos="0"/>
        </w:tabs>
      </w:pPr>
      <w:rPr>
        <w:rFonts w:hint="default"/>
      </w:rPr>
    </w:lvl>
    <w:lvl w:ilvl="1" w:tentative="0">
      <w:start w:val="1"/>
      <w:numFmt w:val="decimal"/>
      <w:suff w:val="space"/>
      <w:lvlText w:val="%1.%2"/>
      <w:lvlJc w:val="left"/>
      <w:pPr>
        <w:ind w:left="0" w:leftChars="0" w:firstLine="0" w:firstLineChars="0"/>
      </w:pPr>
      <w:rPr>
        <w:rFonts w:hint="default"/>
      </w:rPr>
    </w:lvl>
    <w:lvl w:ilvl="2" w:tentative="0">
      <w:start w:val="1"/>
      <w:numFmt w:val="decimal"/>
      <w:suff w:val="space"/>
      <w:lvlText w:val="%1.%2.%3"/>
      <w:lvlJc w:val="left"/>
      <w:pPr>
        <w:ind w:left="0" w:leftChars="0" w:firstLine="0" w:firstLineChars="0"/>
      </w:pPr>
      <w:rPr>
        <w:rFonts w:hint="default"/>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abstractNum w:abstractNumId="19">
    <w:nsid w:val="3E4ACF67"/>
    <w:multiLevelType w:val="singleLevel"/>
    <w:tmpl w:val="3E4ACF67"/>
    <w:lvl w:ilvl="0" w:tentative="0">
      <w:start w:val="1"/>
      <w:numFmt w:val="decimal"/>
      <w:suff w:val="space"/>
      <w:lvlText w:val="%1."/>
      <w:lvlJc w:val="left"/>
      <w:rPr>
        <w:rFonts w:hint="default" w:ascii="Arial" w:hAnsi="Arial" w:cs="Arial"/>
        <w:b w:val="0"/>
        <w:bCs w:val="0"/>
      </w:rPr>
    </w:lvl>
  </w:abstractNum>
  <w:abstractNum w:abstractNumId="20">
    <w:nsid w:val="470F8D58"/>
    <w:multiLevelType w:val="multilevel"/>
    <w:tmpl w:val="470F8D58"/>
    <w:lvl w:ilvl="0" w:tentative="0">
      <w:start w:val="1"/>
      <w:numFmt w:val="decimal"/>
      <w:suff w:val="space"/>
      <w:lvlText w:val="%1"/>
      <w:lvlJc w:val="left"/>
      <w:pPr>
        <w:ind w:left="0" w:leftChars="0" w:firstLine="0" w:firstLineChars="0"/>
      </w:pPr>
      <w:rPr>
        <w:rFonts w:hint="default"/>
      </w:rPr>
    </w:lvl>
    <w:lvl w:ilvl="1" w:tentative="0">
      <w:start w:val="1"/>
      <w:numFmt w:val="decimal"/>
      <w:suff w:val="space"/>
      <w:lvlText w:val="%1.%2"/>
      <w:lvlJc w:val="left"/>
      <w:pPr>
        <w:ind w:left="0" w:leftChars="0" w:firstLine="0" w:firstLineChars="0"/>
      </w:pPr>
      <w:rPr>
        <w:rFonts w:hint="default"/>
      </w:rPr>
    </w:lvl>
    <w:lvl w:ilvl="2" w:tentative="0">
      <w:start w:val="1"/>
      <w:numFmt w:val="decimal"/>
      <w:suff w:val="space"/>
      <w:lvlText w:val="%1.%2.%3"/>
      <w:lvlJc w:val="left"/>
      <w:pPr>
        <w:ind w:left="0" w:leftChars="0" w:firstLine="0" w:firstLineChars="0"/>
      </w:pPr>
      <w:rPr>
        <w:rFonts w:hint="default"/>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abstractNum w:abstractNumId="21">
    <w:nsid w:val="54100D54"/>
    <w:multiLevelType w:val="singleLevel"/>
    <w:tmpl w:val="54100D54"/>
    <w:lvl w:ilvl="0" w:tentative="0">
      <w:start w:val="1"/>
      <w:numFmt w:val="decimal"/>
      <w:lvlText w:val="%1."/>
      <w:lvlJc w:val="left"/>
      <w:pPr>
        <w:tabs>
          <w:tab w:val="left" w:pos="312"/>
        </w:tabs>
        <w:ind w:left="400" w:leftChars="0" w:firstLine="0" w:firstLineChars="0"/>
      </w:pPr>
    </w:lvl>
  </w:abstractNum>
  <w:num w:numId="1">
    <w:abstractNumId w:val="13"/>
  </w:num>
  <w:num w:numId="2">
    <w:abstractNumId w:val="11"/>
  </w:num>
  <w:num w:numId="3">
    <w:abstractNumId w:val="10"/>
  </w:num>
  <w:num w:numId="4">
    <w:abstractNumId w:val="9"/>
  </w:num>
  <w:num w:numId="5">
    <w:abstractNumId w:val="8"/>
  </w:num>
  <w:num w:numId="6">
    <w:abstractNumId w:val="12"/>
  </w:num>
  <w:num w:numId="7">
    <w:abstractNumId w:val="7"/>
  </w:num>
  <w:num w:numId="8">
    <w:abstractNumId w:val="6"/>
  </w:num>
  <w:num w:numId="9">
    <w:abstractNumId w:val="5"/>
  </w:num>
  <w:num w:numId="10">
    <w:abstractNumId w:val="4"/>
  </w:num>
  <w:num w:numId="11">
    <w:abstractNumId w:val="17"/>
  </w:num>
  <w:num w:numId="12">
    <w:abstractNumId w:val="20"/>
  </w:num>
  <w:num w:numId="13">
    <w:abstractNumId w:val="19"/>
  </w:num>
  <w:num w:numId="14">
    <w:abstractNumId w:val="21"/>
  </w:num>
  <w:num w:numId="15">
    <w:abstractNumId w:val="0"/>
  </w:num>
  <w:num w:numId="16">
    <w:abstractNumId w:val="2"/>
  </w:num>
  <w:num w:numId="17">
    <w:abstractNumId w:val="1"/>
  </w:num>
  <w:num w:numId="18">
    <w:abstractNumId w:val="16"/>
  </w:num>
  <w:num w:numId="19">
    <w:abstractNumId w:val="3"/>
  </w:num>
  <w:num w:numId="20">
    <w:abstractNumId w:val="14"/>
  </w:num>
  <w:num w:numId="21">
    <w:abstractNumId w:val="18"/>
  </w:num>
  <w:num w:numId="2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isplayBackgroundShape w:val="1"/>
  <w:embedSystemFonts/>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720"/>
  <w:hyphenationZone w:val="360"/>
  <w:drawingGridVerticalSpacing w:val="156"/>
  <w:displayHorizontalDrawingGridEvery w:val="1"/>
  <w:displayVerticalDrawingGridEvery w:val="1"/>
  <w:noPunctuationKerning w:val="1"/>
  <w:characterSpacingControl w:val="doNotCompress"/>
  <w:compat>
    <w:spaceForUL/>
    <w:balanceSingleByteDoubleByteWidth/>
    <w:doNotLeaveBackslashAlone/>
    <w:ulTrailSpace/>
    <w:doNotExpandShiftReturn/>
    <w:footnoteLayoutLikeWW8/>
    <w:forgetLastTabAlignment/>
    <w:adjustLineHeightInTable/>
    <w:layoutRawTableWidth/>
    <w:layoutTableRowsApart/>
    <w:doNotBreakWrappedTables/>
    <w:doNotSnapToGridInCell/>
    <w:selectFldWithFirstOrLastChar/>
    <w:doNotWrapTextWithPunct/>
    <w:doNotUseEastAsianBreakRules/>
    <w:useWord2002TableStyleRules/>
    <w:useNormalStyleForList/>
    <w:useAltKinsokuLineBreakRules/>
    <w:allowSpaceOfSameStyleInTable/>
    <w:doNotSuppressIndentation/>
    <w:doNotAutofitConstrainedTables/>
    <w:autofitToFirstFixedWidthCell/>
    <w:displayHangulFixedWidth/>
    <w:doNotVertAlignCellWithSp/>
    <w:doNotBreakConstrainedForcedTable/>
    <w:doNotVertAlignInTxbx/>
    <w:useAnsiKerningPairs/>
    <w:cachedColBalan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91016FE"/>
    <w:rsid w:val="00050A31"/>
    <w:rsid w:val="000716D2"/>
    <w:rsid w:val="00071AAB"/>
    <w:rsid w:val="000B76C4"/>
    <w:rsid w:val="000C5610"/>
    <w:rsid w:val="000E6552"/>
    <w:rsid w:val="000F3A4F"/>
    <w:rsid w:val="000F59AC"/>
    <w:rsid w:val="001364FE"/>
    <w:rsid w:val="001368DD"/>
    <w:rsid w:val="00147DB3"/>
    <w:rsid w:val="001518A5"/>
    <w:rsid w:val="00170095"/>
    <w:rsid w:val="00170E4F"/>
    <w:rsid w:val="001743F4"/>
    <w:rsid w:val="00187C33"/>
    <w:rsid w:val="001936B7"/>
    <w:rsid w:val="00196AB1"/>
    <w:rsid w:val="00201333"/>
    <w:rsid w:val="00210FA7"/>
    <w:rsid w:val="00216417"/>
    <w:rsid w:val="00246049"/>
    <w:rsid w:val="0026631D"/>
    <w:rsid w:val="002C2F53"/>
    <w:rsid w:val="0033518C"/>
    <w:rsid w:val="003437C2"/>
    <w:rsid w:val="00377186"/>
    <w:rsid w:val="003A1C03"/>
    <w:rsid w:val="00414627"/>
    <w:rsid w:val="00425D63"/>
    <w:rsid w:val="004643D8"/>
    <w:rsid w:val="00497C24"/>
    <w:rsid w:val="004C7BA5"/>
    <w:rsid w:val="004E7628"/>
    <w:rsid w:val="004F48F2"/>
    <w:rsid w:val="005149B1"/>
    <w:rsid w:val="005647F2"/>
    <w:rsid w:val="005662D1"/>
    <w:rsid w:val="00573A09"/>
    <w:rsid w:val="005A4526"/>
    <w:rsid w:val="005C1B16"/>
    <w:rsid w:val="005E53D0"/>
    <w:rsid w:val="006002EB"/>
    <w:rsid w:val="006128EF"/>
    <w:rsid w:val="006264B4"/>
    <w:rsid w:val="00643033"/>
    <w:rsid w:val="00644CC3"/>
    <w:rsid w:val="00661468"/>
    <w:rsid w:val="006649F0"/>
    <w:rsid w:val="0067245D"/>
    <w:rsid w:val="0068470E"/>
    <w:rsid w:val="00695DCD"/>
    <w:rsid w:val="006A05CC"/>
    <w:rsid w:val="006A35A7"/>
    <w:rsid w:val="007152D7"/>
    <w:rsid w:val="00746C14"/>
    <w:rsid w:val="007C2C59"/>
    <w:rsid w:val="00801F23"/>
    <w:rsid w:val="00837632"/>
    <w:rsid w:val="0085640F"/>
    <w:rsid w:val="008567AA"/>
    <w:rsid w:val="00892712"/>
    <w:rsid w:val="008A680A"/>
    <w:rsid w:val="008B0BB0"/>
    <w:rsid w:val="008E6C4B"/>
    <w:rsid w:val="008F18C0"/>
    <w:rsid w:val="00907648"/>
    <w:rsid w:val="00930FDE"/>
    <w:rsid w:val="00984C93"/>
    <w:rsid w:val="00987CE1"/>
    <w:rsid w:val="0099405C"/>
    <w:rsid w:val="009C600F"/>
    <w:rsid w:val="009D3723"/>
    <w:rsid w:val="009E04F2"/>
    <w:rsid w:val="00A03B7B"/>
    <w:rsid w:val="00A200C9"/>
    <w:rsid w:val="00A250D5"/>
    <w:rsid w:val="00A32F56"/>
    <w:rsid w:val="00A36028"/>
    <w:rsid w:val="00A91424"/>
    <w:rsid w:val="00AA2C77"/>
    <w:rsid w:val="00AC3FB9"/>
    <w:rsid w:val="00AC702A"/>
    <w:rsid w:val="00AD226F"/>
    <w:rsid w:val="00B13A52"/>
    <w:rsid w:val="00B24CF4"/>
    <w:rsid w:val="00B26993"/>
    <w:rsid w:val="00B4570C"/>
    <w:rsid w:val="00B5208C"/>
    <w:rsid w:val="00B74876"/>
    <w:rsid w:val="00BB7C2B"/>
    <w:rsid w:val="00BC1664"/>
    <w:rsid w:val="00BC2546"/>
    <w:rsid w:val="00C05085"/>
    <w:rsid w:val="00C1593D"/>
    <w:rsid w:val="00C56C7E"/>
    <w:rsid w:val="00C776A4"/>
    <w:rsid w:val="00CA2C6C"/>
    <w:rsid w:val="00CC0600"/>
    <w:rsid w:val="00CC78AC"/>
    <w:rsid w:val="00CF7953"/>
    <w:rsid w:val="00D07232"/>
    <w:rsid w:val="00D10245"/>
    <w:rsid w:val="00D21BDD"/>
    <w:rsid w:val="00D65F07"/>
    <w:rsid w:val="00D92BB7"/>
    <w:rsid w:val="00DC76D2"/>
    <w:rsid w:val="00DD30ED"/>
    <w:rsid w:val="00E64C21"/>
    <w:rsid w:val="00EC24C6"/>
    <w:rsid w:val="00EF2933"/>
    <w:rsid w:val="00F05146"/>
    <w:rsid w:val="00F1115D"/>
    <w:rsid w:val="00F3513C"/>
    <w:rsid w:val="00F465C5"/>
    <w:rsid w:val="00F5180D"/>
    <w:rsid w:val="00F51B21"/>
    <w:rsid w:val="00F51D87"/>
    <w:rsid w:val="00F8455C"/>
    <w:rsid w:val="010121B4"/>
    <w:rsid w:val="01DD2E1B"/>
    <w:rsid w:val="036613DF"/>
    <w:rsid w:val="038F0263"/>
    <w:rsid w:val="045C354F"/>
    <w:rsid w:val="04780AB3"/>
    <w:rsid w:val="047E7ED8"/>
    <w:rsid w:val="04E848EE"/>
    <w:rsid w:val="06C867AC"/>
    <w:rsid w:val="076034A7"/>
    <w:rsid w:val="07F55F19"/>
    <w:rsid w:val="08082767"/>
    <w:rsid w:val="09590F21"/>
    <w:rsid w:val="095C1FE8"/>
    <w:rsid w:val="09FF478C"/>
    <w:rsid w:val="0A5E508E"/>
    <w:rsid w:val="0B2C69E0"/>
    <w:rsid w:val="0B416648"/>
    <w:rsid w:val="0B5965AB"/>
    <w:rsid w:val="0BA81BAD"/>
    <w:rsid w:val="0BAE3AB7"/>
    <w:rsid w:val="0BC22757"/>
    <w:rsid w:val="0BE3070D"/>
    <w:rsid w:val="0C2C4385"/>
    <w:rsid w:val="0D576071"/>
    <w:rsid w:val="0EC252C3"/>
    <w:rsid w:val="11ED22F7"/>
    <w:rsid w:val="13397FBB"/>
    <w:rsid w:val="134D3A6A"/>
    <w:rsid w:val="136C01EA"/>
    <w:rsid w:val="14B97E8C"/>
    <w:rsid w:val="14DE53F9"/>
    <w:rsid w:val="14EF0366"/>
    <w:rsid w:val="150D4D90"/>
    <w:rsid w:val="16294BEB"/>
    <w:rsid w:val="16733D65"/>
    <w:rsid w:val="167D1809"/>
    <w:rsid w:val="16B859B5"/>
    <w:rsid w:val="170D06E0"/>
    <w:rsid w:val="17D313A3"/>
    <w:rsid w:val="183326C1"/>
    <w:rsid w:val="18E83469"/>
    <w:rsid w:val="19696CB5"/>
    <w:rsid w:val="1AD9749D"/>
    <w:rsid w:val="1B83082F"/>
    <w:rsid w:val="1BBA678A"/>
    <w:rsid w:val="1BD54DB6"/>
    <w:rsid w:val="1C990377"/>
    <w:rsid w:val="1C9E0082"/>
    <w:rsid w:val="1CAC1596"/>
    <w:rsid w:val="1CFE13A0"/>
    <w:rsid w:val="1D3D4708"/>
    <w:rsid w:val="1D870E59"/>
    <w:rsid w:val="1E1665EA"/>
    <w:rsid w:val="1E181AED"/>
    <w:rsid w:val="1E1A4FF0"/>
    <w:rsid w:val="1E1B2A71"/>
    <w:rsid w:val="1EB109E6"/>
    <w:rsid w:val="1F4A3163"/>
    <w:rsid w:val="1FD552C6"/>
    <w:rsid w:val="20BA463F"/>
    <w:rsid w:val="210202B6"/>
    <w:rsid w:val="216E53E7"/>
    <w:rsid w:val="22DF6543"/>
    <w:rsid w:val="23150C1B"/>
    <w:rsid w:val="23462A6F"/>
    <w:rsid w:val="242001D4"/>
    <w:rsid w:val="24AA6AB3"/>
    <w:rsid w:val="253A41A3"/>
    <w:rsid w:val="25857C36"/>
    <w:rsid w:val="270F17A0"/>
    <w:rsid w:val="274441F8"/>
    <w:rsid w:val="27CC2E58"/>
    <w:rsid w:val="287967F4"/>
    <w:rsid w:val="29FA346D"/>
    <w:rsid w:val="2BA91EAE"/>
    <w:rsid w:val="2CCD678E"/>
    <w:rsid w:val="2E704C40"/>
    <w:rsid w:val="2FE77CA5"/>
    <w:rsid w:val="30960D42"/>
    <w:rsid w:val="31454310"/>
    <w:rsid w:val="319473AD"/>
    <w:rsid w:val="31CF1D43"/>
    <w:rsid w:val="31D616CE"/>
    <w:rsid w:val="322936D7"/>
    <w:rsid w:val="33A22F43"/>
    <w:rsid w:val="33A451D7"/>
    <w:rsid w:val="342966A0"/>
    <w:rsid w:val="345C39F7"/>
    <w:rsid w:val="3473581A"/>
    <w:rsid w:val="34D82FC0"/>
    <w:rsid w:val="34FD1EFB"/>
    <w:rsid w:val="35642BA4"/>
    <w:rsid w:val="365302AE"/>
    <w:rsid w:val="36744066"/>
    <w:rsid w:val="38550CF9"/>
    <w:rsid w:val="389C366B"/>
    <w:rsid w:val="389E276C"/>
    <w:rsid w:val="3A956CA9"/>
    <w:rsid w:val="3B4648CF"/>
    <w:rsid w:val="3BD10C2F"/>
    <w:rsid w:val="3E0573E1"/>
    <w:rsid w:val="3E625A65"/>
    <w:rsid w:val="3E947539"/>
    <w:rsid w:val="3EA242D1"/>
    <w:rsid w:val="3F1F4F1F"/>
    <w:rsid w:val="3F34383F"/>
    <w:rsid w:val="3FA54DF8"/>
    <w:rsid w:val="41441021"/>
    <w:rsid w:val="41EE72BB"/>
    <w:rsid w:val="44C766E4"/>
    <w:rsid w:val="452B6409"/>
    <w:rsid w:val="462B052A"/>
    <w:rsid w:val="46942157"/>
    <w:rsid w:val="47C502CB"/>
    <w:rsid w:val="480858BC"/>
    <w:rsid w:val="48C2276C"/>
    <w:rsid w:val="48E63C26"/>
    <w:rsid w:val="492B6918"/>
    <w:rsid w:val="494168BE"/>
    <w:rsid w:val="495A19E6"/>
    <w:rsid w:val="4A225BAC"/>
    <w:rsid w:val="4A323C48"/>
    <w:rsid w:val="4AB54221"/>
    <w:rsid w:val="4B1E03CD"/>
    <w:rsid w:val="4C226976"/>
    <w:rsid w:val="4C8F3727"/>
    <w:rsid w:val="4D796F28"/>
    <w:rsid w:val="4DB63597"/>
    <w:rsid w:val="4DF036EE"/>
    <w:rsid w:val="4F194455"/>
    <w:rsid w:val="50263A16"/>
    <w:rsid w:val="502B3F12"/>
    <w:rsid w:val="50463BC3"/>
    <w:rsid w:val="50C61EB9"/>
    <w:rsid w:val="51465964"/>
    <w:rsid w:val="517208BF"/>
    <w:rsid w:val="518C0657"/>
    <w:rsid w:val="51910362"/>
    <w:rsid w:val="51D51D50"/>
    <w:rsid w:val="534D60B9"/>
    <w:rsid w:val="54221594"/>
    <w:rsid w:val="54591A6E"/>
    <w:rsid w:val="54E725D7"/>
    <w:rsid w:val="55340517"/>
    <w:rsid w:val="55B15523"/>
    <w:rsid w:val="569D4227"/>
    <w:rsid w:val="56EB3FA6"/>
    <w:rsid w:val="57DD48CF"/>
    <w:rsid w:val="597A4A53"/>
    <w:rsid w:val="5A85128E"/>
    <w:rsid w:val="5ACC1A03"/>
    <w:rsid w:val="5B0E1573"/>
    <w:rsid w:val="5B355658"/>
    <w:rsid w:val="5B736D19"/>
    <w:rsid w:val="5DA03AAA"/>
    <w:rsid w:val="5DCD3FB0"/>
    <w:rsid w:val="5DE7641D"/>
    <w:rsid w:val="5E7C4712"/>
    <w:rsid w:val="5EE67B43"/>
    <w:rsid w:val="5F731427"/>
    <w:rsid w:val="600F12A5"/>
    <w:rsid w:val="6142619F"/>
    <w:rsid w:val="62561697"/>
    <w:rsid w:val="62A9226E"/>
    <w:rsid w:val="641F7851"/>
    <w:rsid w:val="64AB7435"/>
    <w:rsid w:val="6523167D"/>
    <w:rsid w:val="652470FF"/>
    <w:rsid w:val="654827B7"/>
    <w:rsid w:val="65E10536"/>
    <w:rsid w:val="663F0B50"/>
    <w:rsid w:val="668115BA"/>
    <w:rsid w:val="681306CB"/>
    <w:rsid w:val="68A512BF"/>
    <w:rsid w:val="68C55F71"/>
    <w:rsid w:val="69023BD7"/>
    <w:rsid w:val="694158BA"/>
    <w:rsid w:val="6A6969C2"/>
    <w:rsid w:val="6B94610F"/>
    <w:rsid w:val="6C8E1A66"/>
    <w:rsid w:val="6CA94952"/>
    <w:rsid w:val="6D3A643F"/>
    <w:rsid w:val="6DEF4C69"/>
    <w:rsid w:val="6E3E026B"/>
    <w:rsid w:val="6F5867BA"/>
    <w:rsid w:val="6F66149C"/>
    <w:rsid w:val="705F156B"/>
    <w:rsid w:val="749D7361"/>
    <w:rsid w:val="75263A42"/>
    <w:rsid w:val="758C3378"/>
    <w:rsid w:val="75BE4EBA"/>
    <w:rsid w:val="75CE2F56"/>
    <w:rsid w:val="77245A86"/>
    <w:rsid w:val="77E83245"/>
    <w:rsid w:val="786E6F6F"/>
    <w:rsid w:val="79A44820"/>
    <w:rsid w:val="79D30D19"/>
    <w:rsid w:val="79E91A91"/>
    <w:rsid w:val="7C536688"/>
    <w:rsid w:val="7CC443BD"/>
    <w:rsid w:val="7D6B38D1"/>
    <w:rsid w:val="7E1C6AC3"/>
    <w:rsid w:val="7E9C1A45"/>
    <w:rsid w:val="7F61050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qFormat="1" w:unhideWhenUsed="0" w:uiPriority="0" w:semiHidden="0" w:name="index 1"/>
    <w:lsdException w:qFormat="1" w:unhideWhenUsed="0" w:uiPriority="0" w:semiHidden="0" w:name="index 2"/>
    <w:lsdException w:qFormat="1" w:unhideWhenUsed="0" w:uiPriority="0" w:semiHidden="0" w:name="index 3"/>
    <w:lsdException w:qFormat="1" w:unhideWhenUsed="0"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qFormat="1" w:unhideWhenUsed="0" w:uiPriority="0" w:semiHidden="0" w:name="index heading"/>
    <w:lsdException w:qFormat="1" w:uiPriority="0" w:name="caption"/>
    <w:lsdException w:qFormat="1" w:unhideWhenUsed="0" w:uiPriority="0" w:semiHidden="0" w:name="table of figures"/>
    <w:lsdException w:qFormat="1" w:unhideWhenUsed="0" w:uiPriority="0" w:semiHidden="0" w:name="envelope address"/>
    <w:lsdException w:qFormat="1" w:unhideWhenUsed="0" w:uiPriority="0" w:semiHidden="0" w:name="envelope return"/>
    <w:lsdException w:qFormat="1" w:unhideWhenUsed="0" w:uiPriority="0" w:semiHidden="0" w:name="footnote reference"/>
    <w:lsdException w:qFormat="1" w:unhideWhenUsed="0" w:uiPriority="0" w:semiHidden="0" w:name="annotation reference"/>
    <w:lsdException w:qFormat="1" w:unhideWhenUsed="0" w:uiPriority="0" w:semiHidden="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qFormat="1" w:unhideWhenUsed="0" w:uiPriority="0" w:semiHidden="0" w:name="table of authorities"/>
    <w:lsdException w:qFormat="1" w:unhideWhenUsed="0" w:uiPriority="0" w:semiHidden="0" w:name="macro"/>
    <w:lsdException w:qFormat="1" w:unhideWhenUsed="0" w:uiPriority="0" w:semiHidden="0"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qFormat="1" w:unhideWhenUsed="0" w:uiPriority="0" w:semiHidden="0" w:name="List Bullet 5"/>
    <w:lsdException w:qFormat="1" w:unhideWhenUsed="0" w:uiPriority="0" w:semiHidden="0" w:name="List Number 2"/>
    <w:lsdException w:qFormat="1" w:unhideWhenUsed="0" w:uiPriority="0" w:semiHidden="0" w:name="List Number 3"/>
    <w:lsdException w:qFormat="1" w:unhideWhenUsed="0" w:uiPriority="0" w:semiHidden="0" w:name="List Number 4"/>
    <w:lsdException w:qFormat="1" w:unhideWhenUsed="0" w:uiPriority="0" w:semiHidden="0" w:name="List Number 5"/>
    <w:lsdException w:qFormat="1" w:unhideWhenUsed="0" w:uiPriority="0" w:semiHidden="0" w:name="Title"/>
    <w:lsdException w:qFormat="1" w:unhideWhenUsed="0" w:uiPriority="0" w:semiHidden="0" w:name="Closing"/>
    <w:lsdException w:qFormat="1"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qFormat="1" w:unhideWhenUsed="0" w:uiPriority="0" w:semiHidden="0" w:name="List Continue 5"/>
    <w:lsdException w:qFormat="1" w:unhideWhenUsed="0" w:uiPriority="0" w:semiHidden="0"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qFormat="1"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qFormat="1" w:unhideWhenUsed="0" w:uiPriority="0" w:semiHidden="0" w:name="E-mail Signature"/>
    <w:lsdException w:qFormat="1" w:unhideWhenUsed="0" w:uiPriority="0" w:semiHidden="0" w:name="Normal (Web)"/>
    <w:lsdException w:qFormat="1" w:unhideWhenUsed="0" w:uiPriority="0" w:semiHidden="0" w:name="HTML Acronym"/>
    <w:lsdException w:qFormat="1"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nhideWhenUsed="0" w:uiPriority="0" w:name="Normal Table"/>
    <w:lsdException w:qFormat="1" w:unhideWhenUsed="0" w:uiPriority="0" w:semiHidden="0" w:name="annotation subject"/>
    <w:lsdException w:qFormat="1" w:unhideWhenUsed="0" w:uiPriority="0" w:semiHidden="0" w:name="Table Simple 1"/>
    <w:lsdException w:qFormat="1" w:unhideWhenUsed="0" w:uiPriority="0" w:semiHidden="0" w:name="Table Simple 2"/>
    <w:lsdException w:qFormat="1" w:unhideWhenUsed="0" w:uiPriority="0" w:semiHidden="0" w:name="Table Simple 3"/>
    <w:lsdException w:qFormat="1" w:unhideWhenUsed="0" w:uiPriority="0" w:semiHidden="0" w:name="Table Classic 1"/>
    <w:lsdException w:qFormat="1" w:unhideWhenUsed="0" w:uiPriority="0" w:semiHidden="0" w:name="Table Classic 2"/>
    <w:lsdException w:qFormat="1" w:unhideWhenUsed="0" w:uiPriority="0" w:semiHidden="0" w:name="Table Classic 3"/>
    <w:lsdException w:qFormat="1" w:unhideWhenUsed="0" w:uiPriority="0" w:semiHidden="0" w:name="Table Classic 4"/>
    <w:lsdException w:qFormat="1" w:unhideWhenUsed="0" w:uiPriority="0" w:semiHidden="0" w:name="Table Colorful 1"/>
    <w:lsdException w:qFormat="1" w:unhideWhenUsed="0" w:uiPriority="0" w:semiHidden="0" w:name="Table Colorful 2"/>
    <w:lsdException w:qFormat="1" w:unhideWhenUsed="0" w:uiPriority="0" w:semiHidden="0" w:name="Table Colorful 3"/>
    <w:lsdException w:qFormat="1" w:unhideWhenUsed="0" w:uiPriority="0" w:semiHidden="0" w:name="Table Columns 1"/>
    <w:lsdException w:qFormat="1" w:unhideWhenUsed="0" w:uiPriority="0" w:semiHidden="0" w:name="Table Columns 2"/>
    <w:lsdException w:qFormat="1" w:unhideWhenUsed="0" w:uiPriority="0" w:semiHidden="0" w:name="Table Columns 3"/>
    <w:lsdException w:qFormat="1" w:unhideWhenUsed="0" w:uiPriority="0" w:semiHidden="0" w:name="Table Columns 4"/>
    <w:lsdException w:qFormat="1" w:unhideWhenUsed="0" w:uiPriority="0" w:semiHidden="0" w:name="Table Columns 5"/>
    <w:lsdException w:qFormat="1" w:unhideWhenUsed="0" w:uiPriority="0" w:semiHidden="0" w:name="Table Grid 1"/>
    <w:lsdException w:qFormat="1" w:unhideWhenUsed="0" w:uiPriority="0" w:semiHidden="0" w:name="Table Grid 2"/>
    <w:lsdException w:qFormat="1" w:unhideWhenUsed="0" w:uiPriority="0" w:semiHidden="0" w:name="Table Grid 3"/>
    <w:lsdException w:qFormat="1" w:unhideWhenUsed="0" w:uiPriority="0" w:semiHidden="0" w:name="Table Grid 4"/>
    <w:lsdException w:qFormat="1" w:unhideWhenUsed="0" w:uiPriority="0" w:semiHidden="0" w:name="Table Grid 5"/>
    <w:lsdException w:qFormat="1" w:unhideWhenUsed="0" w:uiPriority="0" w:semiHidden="0" w:name="Table Grid 6"/>
    <w:lsdException w:qFormat="1" w:unhideWhenUsed="0" w:uiPriority="0" w:semiHidden="0" w:name="Table Grid 7"/>
    <w:lsdException w:qFormat="1" w:unhideWhenUsed="0" w:uiPriority="0" w:semiHidden="0" w:name="Table Grid 8"/>
    <w:lsdException w:qFormat="1" w:unhideWhenUsed="0" w:uiPriority="0" w:semiHidden="0" w:name="Table List 1"/>
    <w:lsdException w:qFormat="1" w:unhideWhenUsed="0" w:uiPriority="0" w:semiHidden="0" w:name="Table List 2"/>
    <w:lsdException w:qFormat="1" w:unhideWhenUsed="0" w:uiPriority="0" w:semiHidden="0" w:name="Table List 3"/>
    <w:lsdException w:qFormat="1" w:unhideWhenUsed="0" w:uiPriority="0" w:semiHidden="0" w:name="Table List 4"/>
    <w:lsdException w:qFormat="1" w:unhideWhenUsed="0" w:uiPriority="0" w:semiHidden="0" w:name="Table List 5"/>
    <w:lsdException w:qFormat="1" w:unhideWhenUsed="0" w:uiPriority="0" w:semiHidden="0" w:name="Table List 6"/>
    <w:lsdException w:qFormat="1" w:unhideWhenUsed="0" w:uiPriority="0" w:semiHidden="0" w:name="Table List 7"/>
    <w:lsdException w:qFormat="1" w:unhideWhenUsed="0" w:uiPriority="0" w:semiHidden="0" w:name="Table List 8"/>
    <w:lsdException w:qFormat="1" w:unhideWhenUsed="0" w:uiPriority="0" w:semiHidden="0" w:name="Table 3D effects 1"/>
    <w:lsdException w:qFormat="1" w:unhideWhenUsed="0" w:uiPriority="0" w:semiHidden="0" w:name="Table 3D effects 2"/>
    <w:lsdException w:qFormat="1" w:unhideWhenUsed="0" w:uiPriority="0" w:semiHidden="0" w:name="Table 3D effects 3"/>
    <w:lsdException w:qFormat="1" w:unhideWhenUsed="0" w:uiPriority="0" w:semiHidden="0" w:name="Table Contemporary"/>
    <w:lsdException w:qFormat="1" w:unhideWhenUsed="0" w:uiPriority="0" w:semiHidden="0" w:name="Table Elegant"/>
    <w:lsdException w:qFormat="1" w:unhideWhenUsed="0" w:uiPriority="0" w:semiHidden="0" w:name="Table Professional"/>
    <w:lsdException w:qFormat="1" w:unhideWhenUsed="0" w:uiPriority="0" w:semiHidden="0" w:name="Table Subtle 1"/>
    <w:lsdException w:qFormat="1" w:unhideWhenUsed="0" w:uiPriority="0" w:semiHidden="0" w:name="Table Subtle 2"/>
    <w:lsdException w:qFormat="1" w:unhideWhenUsed="0" w:uiPriority="0" w:semiHidden="0" w:name="Table Web 1"/>
    <w:lsdException w:qFormat="1" w:unhideWhenUsed="0" w:uiPriority="0" w:semiHidden="0" w:name="Table Web 2"/>
    <w:lsdException w:qFormat="1" w:unhideWhenUsed="0" w:uiPriority="0" w:semiHidden="0" w:name="Table Web 3"/>
    <w:lsdException w:qFormat="1" w:unhideWhenUsed="0" w:uiPriority="0" w:semiHidden="0" w:name="Balloon Text"/>
    <w:lsdException w:qFormat="1" w:unhideWhenUsed="0" w:uiPriority="0" w:semiHidden="0" w:name="Table Grid"/>
    <w:lsdException w:qFormat="1" w:unhideWhenUsed="0" w:uiPriority="0" w:semiHidden="0" w:name="Table Theme"/>
    <w:lsdException w:qFormat="1" w:unhideWhenUsed="0" w:uiPriority="60" w:semiHidden="0" w:name="Light Shading"/>
    <w:lsdException w:qFormat="1" w:unhideWhenUsed="0" w:uiPriority="61" w:semiHidden="0" w:name="Light List"/>
    <w:lsdException w:qFormat="1" w:unhideWhenUsed="0" w:uiPriority="62" w:semiHidden="0" w:name="Light Grid"/>
    <w:lsdException w:qFormat="1" w:unhideWhenUsed="0" w:uiPriority="63" w:semiHidden="0" w:name="Medium Shading 1"/>
    <w:lsdException w:qFormat="1" w:unhideWhenUsed="0" w:uiPriority="64" w:semiHidden="0" w:name="Medium Shading 2"/>
    <w:lsdException w:qFormat="1" w:unhideWhenUsed="0" w:uiPriority="65" w:semiHidden="0" w:name="Medium List 1"/>
    <w:lsdException w:qFormat="1" w:unhideWhenUsed="0" w:uiPriority="66" w:semiHidden="0" w:name="Medium List 2"/>
    <w:lsdException w:qFormat="1" w:unhideWhenUsed="0" w:uiPriority="67" w:semiHidden="0" w:name="Medium Grid 1"/>
    <w:lsdException w:qFormat="1" w:unhideWhenUsed="0" w:uiPriority="68" w:semiHidden="0" w:name="Medium Grid 2"/>
    <w:lsdException w:qFormat="1" w:unhideWhenUsed="0" w:uiPriority="69" w:semiHidden="0" w:name="Medium Grid 3"/>
    <w:lsdException w:qFormat="1" w:unhideWhenUsed="0" w:uiPriority="70" w:semiHidden="0" w:name="Dark List"/>
    <w:lsdException w:qFormat="1" w:unhideWhenUsed="0" w:uiPriority="71" w:semiHidden="0" w:name="Colorful Shading"/>
    <w:lsdException w:qFormat="1" w:unhideWhenUsed="0" w:uiPriority="72" w:semiHidden="0" w:name="Colorful List"/>
    <w:lsdException w:qFormat="1" w:unhideWhenUsed="0" w:uiPriority="73" w:semiHidden="0" w:name="Colorful Grid"/>
    <w:lsdException w:qFormat="1" w:unhideWhenUsed="0" w:uiPriority="60" w:semiHidden="0" w:name="Light Shading Accent 1"/>
    <w:lsdException w:qFormat="1" w:unhideWhenUsed="0" w:uiPriority="61" w:semiHidden="0" w:name="Light List Accent 1"/>
    <w:lsdException w:qFormat="1" w:unhideWhenUsed="0" w:uiPriority="62" w:semiHidden="0" w:name="Light Grid Accent 1"/>
    <w:lsdException w:qFormat="1" w:unhideWhenUsed="0" w:uiPriority="63" w:semiHidden="0" w:name="Medium Shading 1 Accent 1"/>
    <w:lsdException w:qFormat="1" w:unhideWhenUsed="0" w:uiPriority="64" w:semiHidden="0" w:name="Medium Shading 2 Accent 1"/>
    <w:lsdException w:qFormat="1" w:unhideWhenUsed="0" w:uiPriority="65" w:semiHidden="0" w:name="Medium List 1 Accent 1"/>
    <w:lsdException w:qFormat="1" w:unhideWhenUsed="0" w:uiPriority="66" w:semiHidden="0" w:name="Medium List 2 Accent 1"/>
    <w:lsdException w:qFormat="1" w:unhideWhenUsed="0" w:uiPriority="67" w:semiHidden="0" w:name="Medium Grid 1 Accent 1"/>
    <w:lsdException w:qFormat="1" w:unhideWhenUsed="0" w:uiPriority="68" w:semiHidden="0" w:name="Medium Grid 2 Accent 1"/>
    <w:lsdException w:qFormat="1" w:unhideWhenUsed="0" w:uiPriority="69" w:semiHidden="0" w:name="Medium Grid 3 Accent 1"/>
    <w:lsdException w:qFormat="1" w:unhideWhenUsed="0" w:uiPriority="70" w:semiHidden="0" w:name="Dark List Accent 1"/>
    <w:lsdException w:qFormat="1" w:unhideWhenUsed="0" w:uiPriority="71" w:semiHidden="0" w:name="Colorful Shading Accent 1"/>
    <w:lsdException w:qFormat="1" w:unhideWhenUsed="0" w:uiPriority="72" w:semiHidden="0" w:name="Colorful List Accent 1"/>
    <w:lsdException w:qFormat="1" w:unhideWhenUsed="0" w:uiPriority="73" w:semiHidden="0" w:name="Colorful Grid Accent 1"/>
    <w:lsdException w:qFormat="1" w:unhideWhenUsed="0" w:uiPriority="60" w:semiHidden="0" w:name="Light Shading Accent 2"/>
    <w:lsdException w:qFormat="1" w:unhideWhenUsed="0" w:uiPriority="61" w:semiHidden="0" w:name="Light List Accent 2"/>
    <w:lsdException w:qFormat="1" w:unhideWhenUsed="0" w:uiPriority="62" w:semiHidden="0" w:name="Light Grid Accent 2"/>
    <w:lsdException w:qFormat="1" w:unhideWhenUsed="0" w:uiPriority="63" w:semiHidden="0" w:name="Medium Shading 1 Accent 2"/>
    <w:lsdException w:qFormat="1" w:unhideWhenUsed="0" w:uiPriority="64" w:semiHidden="0" w:name="Medium Shading 2 Accent 2"/>
    <w:lsdException w:qFormat="1" w:unhideWhenUsed="0" w:uiPriority="65" w:semiHidden="0" w:name="Medium List 1 Accent 2"/>
    <w:lsdException w:qFormat="1" w:unhideWhenUsed="0" w:uiPriority="66" w:semiHidden="0" w:name="Medium List 2 Accent 2"/>
    <w:lsdException w:qFormat="1" w:unhideWhenUsed="0" w:uiPriority="67" w:semiHidden="0" w:name="Medium Grid 1 Accent 2"/>
    <w:lsdException w:qFormat="1" w:unhideWhenUsed="0" w:uiPriority="68" w:semiHidden="0" w:name="Medium Grid 2 Accent 2"/>
    <w:lsdException w:qFormat="1" w:unhideWhenUsed="0" w:uiPriority="69" w:semiHidden="0" w:name="Medium Grid 3 Accent 2"/>
    <w:lsdException w:qFormat="1" w:unhideWhenUsed="0" w:uiPriority="70" w:semiHidden="0" w:name="Dark List Accent 2"/>
    <w:lsdException w:qFormat="1" w:unhideWhenUsed="0" w:uiPriority="71" w:semiHidden="0" w:name="Colorful Shading Accent 2"/>
    <w:lsdException w:qFormat="1" w:unhideWhenUsed="0" w:uiPriority="72" w:semiHidden="0" w:name="Colorful List Accent 2"/>
    <w:lsdException w:qFormat="1" w:unhideWhenUsed="0" w:uiPriority="73" w:semiHidden="0" w:name="Colorful Grid Accent 2"/>
    <w:lsdException w:qFormat="1" w:unhideWhenUsed="0" w:uiPriority="60" w:semiHidden="0" w:name="Light Shading Accent 3"/>
    <w:lsdException w:qFormat="1" w:unhideWhenUsed="0" w:uiPriority="61" w:semiHidden="0" w:name="Light List Accent 3"/>
    <w:lsdException w:qFormat="1" w:unhideWhenUsed="0" w:uiPriority="62" w:semiHidden="0" w:name="Light Grid Accent 3"/>
    <w:lsdException w:qFormat="1" w:unhideWhenUsed="0" w:uiPriority="63" w:semiHidden="0" w:name="Medium Shading 1 Accent 3"/>
    <w:lsdException w:qFormat="1" w:unhideWhenUsed="0" w:uiPriority="64" w:semiHidden="0" w:name="Medium Shading 2 Accent 3"/>
    <w:lsdException w:qFormat="1" w:unhideWhenUsed="0" w:uiPriority="65" w:semiHidden="0" w:name="Medium List 1 Accent 3"/>
    <w:lsdException w:qFormat="1" w:unhideWhenUsed="0" w:uiPriority="66" w:semiHidden="0" w:name="Medium List 2 Accent 3"/>
    <w:lsdException w:qFormat="1" w:unhideWhenUsed="0" w:uiPriority="67" w:semiHidden="0" w:name="Medium Grid 1 Accent 3"/>
    <w:lsdException w:qFormat="1" w:unhideWhenUsed="0" w:uiPriority="68" w:semiHidden="0" w:name="Medium Grid 2 Accent 3"/>
    <w:lsdException w:qFormat="1" w:unhideWhenUsed="0" w:uiPriority="69" w:semiHidden="0" w:name="Medium Grid 3 Accent 3"/>
    <w:lsdException w:qFormat="1" w:unhideWhenUsed="0" w:uiPriority="70" w:semiHidden="0" w:name="Dark List Accent 3"/>
    <w:lsdException w:qFormat="1" w:unhideWhenUsed="0" w:uiPriority="71" w:semiHidden="0" w:name="Colorful Shading Accent 3"/>
    <w:lsdException w:qFormat="1" w:unhideWhenUsed="0" w:uiPriority="72" w:semiHidden="0" w:name="Colorful List Accent 3"/>
    <w:lsdException w:qFormat="1" w:unhideWhenUsed="0" w:uiPriority="73" w:semiHidden="0" w:name="Colorful Grid Accent 3"/>
    <w:lsdException w:qFormat="1" w:unhideWhenUsed="0" w:uiPriority="60" w:semiHidden="0" w:name="Light Shading Accent 4"/>
    <w:lsdException w:qFormat="1" w:unhideWhenUsed="0" w:uiPriority="61" w:semiHidden="0" w:name="Light List Accent 4"/>
    <w:lsdException w:qFormat="1" w:unhideWhenUsed="0" w:uiPriority="62" w:semiHidden="0" w:name="Light Grid Accent 4"/>
    <w:lsdException w:qFormat="1" w:unhideWhenUsed="0" w:uiPriority="63" w:semiHidden="0" w:name="Medium Shading 1 Accent 4"/>
    <w:lsdException w:qFormat="1" w:unhideWhenUsed="0" w:uiPriority="64" w:semiHidden="0" w:name="Medium Shading 2 Accent 4"/>
    <w:lsdException w:qFormat="1" w:unhideWhenUsed="0" w:uiPriority="65" w:semiHidden="0" w:name="Medium List 1 Accent 4"/>
    <w:lsdException w:qFormat="1" w:unhideWhenUsed="0" w:uiPriority="66" w:semiHidden="0" w:name="Medium List 2 Accent 4"/>
    <w:lsdException w:qFormat="1" w:unhideWhenUsed="0" w:uiPriority="67" w:semiHidden="0" w:name="Medium Grid 1 Accent 4"/>
    <w:lsdException w:qFormat="1" w:unhideWhenUsed="0" w:uiPriority="68" w:semiHidden="0" w:name="Medium Grid 2 Accent 4"/>
    <w:lsdException w:qFormat="1" w:unhideWhenUsed="0" w:uiPriority="69" w:semiHidden="0" w:name="Medium Grid 3 Accent 4"/>
    <w:lsdException w:qFormat="1" w:unhideWhenUsed="0" w:uiPriority="70" w:semiHidden="0" w:name="Dark List Accent 4"/>
    <w:lsdException w:qFormat="1" w:unhideWhenUsed="0" w:uiPriority="71" w:semiHidden="0" w:name="Colorful Shading Accent 4"/>
    <w:lsdException w:qFormat="1" w:unhideWhenUsed="0" w:uiPriority="72" w:semiHidden="0" w:name="Colorful List Accent 4"/>
    <w:lsdException w:qFormat="1" w:unhideWhenUsed="0" w:uiPriority="73" w:semiHidden="0" w:name="Colorful Grid Accent 4"/>
    <w:lsdException w:qFormat="1" w:unhideWhenUsed="0" w:uiPriority="60" w:semiHidden="0" w:name="Light Shading Accent 5"/>
    <w:lsdException w:qFormat="1" w:unhideWhenUsed="0" w:uiPriority="61" w:semiHidden="0" w:name="Light List Accent 5"/>
    <w:lsdException w:qFormat="1" w:unhideWhenUsed="0" w:uiPriority="62" w:semiHidden="0" w:name="Light Grid Accent 5"/>
    <w:lsdException w:qFormat="1" w:unhideWhenUsed="0" w:uiPriority="63" w:semiHidden="0" w:name="Medium Shading 1 Accent 5"/>
    <w:lsdException w:qFormat="1" w:unhideWhenUsed="0" w:uiPriority="64" w:semiHidden="0" w:name="Medium Shading 2 Accent 5"/>
    <w:lsdException w:qFormat="1" w:unhideWhenUsed="0" w:uiPriority="65" w:semiHidden="0" w:name="Medium List 1 Accent 5"/>
    <w:lsdException w:qFormat="1" w:unhideWhenUsed="0" w:uiPriority="66" w:semiHidden="0" w:name="Medium List 2 Accent 5"/>
    <w:lsdException w:qFormat="1" w:unhideWhenUsed="0" w:uiPriority="67" w:semiHidden="0" w:name="Medium Grid 1 Accent 5"/>
    <w:lsdException w:qFormat="1" w:unhideWhenUsed="0" w:uiPriority="68" w:semiHidden="0" w:name="Medium Grid 2 Accent 5"/>
    <w:lsdException w:qFormat="1" w:unhideWhenUsed="0" w:uiPriority="69" w:semiHidden="0" w:name="Medium Grid 3 Accent 5"/>
    <w:lsdException w:qFormat="1" w:unhideWhenUsed="0" w:uiPriority="70" w:semiHidden="0" w:name="Dark List Accent 5"/>
    <w:lsdException w:qFormat="1" w:unhideWhenUsed="0" w:uiPriority="71" w:semiHidden="0" w:name="Colorful Shading Accent 5"/>
    <w:lsdException w:qFormat="1" w:unhideWhenUsed="0" w:uiPriority="72" w:semiHidden="0" w:name="Colorful List Accent 5"/>
    <w:lsdException w:qFormat="1" w:unhideWhenUsed="0" w:uiPriority="73" w:semiHidden="0" w:name="Colorful Grid Accent 5"/>
    <w:lsdException w:qFormat="1" w:unhideWhenUsed="0" w:uiPriority="60" w:semiHidden="0" w:name="Light Shading Accent 6"/>
    <w:lsdException w:qFormat="1" w:unhideWhenUsed="0" w:uiPriority="61" w:semiHidden="0" w:name="Light List Accent 6"/>
    <w:lsdException w:qFormat="1" w:unhideWhenUsed="0" w:uiPriority="62" w:semiHidden="0" w:name="Light Grid Accent 6"/>
    <w:lsdException w:qFormat="1" w:unhideWhenUsed="0" w:uiPriority="63" w:semiHidden="0" w:name="Medium Shading 1 Accent 6"/>
    <w:lsdException w:qFormat="1" w:unhideWhenUsed="0" w:uiPriority="64" w:semiHidden="0" w:name="Medium Shading 2 Accent 6"/>
    <w:lsdException w:qFormat="1" w:unhideWhenUsed="0" w:uiPriority="65" w:semiHidden="0" w:name="Medium List 1 Accent 6"/>
    <w:lsdException w:qFormat="1" w:unhideWhenUsed="0" w:uiPriority="66" w:semiHidden="0" w:name="Medium List 2 Accent 6"/>
    <w:lsdException w:qFormat="1" w:unhideWhenUsed="0" w:uiPriority="67" w:semiHidden="0" w:name="Medium Grid 1 Accent 6"/>
    <w:lsdException w:qFormat="1" w:unhideWhenUsed="0" w:uiPriority="68" w:semiHidden="0" w:name="Medium Grid 2 Accent 6"/>
    <w:lsdException w:qFormat="1" w:unhideWhenUsed="0" w:uiPriority="69" w:semiHidden="0" w:name="Medium Grid 3 Accent 6"/>
    <w:lsdException w:qFormat="1" w:unhideWhenUsed="0" w:uiPriority="70" w:semiHidden="0" w:name="Dark List Accent 6"/>
    <w:lsdException w:qFormat="1" w:unhideWhenUsed="0" w:uiPriority="71" w:semiHidden="0" w:name="Colorful Shading Accent 6"/>
    <w:lsdException w:qFormat="1" w:unhideWhenUsed="0" w:uiPriority="72" w:semiHidden="0" w:name="Colorful List Accent 6"/>
    <w:lsdException w:qFormat="1" w:unhideWhenUsed="0" w:uiPriority="73" w:semiHidden="0" w:name="Colorful Grid Accent 6"/>
  </w:latentStyles>
  <w:style w:type="paragraph" w:default="1" w:styleId="1">
    <w:name w:val="Normal"/>
    <w:qFormat/>
    <w:uiPriority w:val="0"/>
    <w:rPr>
      <w:rFonts w:asciiTheme="minorHAnsi" w:hAnsiTheme="minorHAnsi" w:eastAsiaTheme="minorHAnsi" w:cstheme="minorBidi"/>
      <w:kern w:val="2"/>
      <w:sz w:val="24"/>
      <w:szCs w:val="24"/>
      <w:lang w:val="en-GB" w:eastAsia="en-US" w:bidi="ar-SA"/>
      <w14:ligatures w14:val="standardContextual"/>
    </w:rPr>
  </w:style>
  <w:style w:type="paragraph" w:styleId="2">
    <w:name w:val="heading 1"/>
    <w:next w:val="1"/>
    <w:qFormat/>
    <w:uiPriority w:val="0"/>
    <w:pPr>
      <w:spacing w:before="0" w:beforeAutospacing="1" w:after="0" w:afterAutospacing="1"/>
      <w:jc w:val="left"/>
    </w:pPr>
    <w:rPr>
      <w:rFonts w:hint="eastAsia" w:ascii="SimSun" w:hAnsi="SimSun" w:eastAsia="SimSun" w:cs="SimSun"/>
      <w:b/>
      <w:bCs/>
      <w:kern w:val="44"/>
      <w:sz w:val="48"/>
      <w:szCs w:val="48"/>
      <w:lang w:val="en-US" w:eastAsia="zh-CN" w:bidi="ar"/>
    </w:rPr>
  </w:style>
  <w:style w:type="paragraph" w:styleId="3">
    <w:name w:val="heading 2"/>
    <w:basedOn w:val="1"/>
    <w:next w:val="1"/>
    <w:unhideWhenUsed/>
    <w:qFormat/>
    <w:uiPriority w:val="0"/>
    <w:pPr>
      <w:keepNext/>
      <w:keepLines/>
      <w:spacing w:before="260" w:after="260" w:line="416" w:lineRule="auto"/>
      <w:outlineLvl w:val="1"/>
    </w:pPr>
    <w:rPr>
      <w:b/>
      <w:bCs/>
      <w:sz w:val="32"/>
      <w:szCs w:val="32"/>
    </w:rPr>
  </w:style>
  <w:style w:type="paragraph" w:styleId="4">
    <w:name w:val="heading 3"/>
    <w:basedOn w:val="1"/>
    <w:next w:val="1"/>
    <w:semiHidden/>
    <w:unhideWhenUsed/>
    <w:qFormat/>
    <w:uiPriority w:val="0"/>
    <w:pPr>
      <w:keepNext/>
      <w:keepLines/>
      <w:spacing w:before="260" w:after="260" w:line="416" w:lineRule="auto"/>
      <w:outlineLvl w:val="2"/>
    </w:pPr>
    <w:rPr>
      <w:b/>
      <w:bCs/>
      <w:sz w:val="32"/>
      <w:szCs w:val="32"/>
    </w:rPr>
  </w:style>
  <w:style w:type="paragraph" w:styleId="5">
    <w:name w:val="heading 4"/>
    <w:basedOn w:val="1"/>
    <w:next w:val="1"/>
    <w:semiHidden/>
    <w:unhideWhenUsed/>
    <w:qFormat/>
    <w:uiPriority w:val="0"/>
    <w:pPr>
      <w:keepNext/>
      <w:keepLines/>
      <w:spacing w:before="280" w:after="290" w:line="376" w:lineRule="auto"/>
      <w:outlineLvl w:val="3"/>
    </w:pPr>
    <w:rPr>
      <w:b/>
      <w:bCs/>
      <w:sz w:val="28"/>
      <w:szCs w:val="28"/>
    </w:rPr>
  </w:style>
  <w:style w:type="paragraph" w:styleId="6">
    <w:name w:val="heading 5"/>
    <w:basedOn w:val="1"/>
    <w:next w:val="1"/>
    <w:semiHidden/>
    <w:unhideWhenUsed/>
    <w:qFormat/>
    <w:uiPriority w:val="0"/>
    <w:pPr>
      <w:keepNext/>
      <w:keepLines/>
      <w:spacing w:before="280" w:after="290" w:line="376" w:lineRule="auto"/>
      <w:outlineLvl w:val="4"/>
    </w:pPr>
    <w:rPr>
      <w:b/>
      <w:bCs/>
      <w:sz w:val="28"/>
      <w:szCs w:val="28"/>
    </w:rPr>
  </w:style>
  <w:style w:type="paragraph" w:styleId="7">
    <w:name w:val="heading 6"/>
    <w:basedOn w:val="1"/>
    <w:next w:val="1"/>
    <w:semiHidden/>
    <w:unhideWhenUsed/>
    <w:qFormat/>
    <w:uiPriority w:val="0"/>
    <w:pPr>
      <w:keepNext/>
      <w:keepLines/>
      <w:spacing w:before="240" w:after="64" w:line="320" w:lineRule="auto"/>
      <w:outlineLvl w:val="5"/>
    </w:pPr>
    <w:rPr>
      <w:b/>
      <w:bCs/>
      <w:sz w:val="24"/>
      <w:szCs w:val="24"/>
    </w:rPr>
  </w:style>
  <w:style w:type="paragraph" w:styleId="8">
    <w:name w:val="heading 7"/>
    <w:basedOn w:val="1"/>
    <w:next w:val="1"/>
    <w:semiHidden/>
    <w:unhideWhenUsed/>
    <w:qFormat/>
    <w:uiPriority w:val="0"/>
    <w:pPr>
      <w:keepNext/>
      <w:keepLines/>
      <w:spacing w:before="240" w:after="64" w:line="320" w:lineRule="auto"/>
      <w:outlineLvl w:val="6"/>
    </w:pPr>
    <w:rPr>
      <w:b/>
      <w:bCs/>
      <w:sz w:val="24"/>
      <w:szCs w:val="24"/>
    </w:rPr>
  </w:style>
  <w:style w:type="paragraph" w:styleId="9">
    <w:name w:val="heading 8"/>
    <w:basedOn w:val="1"/>
    <w:next w:val="1"/>
    <w:semiHidden/>
    <w:unhideWhenUsed/>
    <w:qFormat/>
    <w:uiPriority w:val="0"/>
    <w:pPr>
      <w:keepNext/>
      <w:keepLines/>
      <w:spacing w:before="240" w:after="64" w:line="320" w:lineRule="auto"/>
      <w:outlineLvl w:val="7"/>
    </w:pPr>
    <w:rPr>
      <w:sz w:val="24"/>
      <w:szCs w:val="24"/>
    </w:rPr>
  </w:style>
  <w:style w:type="paragraph" w:styleId="10">
    <w:name w:val="heading 9"/>
    <w:basedOn w:val="1"/>
    <w:next w:val="1"/>
    <w:semiHidden/>
    <w:unhideWhenUsed/>
    <w:qFormat/>
    <w:uiPriority w:val="0"/>
    <w:pPr>
      <w:keepNext/>
      <w:keepLines/>
      <w:spacing w:before="240" w:after="64" w:line="320" w:lineRule="auto"/>
      <w:outlineLvl w:val="8"/>
    </w:pPr>
    <w:rPr>
      <w:szCs w:val="21"/>
    </w:rPr>
  </w:style>
  <w:style w:type="character" w:default="1" w:styleId="11">
    <w:name w:val="Default Paragraph Font"/>
    <w:semiHidden/>
    <w:qFormat/>
    <w:uiPriority w:val="0"/>
  </w:style>
  <w:style w:type="table" w:default="1" w:styleId="12">
    <w:name w:val="Normal Table"/>
    <w:semiHidden/>
    <w:qFormat/>
    <w:uiPriority w:val="0"/>
    <w:tblPr>
      <w:tblCellMar>
        <w:top w:w="0" w:type="dxa"/>
        <w:left w:w="108" w:type="dxa"/>
        <w:bottom w:w="0" w:type="dxa"/>
        <w:right w:w="108" w:type="dxa"/>
      </w:tblCellMar>
    </w:tblPr>
  </w:style>
  <w:style w:type="paragraph" w:styleId="13">
    <w:name w:val="Balloon Text"/>
    <w:basedOn w:val="1"/>
    <w:qFormat/>
    <w:uiPriority w:val="0"/>
    <w:rPr>
      <w:sz w:val="16"/>
      <w:szCs w:val="16"/>
    </w:rPr>
  </w:style>
  <w:style w:type="paragraph" w:styleId="14">
    <w:name w:val="Block Text"/>
    <w:basedOn w:val="1"/>
    <w:qFormat/>
    <w:uiPriority w:val="0"/>
    <w:pPr>
      <w:spacing w:after="120"/>
      <w:ind w:left="1440" w:leftChars="700" w:right="1440" w:rightChars="700"/>
    </w:pPr>
  </w:style>
  <w:style w:type="paragraph" w:styleId="15">
    <w:name w:val="Body Text"/>
    <w:basedOn w:val="1"/>
    <w:qFormat/>
    <w:uiPriority w:val="0"/>
    <w:pPr>
      <w:spacing w:after="120"/>
    </w:pPr>
  </w:style>
  <w:style w:type="paragraph" w:styleId="16">
    <w:name w:val="Body Text 2"/>
    <w:basedOn w:val="1"/>
    <w:qFormat/>
    <w:uiPriority w:val="0"/>
    <w:pPr>
      <w:spacing w:after="120" w:line="480" w:lineRule="auto"/>
    </w:pPr>
  </w:style>
  <w:style w:type="paragraph" w:styleId="17">
    <w:name w:val="Body Text 3"/>
    <w:basedOn w:val="1"/>
    <w:qFormat/>
    <w:uiPriority w:val="0"/>
    <w:pPr>
      <w:spacing w:after="120"/>
    </w:pPr>
    <w:rPr>
      <w:sz w:val="16"/>
      <w:szCs w:val="16"/>
    </w:rPr>
  </w:style>
  <w:style w:type="paragraph" w:styleId="18">
    <w:name w:val="Body Text First Indent"/>
    <w:basedOn w:val="15"/>
    <w:qFormat/>
    <w:uiPriority w:val="0"/>
    <w:pPr>
      <w:ind w:firstLine="420" w:firstLineChars="100"/>
    </w:pPr>
  </w:style>
  <w:style w:type="paragraph" w:styleId="19">
    <w:name w:val="Body Text Indent"/>
    <w:basedOn w:val="1"/>
    <w:qFormat/>
    <w:uiPriority w:val="0"/>
    <w:pPr>
      <w:spacing w:after="120"/>
      <w:ind w:left="420" w:leftChars="200"/>
    </w:pPr>
  </w:style>
  <w:style w:type="paragraph" w:styleId="20">
    <w:name w:val="Body Text First Indent 2"/>
    <w:basedOn w:val="19"/>
    <w:qFormat/>
    <w:uiPriority w:val="0"/>
    <w:pPr>
      <w:ind w:firstLine="420" w:firstLineChars="200"/>
    </w:pPr>
  </w:style>
  <w:style w:type="paragraph" w:styleId="21">
    <w:name w:val="Body Text Indent 2"/>
    <w:basedOn w:val="1"/>
    <w:qFormat/>
    <w:uiPriority w:val="0"/>
    <w:pPr>
      <w:spacing w:after="120" w:line="480" w:lineRule="auto"/>
      <w:ind w:left="420" w:leftChars="200"/>
    </w:pPr>
  </w:style>
  <w:style w:type="paragraph" w:styleId="22">
    <w:name w:val="Body Text Indent 3"/>
    <w:basedOn w:val="1"/>
    <w:qFormat/>
    <w:uiPriority w:val="0"/>
    <w:pPr>
      <w:spacing w:after="120"/>
      <w:ind w:left="420" w:leftChars="200"/>
    </w:pPr>
    <w:rPr>
      <w:sz w:val="16"/>
      <w:szCs w:val="16"/>
    </w:rPr>
  </w:style>
  <w:style w:type="paragraph" w:styleId="23">
    <w:name w:val="caption"/>
    <w:basedOn w:val="1"/>
    <w:next w:val="1"/>
    <w:semiHidden/>
    <w:unhideWhenUsed/>
    <w:qFormat/>
    <w:uiPriority w:val="0"/>
    <w:rPr>
      <w:rFonts w:ascii="Arial" w:hAnsi="Arial" w:eastAsia="黑体" w:cs="Arial"/>
      <w:sz w:val="20"/>
    </w:rPr>
  </w:style>
  <w:style w:type="paragraph" w:styleId="24">
    <w:name w:val="Closing"/>
    <w:basedOn w:val="1"/>
    <w:qFormat/>
    <w:uiPriority w:val="0"/>
    <w:pPr>
      <w:ind w:left="100" w:leftChars="2100"/>
    </w:pPr>
  </w:style>
  <w:style w:type="character" w:styleId="25">
    <w:name w:val="annotation reference"/>
    <w:basedOn w:val="11"/>
    <w:qFormat/>
    <w:uiPriority w:val="0"/>
    <w:rPr>
      <w:sz w:val="21"/>
      <w:szCs w:val="21"/>
    </w:rPr>
  </w:style>
  <w:style w:type="paragraph" w:styleId="26">
    <w:name w:val="annotation text"/>
    <w:basedOn w:val="1"/>
    <w:qFormat/>
    <w:uiPriority w:val="0"/>
    <w:pPr>
      <w:jc w:val="left"/>
    </w:pPr>
  </w:style>
  <w:style w:type="paragraph" w:styleId="27">
    <w:name w:val="annotation subject"/>
    <w:basedOn w:val="26"/>
    <w:next w:val="26"/>
    <w:qFormat/>
    <w:uiPriority w:val="0"/>
    <w:rPr>
      <w:b/>
      <w:bCs/>
    </w:rPr>
  </w:style>
  <w:style w:type="paragraph" w:styleId="28">
    <w:name w:val="Date"/>
    <w:basedOn w:val="1"/>
    <w:next w:val="1"/>
    <w:qFormat/>
    <w:uiPriority w:val="0"/>
    <w:pPr>
      <w:ind w:left="100" w:leftChars="2500"/>
    </w:pPr>
  </w:style>
  <w:style w:type="paragraph" w:styleId="29">
    <w:name w:val="Document Map"/>
    <w:basedOn w:val="1"/>
    <w:qFormat/>
    <w:uiPriority w:val="0"/>
    <w:pPr>
      <w:shd w:val="clear" w:color="auto" w:fill="000080"/>
    </w:pPr>
  </w:style>
  <w:style w:type="paragraph" w:styleId="30">
    <w:name w:val="E-mail Signature"/>
    <w:basedOn w:val="1"/>
    <w:qFormat/>
    <w:uiPriority w:val="0"/>
  </w:style>
  <w:style w:type="character" w:styleId="31">
    <w:name w:val="Emphasis"/>
    <w:basedOn w:val="11"/>
    <w:qFormat/>
    <w:uiPriority w:val="0"/>
    <w:rPr>
      <w:i/>
      <w:iCs/>
    </w:rPr>
  </w:style>
  <w:style w:type="character" w:styleId="32">
    <w:name w:val="endnote reference"/>
    <w:basedOn w:val="11"/>
    <w:qFormat/>
    <w:uiPriority w:val="0"/>
    <w:rPr>
      <w:vertAlign w:val="superscript"/>
    </w:rPr>
  </w:style>
  <w:style w:type="paragraph" w:styleId="33">
    <w:name w:val="endnote text"/>
    <w:basedOn w:val="1"/>
    <w:qFormat/>
    <w:uiPriority w:val="0"/>
    <w:pPr>
      <w:snapToGrid w:val="0"/>
      <w:jc w:val="left"/>
    </w:pPr>
  </w:style>
  <w:style w:type="paragraph" w:styleId="34">
    <w:name w:val="envelope address"/>
    <w:basedOn w:val="1"/>
    <w:qFormat/>
    <w:uiPriority w:val="0"/>
    <w:pPr>
      <w:framePr w:w="7920" w:h="1980" w:hRule="exact" w:hSpace="180" w:wrap="auto" w:vAnchor="margin" w:hAnchor="page" w:xAlign="center" w:yAlign="bottom"/>
      <w:snapToGrid w:val="0"/>
      <w:ind w:left="100" w:leftChars="1400"/>
    </w:pPr>
    <w:rPr>
      <w:rFonts w:ascii="Arial" w:hAnsi="Arial" w:cs="Arial"/>
      <w:sz w:val="24"/>
      <w:szCs w:val="24"/>
    </w:rPr>
  </w:style>
  <w:style w:type="paragraph" w:styleId="35">
    <w:name w:val="envelope return"/>
    <w:basedOn w:val="1"/>
    <w:qFormat/>
    <w:uiPriority w:val="0"/>
    <w:pPr>
      <w:snapToGrid w:val="0"/>
    </w:pPr>
    <w:rPr>
      <w:rFonts w:ascii="Arial" w:hAnsi="Arial" w:cs="Arial"/>
    </w:rPr>
  </w:style>
  <w:style w:type="character" w:styleId="36">
    <w:name w:val="FollowedHyperlink"/>
    <w:basedOn w:val="11"/>
    <w:qFormat/>
    <w:uiPriority w:val="0"/>
    <w:rPr>
      <w:color w:val="800080"/>
      <w:u w:val="single"/>
    </w:rPr>
  </w:style>
  <w:style w:type="paragraph" w:styleId="37">
    <w:name w:val="footer"/>
    <w:basedOn w:val="1"/>
    <w:qFormat/>
    <w:uiPriority w:val="0"/>
    <w:pPr>
      <w:tabs>
        <w:tab w:val="center" w:pos="4153"/>
        <w:tab w:val="right" w:pos="8306"/>
      </w:tabs>
      <w:snapToGrid w:val="0"/>
      <w:jc w:val="left"/>
    </w:pPr>
    <w:rPr>
      <w:sz w:val="18"/>
      <w:szCs w:val="18"/>
    </w:rPr>
  </w:style>
  <w:style w:type="character" w:styleId="38">
    <w:name w:val="footnote reference"/>
    <w:basedOn w:val="11"/>
    <w:qFormat/>
    <w:uiPriority w:val="0"/>
    <w:rPr>
      <w:vertAlign w:val="superscript"/>
    </w:rPr>
  </w:style>
  <w:style w:type="paragraph" w:styleId="39">
    <w:name w:val="footnote text"/>
    <w:basedOn w:val="1"/>
    <w:qFormat/>
    <w:uiPriority w:val="0"/>
    <w:pPr>
      <w:snapToGrid w:val="0"/>
      <w:jc w:val="left"/>
    </w:pPr>
    <w:rPr>
      <w:sz w:val="18"/>
      <w:szCs w:val="18"/>
    </w:rPr>
  </w:style>
  <w:style w:type="paragraph" w:styleId="40">
    <w:name w:val="header"/>
    <w:basedOn w:val="1"/>
    <w:qFormat/>
    <w:uiPriority w:val="0"/>
    <w:pPr>
      <w:tabs>
        <w:tab w:val="center" w:pos="4153"/>
        <w:tab w:val="right" w:pos="8306"/>
      </w:tabs>
      <w:snapToGrid w:val="0"/>
    </w:pPr>
    <w:rPr>
      <w:sz w:val="18"/>
      <w:szCs w:val="18"/>
    </w:rPr>
  </w:style>
  <w:style w:type="character" w:styleId="41">
    <w:name w:val="HTML Acronym"/>
    <w:basedOn w:val="11"/>
    <w:qFormat/>
    <w:uiPriority w:val="0"/>
  </w:style>
  <w:style w:type="paragraph" w:styleId="42">
    <w:name w:val="HTML Address"/>
    <w:basedOn w:val="1"/>
    <w:qFormat/>
    <w:uiPriority w:val="0"/>
    <w:rPr>
      <w:i/>
      <w:iCs/>
    </w:rPr>
  </w:style>
  <w:style w:type="character" w:styleId="43">
    <w:name w:val="HTML Cite"/>
    <w:basedOn w:val="11"/>
    <w:qFormat/>
    <w:uiPriority w:val="0"/>
    <w:rPr>
      <w:i/>
      <w:iCs/>
    </w:rPr>
  </w:style>
  <w:style w:type="character" w:styleId="44">
    <w:name w:val="HTML Code"/>
    <w:basedOn w:val="11"/>
    <w:qFormat/>
    <w:uiPriority w:val="0"/>
    <w:rPr>
      <w:rFonts w:ascii="Courier New" w:hAnsi="Courier New" w:cs="Courier New"/>
      <w:sz w:val="20"/>
      <w:szCs w:val="20"/>
    </w:rPr>
  </w:style>
  <w:style w:type="character" w:styleId="45">
    <w:name w:val="HTML Definition"/>
    <w:basedOn w:val="11"/>
    <w:qFormat/>
    <w:uiPriority w:val="0"/>
    <w:rPr>
      <w:i/>
      <w:iCs/>
    </w:rPr>
  </w:style>
  <w:style w:type="character" w:styleId="46">
    <w:name w:val="HTML Keyboard"/>
    <w:basedOn w:val="11"/>
    <w:qFormat/>
    <w:uiPriority w:val="0"/>
    <w:rPr>
      <w:rFonts w:ascii="Courier New" w:hAnsi="Courier New" w:cs="Courier New"/>
      <w:sz w:val="20"/>
      <w:szCs w:val="20"/>
    </w:rPr>
  </w:style>
  <w:style w:type="paragraph" w:styleId="47">
    <w:name w:val="HTML Preformatted"/>
    <w:basedOn w:val="1"/>
    <w:qFormat/>
    <w:uiPriority w:val="0"/>
    <w:rPr>
      <w:rFonts w:ascii="Courier New" w:hAnsi="Courier New" w:cs="Courier New"/>
      <w:sz w:val="20"/>
    </w:rPr>
  </w:style>
  <w:style w:type="character" w:styleId="48">
    <w:name w:val="HTML Sample"/>
    <w:basedOn w:val="11"/>
    <w:qFormat/>
    <w:uiPriority w:val="0"/>
    <w:rPr>
      <w:rFonts w:ascii="Courier New" w:hAnsi="Courier New" w:cs="Courier New"/>
    </w:rPr>
  </w:style>
  <w:style w:type="character" w:styleId="49">
    <w:name w:val="HTML Typewriter"/>
    <w:basedOn w:val="11"/>
    <w:qFormat/>
    <w:uiPriority w:val="0"/>
    <w:rPr>
      <w:rFonts w:ascii="Courier New" w:hAnsi="Courier New" w:cs="Courier New"/>
      <w:sz w:val="20"/>
      <w:szCs w:val="20"/>
    </w:rPr>
  </w:style>
  <w:style w:type="character" w:styleId="50">
    <w:name w:val="HTML Variable"/>
    <w:basedOn w:val="11"/>
    <w:qFormat/>
    <w:uiPriority w:val="0"/>
    <w:rPr>
      <w:i/>
      <w:iCs/>
    </w:rPr>
  </w:style>
  <w:style w:type="character" w:styleId="51">
    <w:name w:val="Hyperlink"/>
    <w:basedOn w:val="11"/>
    <w:qFormat/>
    <w:uiPriority w:val="0"/>
    <w:rPr>
      <w:color w:val="0000FF"/>
      <w:u w:val="single"/>
    </w:rPr>
  </w:style>
  <w:style w:type="paragraph" w:styleId="52">
    <w:name w:val="index 1"/>
    <w:basedOn w:val="1"/>
    <w:next w:val="1"/>
    <w:qFormat/>
    <w:uiPriority w:val="0"/>
  </w:style>
  <w:style w:type="paragraph" w:styleId="53">
    <w:name w:val="index 2"/>
    <w:basedOn w:val="1"/>
    <w:next w:val="1"/>
    <w:qFormat/>
    <w:uiPriority w:val="0"/>
    <w:pPr>
      <w:ind w:left="200" w:leftChars="200"/>
    </w:pPr>
  </w:style>
  <w:style w:type="paragraph" w:styleId="54">
    <w:name w:val="index 3"/>
    <w:basedOn w:val="1"/>
    <w:next w:val="1"/>
    <w:qFormat/>
    <w:uiPriority w:val="0"/>
    <w:pPr>
      <w:ind w:left="400" w:leftChars="400"/>
    </w:pPr>
  </w:style>
  <w:style w:type="paragraph" w:styleId="55">
    <w:name w:val="index 4"/>
    <w:basedOn w:val="1"/>
    <w:next w:val="1"/>
    <w:qFormat/>
    <w:uiPriority w:val="0"/>
    <w:pPr>
      <w:ind w:left="600" w:leftChars="600"/>
    </w:pPr>
  </w:style>
  <w:style w:type="paragraph" w:styleId="56">
    <w:name w:val="index 5"/>
    <w:basedOn w:val="1"/>
    <w:next w:val="1"/>
    <w:qFormat/>
    <w:uiPriority w:val="0"/>
    <w:pPr>
      <w:ind w:left="800" w:leftChars="800"/>
    </w:pPr>
  </w:style>
  <w:style w:type="paragraph" w:styleId="57">
    <w:name w:val="index 6"/>
    <w:basedOn w:val="1"/>
    <w:next w:val="1"/>
    <w:qFormat/>
    <w:uiPriority w:val="0"/>
    <w:pPr>
      <w:ind w:left="1000" w:leftChars="1000"/>
    </w:pPr>
  </w:style>
  <w:style w:type="paragraph" w:styleId="58">
    <w:name w:val="index 7"/>
    <w:basedOn w:val="1"/>
    <w:next w:val="1"/>
    <w:qFormat/>
    <w:uiPriority w:val="0"/>
    <w:pPr>
      <w:ind w:left="1200" w:leftChars="1200"/>
    </w:pPr>
  </w:style>
  <w:style w:type="paragraph" w:styleId="59">
    <w:name w:val="index 8"/>
    <w:basedOn w:val="1"/>
    <w:next w:val="1"/>
    <w:qFormat/>
    <w:uiPriority w:val="0"/>
    <w:pPr>
      <w:ind w:left="1400" w:leftChars="1400"/>
    </w:pPr>
  </w:style>
  <w:style w:type="paragraph" w:styleId="60">
    <w:name w:val="index 9"/>
    <w:basedOn w:val="1"/>
    <w:next w:val="1"/>
    <w:qFormat/>
    <w:uiPriority w:val="0"/>
    <w:pPr>
      <w:ind w:left="1600" w:leftChars="1600"/>
    </w:pPr>
  </w:style>
  <w:style w:type="paragraph" w:styleId="61">
    <w:name w:val="index heading"/>
    <w:basedOn w:val="1"/>
    <w:next w:val="52"/>
    <w:qFormat/>
    <w:uiPriority w:val="0"/>
    <w:rPr>
      <w:rFonts w:ascii="Arial" w:hAnsi="Arial" w:cs="Arial"/>
      <w:b/>
      <w:bCs/>
    </w:rPr>
  </w:style>
  <w:style w:type="character" w:styleId="62">
    <w:name w:val="line number"/>
    <w:basedOn w:val="11"/>
    <w:qFormat/>
    <w:uiPriority w:val="0"/>
  </w:style>
  <w:style w:type="paragraph" w:styleId="63">
    <w:name w:val="List"/>
    <w:basedOn w:val="1"/>
    <w:qFormat/>
    <w:uiPriority w:val="0"/>
    <w:pPr>
      <w:ind w:left="200" w:hanging="200" w:hangingChars="200"/>
    </w:pPr>
  </w:style>
  <w:style w:type="paragraph" w:styleId="64">
    <w:name w:val="List 2"/>
    <w:basedOn w:val="1"/>
    <w:qFormat/>
    <w:uiPriority w:val="0"/>
    <w:pPr>
      <w:ind w:left="100" w:leftChars="200" w:hanging="200" w:hangingChars="200"/>
    </w:pPr>
  </w:style>
  <w:style w:type="paragraph" w:styleId="65">
    <w:name w:val="List 3"/>
    <w:basedOn w:val="1"/>
    <w:qFormat/>
    <w:uiPriority w:val="0"/>
    <w:pPr>
      <w:ind w:left="100" w:leftChars="400" w:hanging="200" w:hangingChars="200"/>
    </w:pPr>
  </w:style>
  <w:style w:type="paragraph" w:styleId="66">
    <w:name w:val="List 4"/>
    <w:basedOn w:val="1"/>
    <w:qFormat/>
    <w:uiPriority w:val="0"/>
    <w:pPr>
      <w:ind w:left="100" w:leftChars="600" w:hanging="200" w:hangingChars="200"/>
    </w:pPr>
  </w:style>
  <w:style w:type="paragraph" w:styleId="67">
    <w:name w:val="List 5"/>
    <w:basedOn w:val="1"/>
    <w:qFormat/>
    <w:uiPriority w:val="0"/>
    <w:pPr>
      <w:ind w:left="100" w:leftChars="800" w:hanging="200" w:hangingChars="200"/>
    </w:pPr>
  </w:style>
  <w:style w:type="paragraph" w:styleId="68">
    <w:name w:val="List Bullet"/>
    <w:basedOn w:val="1"/>
    <w:qFormat/>
    <w:uiPriority w:val="0"/>
    <w:pPr>
      <w:numPr>
        <w:ilvl w:val="0"/>
        <w:numId w:val="1"/>
      </w:numPr>
    </w:pPr>
  </w:style>
  <w:style w:type="paragraph" w:styleId="69">
    <w:name w:val="List Bullet 2"/>
    <w:basedOn w:val="1"/>
    <w:qFormat/>
    <w:uiPriority w:val="0"/>
    <w:pPr>
      <w:numPr>
        <w:ilvl w:val="0"/>
        <w:numId w:val="2"/>
      </w:numPr>
    </w:pPr>
  </w:style>
  <w:style w:type="paragraph" w:styleId="70">
    <w:name w:val="List Bullet 3"/>
    <w:basedOn w:val="1"/>
    <w:qFormat/>
    <w:uiPriority w:val="0"/>
    <w:pPr>
      <w:numPr>
        <w:ilvl w:val="0"/>
        <w:numId w:val="3"/>
      </w:numPr>
    </w:pPr>
  </w:style>
  <w:style w:type="paragraph" w:styleId="71">
    <w:name w:val="List Bullet 4"/>
    <w:basedOn w:val="1"/>
    <w:qFormat/>
    <w:uiPriority w:val="0"/>
    <w:pPr>
      <w:numPr>
        <w:ilvl w:val="0"/>
        <w:numId w:val="4"/>
      </w:numPr>
    </w:pPr>
  </w:style>
  <w:style w:type="paragraph" w:styleId="72">
    <w:name w:val="List Bullet 5"/>
    <w:basedOn w:val="1"/>
    <w:qFormat/>
    <w:uiPriority w:val="0"/>
    <w:pPr>
      <w:numPr>
        <w:ilvl w:val="0"/>
        <w:numId w:val="5"/>
      </w:numPr>
    </w:pPr>
  </w:style>
  <w:style w:type="paragraph" w:styleId="73">
    <w:name w:val="List Continue"/>
    <w:basedOn w:val="1"/>
    <w:qFormat/>
    <w:uiPriority w:val="0"/>
    <w:pPr>
      <w:spacing w:after="120"/>
      <w:ind w:left="420" w:leftChars="200"/>
    </w:pPr>
  </w:style>
  <w:style w:type="paragraph" w:styleId="74">
    <w:name w:val="List Continue 2"/>
    <w:basedOn w:val="1"/>
    <w:qFormat/>
    <w:uiPriority w:val="0"/>
    <w:pPr>
      <w:spacing w:after="120"/>
      <w:ind w:left="840" w:leftChars="400"/>
    </w:pPr>
  </w:style>
  <w:style w:type="paragraph" w:styleId="75">
    <w:name w:val="List Continue 3"/>
    <w:basedOn w:val="1"/>
    <w:qFormat/>
    <w:uiPriority w:val="0"/>
    <w:pPr>
      <w:spacing w:after="120"/>
      <w:ind w:left="1260" w:leftChars="600"/>
    </w:pPr>
  </w:style>
  <w:style w:type="paragraph" w:styleId="76">
    <w:name w:val="List Continue 4"/>
    <w:basedOn w:val="1"/>
    <w:qFormat/>
    <w:uiPriority w:val="0"/>
    <w:pPr>
      <w:spacing w:after="120"/>
      <w:ind w:left="1680" w:leftChars="800"/>
    </w:pPr>
  </w:style>
  <w:style w:type="paragraph" w:styleId="77">
    <w:name w:val="List Continue 5"/>
    <w:basedOn w:val="1"/>
    <w:qFormat/>
    <w:uiPriority w:val="0"/>
    <w:pPr>
      <w:spacing w:after="120"/>
      <w:ind w:left="2100" w:leftChars="1000"/>
    </w:pPr>
  </w:style>
  <w:style w:type="paragraph" w:styleId="78">
    <w:name w:val="List Number"/>
    <w:basedOn w:val="1"/>
    <w:qFormat/>
    <w:uiPriority w:val="0"/>
    <w:pPr>
      <w:numPr>
        <w:ilvl w:val="0"/>
        <w:numId w:val="6"/>
      </w:numPr>
    </w:pPr>
  </w:style>
  <w:style w:type="paragraph" w:styleId="79">
    <w:name w:val="List Number 2"/>
    <w:basedOn w:val="1"/>
    <w:qFormat/>
    <w:uiPriority w:val="0"/>
    <w:pPr>
      <w:numPr>
        <w:ilvl w:val="0"/>
        <w:numId w:val="7"/>
      </w:numPr>
    </w:pPr>
  </w:style>
  <w:style w:type="paragraph" w:styleId="80">
    <w:name w:val="List Number 3"/>
    <w:basedOn w:val="1"/>
    <w:qFormat/>
    <w:uiPriority w:val="0"/>
    <w:pPr>
      <w:numPr>
        <w:ilvl w:val="0"/>
        <w:numId w:val="8"/>
      </w:numPr>
    </w:pPr>
  </w:style>
  <w:style w:type="paragraph" w:styleId="81">
    <w:name w:val="List Number 4"/>
    <w:basedOn w:val="1"/>
    <w:qFormat/>
    <w:uiPriority w:val="0"/>
    <w:pPr>
      <w:numPr>
        <w:ilvl w:val="0"/>
        <w:numId w:val="9"/>
      </w:numPr>
    </w:pPr>
  </w:style>
  <w:style w:type="paragraph" w:styleId="82">
    <w:name w:val="List Number 5"/>
    <w:basedOn w:val="1"/>
    <w:qFormat/>
    <w:uiPriority w:val="0"/>
    <w:pPr>
      <w:numPr>
        <w:ilvl w:val="0"/>
        <w:numId w:val="10"/>
      </w:numPr>
    </w:pPr>
  </w:style>
  <w:style w:type="paragraph" w:styleId="83">
    <w:name w:val="macro"/>
    <w:qFormat/>
    <w:uiPriority w:val="0"/>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pPr>
    <w:rPr>
      <w:rFonts w:ascii="Courier New" w:hAnsi="Courier New" w:cs="Courier New" w:eastAsiaTheme="minorEastAsia"/>
      <w:kern w:val="2"/>
      <w:sz w:val="24"/>
      <w:szCs w:val="24"/>
      <w:lang w:val="en-US" w:eastAsia="zh-CN" w:bidi="ar-SA"/>
    </w:rPr>
  </w:style>
  <w:style w:type="paragraph" w:styleId="84">
    <w:name w:val="Message Header"/>
    <w:basedOn w:val="1"/>
    <w:qFormat/>
    <w:uiPriority w:val="0"/>
    <w:pPr>
      <w:pBdr>
        <w:top w:val="single" w:color="auto" w:sz="6" w:space="1"/>
        <w:left w:val="single" w:color="auto" w:sz="6" w:space="1"/>
        <w:bottom w:val="single" w:color="auto" w:sz="6" w:space="1"/>
        <w:right w:val="single" w:color="auto" w:sz="6" w:space="1"/>
      </w:pBdr>
      <w:shd w:val="pct20" w:color="auto" w:fill="auto"/>
      <w:ind w:left="1080" w:leftChars="500" w:hanging="1080" w:hangingChars="500"/>
    </w:pPr>
    <w:rPr>
      <w:rFonts w:ascii="Arial" w:hAnsi="Arial" w:cs="Arial"/>
      <w:sz w:val="24"/>
      <w:szCs w:val="24"/>
    </w:rPr>
  </w:style>
  <w:style w:type="paragraph" w:styleId="85">
    <w:name w:val="Normal (Web)"/>
    <w:qFormat/>
    <w:uiPriority w:val="0"/>
    <w:pPr>
      <w:spacing w:before="0" w:beforeAutospacing="1" w:after="0" w:afterAutospacing="1"/>
      <w:ind w:left="0" w:right="0"/>
      <w:jc w:val="left"/>
    </w:pPr>
    <w:rPr>
      <w:rFonts w:ascii="Times New Roman" w:hAnsi="Times New Roman" w:eastAsia="SimSun" w:cs="Times New Roman"/>
      <w:kern w:val="0"/>
      <w:sz w:val="24"/>
      <w:szCs w:val="24"/>
      <w:lang w:val="en-US" w:eastAsia="zh-CN" w:bidi="ar"/>
    </w:rPr>
  </w:style>
  <w:style w:type="paragraph" w:styleId="86">
    <w:name w:val="Normal Indent"/>
    <w:basedOn w:val="1"/>
    <w:qFormat/>
    <w:uiPriority w:val="0"/>
    <w:pPr>
      <w:ind w:firstLine="420" w:firstLineChars="200"/>
    </w:pPr>
  </w:style>
  <w:style w:type="paragraph" w:styleId="87">
    <w:name w:val="Note Heading"/>
    <w:basedOn w:val="1"/>
    <w:next w:val="1"/>
    <w:qFormat/>
    <w:uiPriority w:val="0"/>
    <w:pPr>
      <w:jc w:val="center"/>
    </w:pPr>
  </w:style>
  <w:style w:type="character" w:styleId="88">
    <w:name w:val="page number"/>
    <w:basedOn w:val="11"/>
    <w:qFormat/>
    <w:uiPriority w:val="0"/>
  </w:style>
  <w:style w:type="paragraph" w:styleId="89">
    <w:name w:val="Plain Text"/>
    <w:basedOn w:val="1"/>
    <w:qFormat/>
    <w:uiPriority w:val="0"/>
    <w:rPr>
      <w:rFonts w:ascii="SimSun" w:hAnsi="Courier New" w:cs="Courier New"/>
      <w:szCs w:val="21"/>
    </w:rPr>
  </w:style>
  <w:style w:type="paragraph" w:styleId="90">
    <w:name w:val="Salutation"/>
    <w:basedOn w:val="1"/>
    <w:next w:val="1"/>
    <w:qFormat/>
    <w:uiPriority w:val="0"/>
  </w:style>
  <w:style w:type="paragraph" w:styleId="91">
    <w:name w:val="Signature"/>
    <w:basedOn w:val="1"/>
    <w:qFormat/>
    <w:uiPriority w:val="0"/>
    <w:pPr>
      <w:ind w:left="100" w:leftChars="2100"/>
    </w:pPr>
  </w:style>
  <w:style w:type="character" w:styleId="92">
    <w:name w:val="Strong"/>
    <w:basedOn w:val="11"/>
    <w:qFormat/>
    <w:uiPriority w:val="0"/>
    <w:rPr>
      <w:b/>
      <w:bCs/>
    </w:rPr>
  </w:style>
  <w:style w:type="paragraph" w:styleId="93">
    <w:name w:val="Subtitle"/>
    <w:basedOn w:val="1"/>
    <w:qFormat/>
    <w:uiPriority w:val="0"/>
    <w:pPr>
      <w:spacing w:before="240" w:after="60" w:line="312" w:lineRule="auto"/>
      <w:jc w:val="center"/>
      <w:outlineLvl w:val="1"/>
    </w:pPr>
    <w:rPr>
      <w:rFonts w:ascii="Arial" w:hAnsi="Arial" w:cs="Arial"/>
      <w:b/>
      <w:bCs/>
      <w:kern w:val="28"/>
      <w:sz w:val="32"/>
      <w:szCs w:val="32"/>
    </w:rPr>
  </w:style>
  <w:style w:type="table" w:styleId="94">
    <w:name w:val="Table 3D effects 1"/>
    <w:basedOn w:val="12"/>
    <w:qFormat/>
    <w:uiPriority w:val="0"/>
    <w:pPr>
      <w:widowControl w:val="0"/>
      <w:jc w:val="both"/>
    </w:pPr>
    <w:tblPr/>
    <w:tcPr>
      <w:shd w:val="solid" w:color="C0C0C0" w:fill="FFFFFF"/>
    </w:tcPr>
    <w:tblStylePr w:type="firstRow">
      <w:rPr>
        <w:b/>
        <w:bCs/>
        <w:color w:val="800080"/>
      </w:rPr>
      <w:tblPr/>
      <w:tcPr>
        <w:tcBorders>
          <w:left w:val="single" w:color="808080" w:sz="6" w:space="0"/>
          <w:tl2br w:val="nil"/>
          <w:tr2bl w:val="nil"/>
        </w:tcBorders>
      </w:tcPr>
    </w:tblStylePr>
    <w:tblStylePr w:type="lastRow">
      <w:tblPr/>
      <w:tcPr>
        <w:tcBorders>
          <w:top w:val="single" w:color="FFFFFF" w:sz="6" w:space="0"/>
          <w:tl2br w:val="nil"/>
          <w:tr2bl w:val="nil"/>
        </w:tcBorders>
      </w:tcPr>
    </w:tblStylePr>
    <w:tblStylePr w:type="firstCol">
      <w:rPr>
        <w:b/>
        <w:bCs/>
      </w:rPr>
      <w:tblPr/>
      <w:tcPr>
        <w:tcBorders>
          <w:right w:val="single" w:color="808080" w:sz="6" w:space="0"/>
          <w:tl2br w:val="nil"/>
          <w:tr2bl w:val="nil"/>
        </w:tcBorders>
      </w:tcPr>
    </w:tblStylePr>
    <w:tblStylePr w:type="lastCol">
      <w:tblPr/>
      <w:tcPr>
        <w:tcBorders>
          <w:bottom w:val="single" w:color="FFFFFF" w:sz="6" w:space="0"/>
          <w:tl2br w:val="nil"/>
          <w:tr2bl w:val="nil"/>
        </w:tcBorders>
      </w:tcPr>
    </w:tblStylePr>
    <w:tblStylePr w:type="neCell">
      <w:tblPr/>
      <w:tcPr>
        <w:tcBorders>
          <w:left w:val="nil"/>
          <w:bottom w:val="nil"/>
          <w:tl2br w:val="nil"/>
          <w:tr2bl w:val="nil"/>
        </w:tcBorders>
      </w:tcPr>
    </w:tblStylePr>
    <w:tblStylePr w:type="nwCell">
      <w:tblPr/>
      <w:tcPr>
        <w:tcBorders>
          <w:left w:val="nil"/>
          <w:right w:val="nil"/>
          <w:tl2br w:val="nil"/>
          <w:tr2bl w:val="nil"/>
        </w:tcBorders>
      </w:tcPr>
    </w:tblStylePr>
    <w:tblStylePr w:type="seCell">
      <w:tblPr/>
      <w:tcPr>
        <w:tcBorders>
          <w:top w:val="nil"/>
          <w:bottom w:val="nil"/>
          <w:tl2br w:val="nil"/>
          <w:tr2bl w:val="nil"/>
        </w:tcBorders>
      </w:tcPr>
    </w:tblStylePr>
    <w:tblStylePr w:type="swCell">
      <w:rPr>
        <w:color w:val="000080"/>
      </w:rPr>
      <w:tblPr/>
      <w:tcPr>
        <w:tcBorders>
          <w:top w:val="nil"/>
          <w:right w:val="nil"/>
          <w:tl2br w:val="nil"/>
          <w:tr2bl w:val="nil"/>
        </w:tcBorders>
      </w:tcPr>
    </w:tblStylePr>
  </w:style>
  <w:style w:type="table" w:styleId="95">
    <w:name w:val="Table 3D effects 2"/>
    <w:basedOn w:val="12"/>
    <w:qFormat/>
    <w:uiPriority w:val="0"/>
    <w:pPr>
      <w:widowControl w:val="0"/>
      <w:jc w:val="both"/>
    </w:pPr>
    <w:tblPr>
      <w:tblStyleRowBandSize w:val="1"/>
    </w:tblPr>
    <w:tcPr>
      <w:shd w:val="solid" w:color="C0C0C0" w:fill="FFFFFF"/>
    </w:tcPr>
    <w:tblStylePr w:type="firstRow">
      <w:rPr>
        <w:b/>
        <w:bCs/>
      </w:rPr>
      <w:tblPr/>
      <w:tcPr>
        <w:tcBorders>
          <w:tl2br w:val="nil"/>
          <w:tr2bl w:val="nil"/>
        </w:tcBorders>
      </w:tcPr>
    </w:tblStylePr>
    <w:tblStylePr w:type="firstCol">
      <w:tblPr/>
      <w:tcPr>
        <w:tcBorders>
          <w:top w:val="nil"/>
          <w:left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Horz">
      <w:tblPr/>
      <w:tcPr>
        <w:tcBorders>
          <w:top w:val="single" w:color="808080" w:sz="6" w:space="0"/>
          <w:left w:val="single" w:color="FFFFFF" w:sz="6" w:space="0"/>
          <w:tl2br w:val="nil"/>
          <w:tr2bl w:val="nil"/>
        </w:tcBorders>
      </w:tcPr>
    </w:tblStylePr>
    <w:tblStylePr w:type="swCell">
      <w:rPr>
        <w:b/>
        <w:bCs/>
      </w:rPr>
      <w:tblPr/>
      <w:tcPr>
        <w:tcBorders>
          <w:tl2br w:val="nil"/>
          <w:tr2bl w:val="nil"/>
        </w:tcBorders>
      </w:tcPr>
    </w:tblStylePr>
  </w:style>
  <w:style w:type="table" w:styleId="96">
    <w:name w:val="Table 3D effects 3"/>
    <w:basedOn w:val="12"/>
    <w:qFormat/>
    <w:uiPriority w:val="0"/>
    <w:pPr>
      <w:widowControl w:val="0"/>
      <w:jc w:val="both"/>
    </w:pPr>
    <w:tblPr>
      <w:tblStyleRowBandSize w:val="1"/>
      <w:tblStyleColBandSize w:val="1"/>
    </w:tblPr>
    <w:tblStylePr w:type="firstRow">
      <w:rPr>
        <w:b/>
        <w:bCs/>
      </w:rPr>
      <w:tblPr/>
      <w:tcPr>
        <w:tcBorders>
          <w:tl2br w:val="nil"/>
          <w:tr2bl w:val="nil"/>
        </w:tcBorders>
      </w:tcPr>
    </w:tblStylePr>
    <w:tblStylePr w:type="firstCol">
      <w:tblPr/>
      <w:tcPr>
        <w:tcBorders>
          <w:top w:val="nil"/>
          <w:left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left w:val="single" w:color="FFFFFF" w:sz="6" w:space="0"/>
          <w:tl2br w:val="nil"/>
          <w:tr2bl w:val="nil"/>
        </w:tcBorders>
      </w:tcPr>
    </w:tblStylePr>
    <w:tblStylePr w:type="swCell">
      <w:rPr>
        <w:b/>
        <w:bCs/>
      </w:rPr>
      <w:tblPr/>
      <w:tcPr>
        <w:tcBorders>
          <w:tl2br w:val="nil"/>
          <w:tr2bl w:val="nil"/>
        </w:tcBorders>
      </w:tcPr>
    </w:tblStylePr>
  </w:style>
  <w:style w:type="table" w:styleId="97">
    <w:name w:val="Table Classic 1"/>
    <w:basedOn w:val="12"/>
    <w:qFormat/>
    <w:uiPriority w:val="0"/>
    <w:pPr>
      <w:widowControl w:val="0"/>
      <w:jc w:val="both"/>
    </w:pPr>
    <w:tblPr>
      <w:tblBorders>
        <w:top w:val="single" w:color="000000" w:sz="12" w:space="0"/>
        <w:bottom w:val="single" w:color="000000" w:sz="12" w:space="0"/>
      </w:tblBorders>
    </w:tblPr>
    <w:tcPr>
      <w:shd w:val="clear" w:color="auto" w:fill="auto"/>
    </w:tcPr>
    <w:tblStylePr w:type="firstRow">
      <w:rPr>
        <w:i/>
        <w:iCs/>
      </w:rPr>
      <w:tblPr/>
      <w:tcPr>
        <w:tcBorders>
          <w:left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tblPr/>
      <w:tcPr>
        <w:tcBorders>
          <w:right w:val="single" w:color="000000" w:sz="6" w:space="0"/>
          <w:tl2br w:val="nil"/>
          <w:tr2bl w:val="nil"/>
        </w:tcBorders>
      </w:tcPr>
    </w:tblStylePr>
    <w:tblStylePr w:type="neCell">
      <w:rPr>
        <w:b/>
        <w:bCs/>
        <w:i w:val="0"/>
        <w:iCs w:val="0"/>
      </w:rPr>
      <w:tblPr/>
      <w:tcPr>
        <w:tcBorders>
          <w:tl2br w:val="nil"/>
          <w:tr2bl w:val="nil"/>
        </w:tcBorders>
      </w:tcPr>
    </w:tblStylePr>
    <w:tblStylePr w:type="swCell">
      <w:rPr>
        <w:b/>
        <w:bCs/>
      </w:rPr>
      <w:tblPr/>
      <w:tcPr>
        <w:tcBorders>
          <w:tl2br w:val="nil"/>
          <w:tr2bl w:val="nil"/>
        </w:tcBorders>
      </w:tcPr>
    </w:tblStylePr>
  </w:style>
  <w:style w:type="table" w:styleId="98">
    <w:name w:val="Table Classic 2"/>
    <w:basedOn w:val="12"/>
    <w:qFormat/>
    <w:uiPriority w:val="0"/>
    <w:pPr>
      <w:widowControl w:val="0"/>
      <w:jc w:val="both"/>
    </w:pPr>
    <w:tblPr>
      <w:tblBorders>
        <w:top w:val="single" w:color="000000" w:sz="12" w:space="0"/>
        <w:bottom w:val="single" w:color="000000" w:sz="12" w:space="0"/>
      </w:tblBorders>
    </w:tblPr>
    <w:tcPr>
      <w:shd w:val="clear" w:color="auto" w:fill="auto"/>
    </w:tcPr>
    <w:tblStylePr w:type="firstRow">
      <w:rPr>
        <w:color w:val="FFFFFF"/>
      </w:rPr>
      <w:tblPr/>
      <w:tcPr>
        <w:tcBorders>
          <w:left w:val="single" w:color="000000" w:sz="6" w:space="0"/>
          <w:tl2br w:val="nil"/>
          <w:tr2bl w:val="nil"/>
        </w:tcBorders>
        <w:shd w:val="solid" w:color="800080" w:fill="FFFFFF"/>
      </w:tcPr>
    </w:tblStylePr>
    <w:tblStylePr w:type="lastRow">
      <w:tblPr/>
      <w:tcPr>
        <w:tcBorders>
          <w:top w:val="single" w:color="000000" w:sz="6" w:space="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styleId="99">
    <w:name w:val="Table Classic 3"/>
    <w:basedOn w:val="12"/>
    <w:qFormat/>
    <w:uiPriority w:val="0"/>
    <w:pPr>
      <w:widowControl w:val="0"/>
      <w:jc w:val="both"/>
    </w:pPr>
    <w:rPr>
      <w:color w:val="000080"/>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left w:val="single" w:color="000000" w:sz="6" w:space="0"/>
          <w:tl2br w:val="nil"/>
          <w:tr2bl w:val="nil"/>
        </w:tcBorders>
        <w:shd w:val="solid" w:color="000080" w:fill="FFFFFF"/>
      </w:tcPr>
    </w:tblStylePr>
    <w:tblStylePr w:type="lastRow">
      <w:rPr>
        <w:color w:val="000080"/>
      </w:rPr>
      <w:tblPr/>
      <w:tcPr>
        <w:tcBorders>
          <w:top w:val="single" w:color="000000" w:sz="12" w:space="0"/>
          <w:tl2br w:val="nil"/>
          <w:tr2bl w:val="nil"/>
        </w:tcBorders>
        <w:shd w:val="solid" w:color="FFFFFF" w:fill="FFFFFF"/>
      </w:tcPr>
    </w:tblStylePr>
    <w:tblStylePr w:type="firstCol">
      <w:rPr>
        <w:b/>
        <w:bCs/>
        <w:color w:val="000000"/>
      </w:rPr>
      <w:tblPr/>
      <w:tcPr>
        <w:tcBorders>
          <w:tl2br w:val="nil"/>
          <w:tr2bl w:val="nil"/>
        </w:tcBorders>
      </w:tcPr>
    </w:tblStylePr>
  </w:style>
  <w:style w:type="table" w:styleId="100">
    <w:name w:val="Table Classic 4"/>
    <w:basedOn w:val="12"/>
    <w:qFormat/>
    <w:uiPriority w:val="0"/>
    <w:pPr>
      <w:widowControl w:val="0"/>
      <w:jc w:val="both"/>
    </w:p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left w:val="single" w:color="000000" w:sz="6" w:space="0"/>
          <w:tl2br w:val="nil"/>
          <w:tr2bl w:val="nil"/>
        </w:tcBorders>
        <w:shd w:val="pct50" w:color="000080" w:fill="FFFFFF"/>
      </w:tcPr>
    </w:tblStylePr>
    <w:tblStylePr w:type="lastRow">
      <w:rPr>
        <w:color w:val="000080"/>
      </w:rPr>
      <w:tblPr/>
      <w:tcPr>
        <w:tcBorders>
          <w:left w:val="single" w:color="000000" w:sz="6" w:space="0"/>
          <w:tl2br w:val="nil"/>
          <w:tr2bl w:val="nil"/>
        </w:tcBorders>
        <w:shd w:val="pct50" w:color="000000" w:fill="FFFFFF"/>
      </w:tcPr>
    </w:tblStylePr>
    <w:tblStylePr w:type="firstCol">
      <w:rPr>
        <w:b/>
        <w:bCs/>
      </w:rPr>
      <w:tblPr/>
      <w:tcPr>
        <w:tcBorders>
          <w:tl2br w:val="nil"/>
          <w:tr2bl w:val="nil"/>
        </w:tcBorders>
      </w:tcPr>
    </w:tblStylePr>
    <w:tblStylePr w:type="nwCell">
      <w:rPr>
        <w:b/>
        <w:bCs/>
      </w:rPr>
      <w:tblPr/>
      <w:tcPr>
        <w:tcBorders>
          <w:tl2br w:val="nil"/>
          <w:tr2bl w:val="nil"/>
        </w:tcBorders>
      </w:tcPr>
    </w:tblStylePr>
    <w:tblStylePr w:type="swCell">
      <w:rPr>
        <w:color w:val="000080"/>
      </w:rPr>
      <w:tblPr/>
      <w:tcPr>
        <w:tcBorders>
          <w:tl2br w:val="nil"/>
          <w:tr2bl w:val="nil"/>
        </w:tcBorders>
      </w:tcPr>
    </w:tblStylePr>
  </w:style>
  <w:style w:type="table" w:styleId="101">
    <w:name w:val="Table Colorful 1"/>
    <w:basedOn w:val="12"/>
    <w:qFormat/>
    <w:uiPriority w:val="0"/>
    <w:pPr>
      <w:widowControl w:val="0"/>
      <w:jc w:val="both"/>
    </w:pPr>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il"/>
          <w:tr2bl w:val="nil"/>
        </w:tcBorders>
        <w:shd w:val="solid" w:color="000000" w:fill="FFFFFF"/>
      </w:tcPr>
    </w:tblStylePr>
    <w:tblStylePr w:type="firstCol">
      <w:rPr>
        <w:b/>
        <w:bCs/>
        <w:i/>
        <w:iCs/>
      </w:rPr>
      <w:tblPr/>
      <w:tcPr>
        <w:tcBorders>
          <w:tl2br w:val="nil"/>
          <w:tr2bl w:val="nil"/>
        </w:tcBorders>
        <w:shd w:val="solid" w:color="000080" w:fill="FFFFFF"/>
      </w:tcPr>
    </w:tblStylePr>
    <w:tblStylePr w:type="nwCell">
      <w:tblPr/>
      <w:tcPr>
        <w:tcBorders>
          <w:tl2br w:val="nil"/>
          <w:tr2bl w:val="nil"/>
        </w:tcBorders>
        <w:shd w:val="solid" w:color="000000" w:fill="FFFFFF"/>
      </w:tcPr>
    </w:tblStylePr>
    <w:tblStylePr w:type="swCell">
      <w:rPr>
        <w:b/>
        <w:bCs/>
        <w:i w:val="0"/>
        <w:iCs w:val="0"/>
      </w:rPr>
      <w:tblPr/>
      <w:tcPr>
        <w:tcBorders>
          <w:tl2br w:val="nil"/>
          <w:tr2bl w:val="nil"/>
        </w:tcBorders>
      </w:tcPr>
    </w:tblStylePr>
  </w:style>
  <w:style w:type="table" w:styleId="102">
    <w:name w:val="Table Colorful 2"/>
    <w:basedOn w:val="12"/>
    <w:qFormat/>
    <w:uiPriority w:val="0"/>
    <w:pPr>
      <w:widowControl w:val="0"/>
      <w:jc w:val="both"/>
    </w:pPr>
    <w:tblPr>
      <w:tblBorders>
        <w:bottom w:val="single" w:color="000000" w:sz="12" w:space="0"/>
      </w:tblBorders>
    </w:tblPr>
    <w:tcPr>
      <w:shd w:val="pct20" w:color="FFFF00" w:fill="FFFFFF"/>
    </w:tcPr>
    <w:tblStylePr w:type="firstRow">
      <w:rPr>
        <w:b/>
        <w:bCs/>
        <w:i/>
        <w:iCs/>
        <w:color w:val="FFFFFF"/>
      </w:rPr>
      <w:tblPr/>
      <w:tcPr>
        <w:tcBorders>
          <w:left w:val="single" w:color="000000" w:sz="12" w:space="0"/>
          <w:tl2br w:val="nil"/>
          <w:tr2bl w:val="nil"/>
        </w:tcBorders>
        <w:shd w:val="solid" w:color="800000" w:fill="FFFFFF"/>
      </w:tcPr>
    </w:tblStylePr>
    <w:tblStylePr w:type="firstCol">
      <w:rPr>
        <w:b/>
        <w:bCs/>
        <w:i/>
        <w:iCs/>
      </w:rPr>
      <w:tblPr/>
      <w:tcPr>
        <w:tcBorders>
          <w:tl2br w:val="nil"/>
          <w:tr2bl w:val="nil"/>
        </w:tcBorders>
      </w:tcPr>
    </w:tblStylePr>
    <w:tblStylePr w:type="lastCol">
      <w:tblPr/>
      <w:tcPr>
        <w:tcBorders>
          <w:tl2br w:val="nil"/>
          <w:tr2bl w:val="nil"/>
        </w:tcBorders>
        <w:shd w:val="solid" w:color="C0C0C0" w:fill="FFFFFF"/>
      </w:tcPr>
    </w:tblStylePr>
    <w:tblStylePr w:type="swCell">
      <w:rPr>
        <w:b/>
        <w:bCs/>
        <w:i w:val="0"/>
        <w:iCs w:val="0"/>
      </w:rPr>
      <w:tblPr/>
      <w:tcPr>
        <w:tcBorders>
          <w:tl2br w:val="nil"/>
          <w:tr2bl w:val="nil"/>
        </w:tcBorders>
      </w:tcPr>
    </w:tblStylePr>
  </w:style>
  <w:style w:type="table" w:styleId="103">
    <w:name w:val="Table Colorful 3"/>
    <w:basedOn w:val="12"/>
    <w:qFormat/>
    <w:uiPriority w:val="0"/>
    <w:pPr>
      <w:widowControl w:val="0"/>
      <w:jc w:val="both"/>
    </w:p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left w:val="single" w:color="000000" w:sz="6" w:space="0"/>
          <w:tl2br w:val="nil"/>
          <w:tr2bl w:val="nil"/>
        </w:tcBorders>
        <w:shd w:val="solid" w:color="008080" w:fill="FFFFFF"/>
      </w:tcPr>
    </w:tblStylePr>
    <w:tblStylePr w:type="firstCol">
      <w:tblPr/>
      <w:tcPr>
        <w:tcBorders>
          <w:bottom w:val="single" w:color="000000" w:sz="36" w:space="0"/>
          <w:right w:val="single" w:color="000000" w:sz="6" w:space="0"/>
          <w:tl2br w:val="nil"/>
          <w:tr2bl w:val="nil"/>
        </w:tcBorders>
        <w:shd w:val="solid" w:color="008080" w:fill="FFFFFF"/>
      </w:tcPr>
    </w:tblStylePr>
    <w:tblStylePr w:type="nwCell">
      <w:rPr>
        <w:b/>
        <w:bCs/>
        <w:color w:val="FFFFFF"/>
      </w:rPr>
      <w:tblPr/>
      <w:tcPr>
        <w:tcBorders>
          <w:tl2br w:val="nil"/>
          <w:tr2bl w:val="nil"/>
        </w:tcBorders>
        <w:shd w:val="solid" w:color="000000" w:fill="FFFFFF"/>
      </w:tcPr>
    </w:tblStylePr>
  </w:style>
  <w:style w:type="table" w:styleId="104">
    <w:name w:val="Table Columns 1"/>
    <w:basedOn w:val="12"/>
    <w:qFormat/>
    <w:uiPriority w:val="0"/>
    <w:pPr>
      <w:widowControl w:val="0"/>
      <w:jc w:val="both"/>
    </w:pPr>
    <w:rPr>
      <w:b/>
      <w:bCs/>
    </w:rPr>
    <w:tblPr>
      <w:tblBorders>
        <w:top w:val="single" w:color="000000" w:sz="12" w:space="0"/>
        <w:left w:val="single" w:color="000000" w:sz="12" w:space="0"/>
        <w:bottom w:val="single" w:color="000000" w:sz="12" w:space="0"/>
        <w:right w:val="single" w:color="000000" w:sz="12" w:space="0"/>
      </w:tblBorders>
    </w:tblPr>
    <w:tblStylePr w:type="firstRow">
      <w:rPr>
        <w:b w:val="0"/>
        <w:bCs w:val="0"/>
      </w:rPr>
      <w:tblPr/>
      <w:tcPr>
        <w:tcBorders>
          <w:left w:val="double" w:color="000000" w:sz="6" w:space="0"/>
          <w:tl2br w:val="nil"/>
          <w:tr2bl w:val="nil"/>
        </w:tcBorders>
      </w:tcPr>
    </w:tblStylePr>
    <w:tblStylePr w:type="lastRow">
      <w:rPr>
        <w:b w:val="0"/>
        <w:bCs w:val="0"/>
      </w:rPr>
      <w:tblPr/>
      <w:tcPr>
        <w:tcBorders>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5">
    <w:name w:val="Table Columns 2"/>
    <w:basedOn w:val="12"/>
    <w:qFormat/>
    <w:uiPriority w:val="0"/>
    <w:pPr>
      <w:widowControl w:val="0"/>
      <w:jc w:val="both"/>
    </w:pPr>
    <w:rPr>
      <w:b/>
      <w:bCs/>
    </w:rPr>
    <w:tblPr>
      <w:tblStyleColBandSize w:val="1"/>
    </w:tblPr>
    <w:tblStylePr w:type="firstRow">
      <w:rPr>
        <w:color w:val="FFFFFF"/>
      </w:rPr>
      <w:tblPr/>
      <w:tcPr>
        <w:tcBorders>
          <w:tl2br w:val="nil"/>
          <w:tr2bl w:val="nil"/>
        </w:tcBorders>
        <w:shd w:val="solid" w:color="000080" w:fill="FFFFFF"/>
      </w:tcPr>
    </w:tblStylePr>
    <w:tblStylePr w:type="lastRow">
      <w:rPr>
        <w:b w:val="0"/>
        <w:bCs w:val="0"/>
      </w:rPr>
      <w:tblPr/>
      <w:tcPr>
        <w:tcBorders>
          <w:tl2br w:val="nil"/>
          <w:tr2bl w:val="nil"/>
        </w:tcBorders>
      </w:tcPr>
    </w:tblStylePr>
    <w:tblStylePr w:type="firstCol">
      <w:rPr>
        <w:b w:val="0"/>
        <w:bCs w:val="0"/>
        <w:color w:val="00000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6">
    <w:name w:val="Table Columns 3"/>
    <w:basedOn w:val="12"/>
    <w:qFormat/>
    <w:uiPriority w:val="0"/>
    <w:pPr>
      <w:widowControl w:val="0"/>
      <w:jc w:val="both"/>
    </w:pPr>
    <w:rPr>
      <w:b/>
      <w:bCs/>
    </w:rPr>
    <w:tblPr>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il"/>
          <w:tr2bl w:val="nil"/>
        </w:tcBorders>
        <w:shd w:val="solid" w:color="000080" w:fill="FFFFFF"/>
      </w:tcPr>
    </w:tblStylePr>
    <w:tblStylePr w:type="lastRow">
      <w:rPr>
        <w:b w:val="0"/>
        <w:bCs w:val="0"/>
      </w:rPr>
      <w:tblPr/>
      <w:tcPr>
        <w:tcBorders>
          <w:top w:val="single" w:color="00008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il"/>
          <w:tr2bl w:val="nil"/>
        </w:tcBorders>
      </w:tcPr>
    </w:tblStylePr>
  </w:style>
  <w:style w:type="table" w:styleId="107">
    <w:name w:val="Table Columns 4"/>
    <w:basedOn w:val="12"/>
    <w:qFormat/>
    <w:uiPriority w:val="0"/>
    <w:pPr>
      <w:widowControl w:val="0"/>
      <w:jc w:val="both"/>
    </w:pPr>
    <w:tblPr>
      <w:tblStyleColBandSize w:val="1"/>
    </w:tblPr>
    <w:tblStylePr w:type="firstRow">
      <w:rPr>
        <w:color w:val="FFFFFF"/>
      </w:rPr>
      <w:tblPr/>
      <w:tcPr>
        <w:tcBorders>
          <w:tl2br w:val="nil"/>
          <w:tr2bl w:val="nil"/>
        </w:tcBorders>
        <w:shd w:val="solid" w:color="0000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108">
    <w:name w:val="Table Columns 5"/>
    <w:basedOn w:val="12"/>
    <w:qFormat/>
    <w:uiPriority w:val="0"/>
    <w:pPr>
      <w:widowControl w:val="0"/>
      <w:jc w:val="both"/>
    </w:pPr>
    <w:tblPr>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left w:val="single" w:color="808080" w:sz="6" w:space="0"/>
          <w:tl2br w:val="nil"/>
          <w:tr2bl w:val="nil"/>
        </w:tcBorders>
      </w:tcPr>
    </w:tblStylePr>
    <w:tblStylePr w:type="lastRow">
      <w:rPr>
        <w:b/>
        <w:bCs/>
      </w:rPr>
      <w:tblPr/>
      <w:tcPr>
        <w:tcBorders>
          <w:top w:val="single" w:color="80808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solid" w:color="C0C0C0" w:fill="FFFFFF"/>
      </w:tcPr>
    </w:tblStylePr>
    <w:tblStylePr w:type="band2Vert">
      <w:rPr>
        <w:color w:val="auto"/>
      </w:rPr>
    </w:tblStylePr>
  </w:style>
  <w:style w:type="table" w:styleId="109">
    <w:name w:val="Table Contemporary"/>
    <w:basedOn w:val="12"/>
    <w:qFormat/>
    <w:uiPriority w:val="0"/>
    <w:pPr>
      <w:widowControl w:val="0"/>
      <w:jc w:val="both"/>
    </w:pPr>
    <w:tblPr>
      <w:tblBorders>
        <w:insideH w:val="single" w:color="FFFFFF" w:sz="18" w:space="0"/>
        <w:insideV w:val="single" w:color="FFFFFF" w:sz="18" w:space="0"/>
      </w:tblBorders>
    </w:tblPr>
    <w:tblStylePr w:type="firstRow">
      <w:rPr>
        <w:b/>
        <w:bCs/>
        <w:color w:val="auto"/>
      </w:rPr>
      <w:tblPr/>
      <w:tcPr>
        <w:tcBorders>
          <w:tl2br w:val="nil"/>
          <w:tr2bl w:val="nil"/>
        </w:tcBorders>
        <w:shd w:val="pct20" w:color="000000" w:fill="FFFFFF"/>
      </w:tcPr>
    </w:tblStylePr>
    <w:tblStylePr w:type="band1Horz">
      <w:rPr>
        <w:color w:val="auto"/>
      </w:rPr>
      <w:tblPr/>
      <w:tcPr>
        <w:tcBorders>
          <w:tl2br w:val="nil"/>
          <w:tr2bl w:val="nil"/>
        </w:tcBorders>
        <w:shd w:val="pct5" w:color="000000" w:fill="FFFFFF"/>
      </w:tcPr>
    </w:tblStylePr>
    <w:tblStylePr w:type="band2Horz">
      <w:rPr>
        <w:color w:val="auto"/>
      </w:rPr>
      <w:tblPr/>
      <w:tcPr>
        <w:tcBorders>
          <w:tl2br w:val="nil"/>
          <w:tr2bl w:val="nil"/>
        </w:tcBorders>
        <w:shd w:val="pct20" w:color="000000" w:fill="FFFFFF"/>
      </w:tcPr>
    </w:tblStylePr>
  </w:style>
  <w:style w:type="table" w:styleId="110">
    <w:name w:val="Table Elegant"/>
    <w:basedOn w:val="12"/>
    <w:qFormat/>
    <w:uiPriority w:val="0"/>
    <w:pPr>
      <w:widowControl w:val="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il"/>
          <w:tr2bl w:val="nil"/>
        </w:tcBorders>
      </w:tcPr>
    </w:tblStylePr>
  </w:style>
  <w:style w:type="table" w:styleId="111">
    <w:name w:val="Table Grid"/>
    <w:basedOn w:val="1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112">
    <w:name w:val="Table Grid 1"/>
    <w:basedOn w:val="12"/>
    <w:qFormat/>
    <w:uiPriority w:val="0"/>
    <w:pPr>
      <w:widowControl w:val="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il"/>
          <w:tr2bl w:val="nil"/>
        </w:tcBorders>
      </w:tcPr>
    </w:tblStylePr>
    <w:tblStylePr w:type="lastCol">
      <w:rPr>
        <w:i/>
        <w:iCs/>
      </w:rPr>
      <w:tblPr/>
      <w:tcPr>
        <w:tcBorders>
          <w:tl2br w:val="nil"/>
          <w:tr2bl w:val="nil"/>
        </w:tcBorders>
      </w:tcPr>
    </w:tblStylePr>
    <w:tblStylePr w:type="nwCell">
      <w:tblPr/>
      <w:tcPr>
        <w:tcBorders>
          <w:tl2br w:val="single" w:color="000000" w:sz="6" w:space="0"/>
          <w:tr2bl w:val="nil"/>
        </w:tcBorders>
      </w:tcPr>
    </w:tblStylePr>
  </w:style>
  <w:style w:type="table" w:styleId="113">
    <w:name w:val="Table Grid 2"/>
    <w:basedOn w:val="12"/>
    <w:qFormat/>
    <w:uiPriority w:val="0"/>
    <w:pPr>
      <w:widowControl w:val="0"/>
      <w:jc w:val="both"/>
    </w:pPr>
    <w:tblPr>
      <w:tblBorders>
        <w:insideH w:val="single" w:color="000000" w:sz="6" w:space="0"/>
        <w:insideV w:val="single" w:color="000000" w:sz="6" w:space="0"/>
      </w:tblBorders>
    </w:tblPr>
    <w:tcPr>
      <w:shd w:val="clear" w:color="auto" w:fill="auto"/>
    </w:tcPr>
    <w:tblStylePr w:type="firstRow">
      <w:rPr>
        <w:b/>
        <w:bCs/>
      </w:rPr>
      <w:tblPr/>
      <w:tcPr>
        <w:tcBorders>
          <w:tl2br w:val="nil"/>
          <w:tr2bl w:val="nil"/>
        </w:tcBorders>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style>
  <w:style w:type="table" w:styleId="114">
    <w:name w:val="Table Grid 3"/>
    <w:basedOn w:val="12"/>
    <w:qFormat/>
    <w:uiPriority w:val="0"/>
    <w:pPr>
      <w:widowControl w:val="0"/>
      <w:jc w:val="both"/>
    </w:p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left w:val="single" w:color="000000" w:sz="6" w:space="0"/>
          <w:tl2br w:val="nil"/>
          <w:tr2bl w:val="nil"/>
        </w:tcBorders>
        <w:shd w:val="pct30" w:color="FFFF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15">
    <w:name w:val="Table Grid 4"/>
    <w:basedOn w:val="12"/>
    <w:qFormat/>
    <w:uiPriority w:val="0"/>
    <w:pPr>
      <w:widowControl w:val="0"/>
      <w:jc w:val="both"/>
    </w:p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left w:val="single" w:color="000000" w:sz="6" w:space="0"/>
          <w:tl2br w:val="nil"/>
          <w:tr2bl w:val="nil"/>
        </w:tcBorders>
        <w:shd w:val="pct30" w:color="FFFF00" w:fill="FFFFFF"/>
      </w:tcPr>
    </w:tblStylePr>
    <w:tblStylePr w:type="lastRow">
      <w:rPr>
        <w:b/>
        <w:bCs/>
        <w:color w:val="auto"/>
      </w:rPr>
      <w:tblPr/>
      <w:tcPr>
        <w:tcBorders>
          <w:top w:val="single" w:color="000000" w:sz="6" w:space="0"/>
          <w:tl2br w:val="nil"/>
          <w:tr2bl w:val="nil"/>
        </w:tcBorders>
        <w:shd w:val="pct30" w:color="FFFF00" w:fill="FFFFFF"/>
      </w:tcPr>
    </w:tblStylePr>
    <w:tblStylePr w:type="lastCol">
      <w:rPr>
        <w:b/>
        <w:bCs/>
        <w:color w:val="auto"/>
      </w:rPr>
      <w:tblPr/>
      <w:tcPr>
        <w:tcBorders>
          <w:tl2br w:val="nil"/>
          <w:tr2bl w:val="nil"/>
        </w:tcBorders>
      </w:tcPr>
    </w:tblStylePr>
  </w:style>
  <w:style w:type="table" w:styleId="116">
    <w:name w:val="Table Grid 5"/>
    <w:basedOn w:val="12"/>
    <w:qFormat/>
    <w:uiPriority w:val="0"/>
    <w:pPr>
      <w:widowControl w:val="0"/>
      <w:jc w:val="both"/>
    </w:p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left w:val="single" w:color="000000" w:sz="12" w:space="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17">
    <w:name w:val="Table Grid 6"/>
    <w:basedOn w:val="12"/>
    <w:qFormat/>
    <w:uiPriority w:val="0"/>
    <w:pPr>
      <w:widowControl w:val="0"/>
      <w:jc w:val="both"/>
    </w:p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left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rPr>
        <w:b/>
        <w:bCs/>
      </w:rPr>
      <w:tblPr/>
      <w:tcPr>
        <w:tcBorders>
          <w:tl2br w:val="nil"/>
          <w:tr2bl w:val="nil"/>
        </w:tcBorders>
      </w:tcPr>
    </w:tblStylePr>
    <w:tblStylePr w:type="nwCell">
      <w:tblPr/>
      <w:tcPr>
        <w:tcBorders>
          <w:tl2br w:val="single" w:color="000000" w:sz="6" w:space="0"/>
          <w:tr2bl w:val="nil"/>
        </w:tcBorders>
      </w:tcPr>
    </w:tblStylePr>
  </w:style>
  <w:style w:type="table" w:styleId="118">
    <w:name w:val="Table Grid 7"/>
    <w:basedOn w:val="12"/>
    <w:qFormat/>
    <w:uiPriority w:val="0"/>
    <w:pPr>
      <w:widowControl w:val="0"/>
      <w:jc w:val="both"/>
    </w:pPr>
    <w:rPr>
      <w:b/>
      <w:bCs/>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0"/>
        <w:bCs w:val="0"/>
      </w:rPr>
      <w:tblPr/>
      <w:tcPr>
        <w:tcBorders>
          <w:left w:val="single" w:color="000000" w:sz="12" w:space="0"/>
          <w:tl2br w:val="nil"/>
          <w:tr2bl w:val="nil"/>
        </w:tcBorders>
      </w:tcPr>
    </w:tblStylePr>
    <w:tblStylePr w:type="lastRow">
      <w:rPr>
        <w:b w:val="0"/>
        <w:bCs w:val="0"/>
      </w:rPr>
      <w:tblPr/>
      <w:tcPr>
        <w:tcBorders>
          <w:top w:val="single" w:color="00000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nwCell">
      <w:tblPr/>
      <w:tcPr>
        <w:tcBorders>
          <w:tl2br w:val="single" w:color="000000" w:sz="6" w:space="0"/>
          <w:tr2bl w:val="nil"/>
        </w:tcBorders>
      </w:tcPr>
    </w:tblStylePr>
  </w:style>
  <w:style w:type="table" w:styleId="119">
    <w:name w:val="Table Grid 8"/>
    <w:basedOn w:val="12"/>
    <w:qFormat/>
    <w:uiPriority w:val="0"/>
    <w:pPr>
      <w:widowControl w:val="0"/>
      <w:jc w:val="both"/>
    </w:p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il"/>
          <w:tr2bl w:val="nil"/>
        </w:tcBorders>
        <w:shd w:val="solid" w:color="000080" w:fill="FFFFFF"/>
      </w:tcPr>
    </w:tblStylePr>
    <w:tblStylePr w:type="lastRow">
      <w:rPr>
        <w:b/>
        <w:bCs/>
        <w:color w:val="auto"/>
      </w:rPr>
      <w:tblPr/>
      <w:tcPr>
        <w:tcBorders>
          <w:tl2br w:val="nil"/>
          <w:tr2bl w:val="nil"/>
        </w:tcBorders>
      </w:tcPr>
    </w:tblStylePr>
    <w:tblStylePr w:type="lastCol">
      <w:rPr>
        <w:b/>
        <w:bCs/>
        <w:color w:val="auto"/>
      </w:rPr>
      <w:tblPr/>
      <w:tcPr>
        <w:tcBorders>
          <w:tl2br w:val="nil"/>
          <w:tr2bl w:val="nil"/>
        </w:tcBorders>
      </w:tcPr>
    </w:tblStylePr>
  </w:style>
  <w:style w:type="table" w:styleId="120">
    <w:name w:val="Table List 1"/>
    <w:basedOn w:val="12"/>
    <w:qFormat/>
    <w:uiPriority w:val="0"/>
    <w:pPr>
      <w:widowControl w:val="0"/>
      <w:jc w:val="both"/>
    </w:pPr>
    <w:tblPr>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left w:val="single" w:color="000000" w:sz="6" w:space="0"/>
          <w:tl2br w:val="nil"/>
          <w:tr2bl w:val="nil"/>
        </w:tcBorders>
        <w:shd w:val="solid" w:color="C0C0C0" w:fill="FFFFFF"/>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solid" w:color="C0C0C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21">
    <w:name w:val="Table List 2"/>
    <w:basedOn w:val="12"/>
    <w:qFormat/>
    <w:uiPriority w:val="0"/>
    <w:pPr>
      <w:widowControl w:val="0"/>
      <w:jc w:val="both"/>
    </w:pPr>
    <w:tblPr>
      <w:tblBorders>
        <w:bottom w:val="single" w:color="808080" w:sz="12" w:space="0"/>
      </w:tblBorders>
    </w:tblPr>
    <w:tblStylePr w:type="firstRow">
      <w:rPr>
        <w:b/>
        <w:bCs/>
        <w:color w:val="FFFFFF"/>
      </w:rPr>
      <w:tblPr/>
      <w:tcPr>
        <w:tcBorders>
          <w:left w:val="single" w:color="000000" w:sz="6" w:space="0"/>
          <w:tl2br w:val="nil"/>
          <w:tr2bl w:val="nil"/>
        </w:tcBorders>
        <w:shd w:val="pct75" w:color="008080" w:fill="008000"/>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pct20" w:color="00FF0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22">
    <w:name w:val="Table List 3"/>
    <w:basedOn w:val="12"/>
    <w:qFormat/>
    <w:uiPriority w:val="0"/>
    <w:pPr>
      <w:widowControl w:val="0"/>
      <w:jc w:val="both"/>
    </w:p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left w:val="single" w:color="000000" w:sz="12" w:space="0"/>
          <w:tl2br w:val="nil"/>
          <w:tr2bl w:val="nil"/>
        </w:tcBorders>
      </w:tcPr>
    </w:tblStylePr>
    <w:tblStylePr w:type="lastRow">
      <w:tblPr/>
      <w:tcPr>
        <w:tcBorders>
          <w:top w:val="single" w:color="000000" w:sz="12" w:space="0"/>
          <w:tl2br w:val="nil"/>
          <w:tr2bl w:val="nil"/>
        </w:tcBorders>
      </w:tcPr>
    </w:tblStylePr>
    <w:tblStylePr w:type="swCell">
      <w:rPr>
        <w:i/>
        <w:iCs/>
        <w:color w:val="000080"/>
      </w:rPr>
      <w:tblPr/>
      <w:tcPr>
        <w:tcBorders>
          <w:tl2br w:val="nil"/>
          <w:tr2bl w:val="nil"/>
        </w:tcBorders>
      </w:tcPr>
    </w:tblStylePr>
  </w:style>
  <w:style w:type="table" w:styleId="123">
    <w:name w:val="Table List 4"/>
    <w:basedOn w:val="12"/>
    <w:qFormat/>
    <w:uiPriority w:val="0"/>
    <w:pPr>
      <w:widowControl w:val="0"/>
      <w:jc w:val="both"/>
    </w:p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left w:val="single" w:color="000000" w:sz="12" w:space="0"/>
          <w:tl2br w:val="nil"/>
          <w:tr2bl w:val="nil"/>
        </w:tcBorders>
        <w:shd w:val="solid" w:color="808080" w:fill="FFFFFF"/>
      </w:tcPr>
    </w:tblStylePr>
  </w:style>
  <w:style w:type="table" w:styleId="124">
    <w:name w:val="Table List 5"/>
    <w:basedOn w:val="12"/>
    <w:qFormat/>
    <w:uiPriority w:val="0"/>
    <w:pPr>
      <w:widowControl w:val="0"/>
      <w:jc w:val="both"/>
    </w:p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left w:val="single" w:color="000000" w:sz="12" w:space="0"/>
          <w:tl2br w:val="nil"/>
          <w:tr2bl w:val="nil"/>
        </w:tcBorders>
      </w:tcPr>
    </w:tblStylePr>
    <w:tblStylePr w:type="firstCol">
      <w:rPr>
        <w:b/>
        <w:bCs/>
      </w:rPr>
      <w:tblPr/>
      <w:tcPr>
        <w:tcBorders>
          <w:tl2br w:val="nil"/>
          <w:tr2bl w:val="nil"/>
        </w:tcBorders>
      </w:tcPr>
    </w:tblStylePr>
  </w:style>
  <w:style w:type="table" w:styleId="125">
    <w:name w:val="Table List 6"/>
    <w:basedOn w:val="12"/>
    <w:qFormat/>
    <w:uiPriority w:val="0"/>
    <w:pPr>
      <w:widowControl w:val="0"/>
      <w:jc w:val="both"/>
    </w:pPr>
    <w:tblPr>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left w:val="single" w:color="000000" w:sz="12" w:space="0"/>
          <w:tl2br w:val="nil"/>
          <w:tr2bl w:val="nil"/>
        </w:tcBorders>
      </w:tcPr>
    </w:tblStylePr>
    <w:tblStylePr w:type="firstCol">
      <w:rPr>
        <w:b/>
        <w:bCs/>
      </w:rPr>
      <w:tblPr/>
      <w:tcPr>
        <w:tcBorders>
          <w:right w:val="single" w:color="000000" w:sz="12" w:space="0"/>
          <w:tl2br w:val="nil"/>
          <w:tr2bl w:val="nil"/>
        </w:tcBorders>
      </w:tcPr>
    </w:tblStylePr>
    <w:tblStylePr w:type="band1Horz">
      <w:tblPr/>
      <w:tcPr>
        <w:tcBorders>
          <w:tl2br w:val="nil"/>
          <w:tr2bl w:val="nil"/>
        </w:tcBorders>
        <w:shd w:val="pct25" w:color="000000" w:fill="FFFFFF"/>
      </w:tcPr>
    </w:tblStylePr>
    <w:tblStylePr w:type="nwCell">
      <w:tblPr/>
      <w:tcPr>
        <w:tcBorders>
          <w:tl2br w:val="single" w:color="000000" w:sz="6" w:space="0"/>
          <w:tr2bl w:val="nil"/>
        </w:tcBorders>
      </w:tcPr>
    </w:tblStylePr>
  </w:style>
  <w:style w:type="table" w:styleId="126">
    <w:name w:val="Table List 7"/>
    <w:basedOn w:val="12"/>
    <w:qFormat/>
    <w:uiPriority w:val="0"/>
    <w:pPr>
      <w:widowControl w:val="0"/>
      <w:jc w:val="both"/>
    </w:pPr>
    <w:tblPr>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left w:val="single" w:color="008000" w:sz="12" w:space="0"/>
          <w:tl2br w:val="nil"/>
          <w:tr2bl w:val="nil"/>
        </w:tcBorders>
        <w:shd w:val="solid" w:color="C0C0C0" w:fill="FFFFFF"/>
      </w:tcPr>
    </w:tblStylePr>
    <w:tblStylePr w:type="lastRow">
      <w:rPr>
        <w:b/>
        <w:bCs/>
      </w:rPr>
      <w:tblPr/>
      <w:tcPr>
        <w:tcBorders>
          <w:top w:val="single" w:color="008000" w:sz="12"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0" w:color="000000" w:fill="FFFFFF"/>
      </w:tcPr>
    </w:tblStylePr>
    <w:tblStylePr w:type="band2Horz">
      <w:tblPr/>
      <w:tcPr>
        <w:tcBorders>
          <w:tl2br w:val="nil"/>
          <w:tr2bl w:val="nil"/>
        </w:tcBorders>
        <w:shd w:val="pct25" w:color="FFFF00" w:fill="FFFFFF"/>
      </w:tcPr>
    </w:tblStylePr>
  </w:style>
  <w:style w:type="table" w:styleId="127">
    <w:name w:val="Table List 8"/>
    <w:basedOn w:val="12"/>
    <w:qFormat/>
    <w:uiPriority w:val="0"/>
    <w:pPr>
      <w:widowControl w:val="0"/>
      <w:jc w:val="both"/>
    </w:pPr>
    <w:tblPr>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left w:val="single" w:color="000000" w:sz="6" w:space="0"/>
          <w:tl2br w:val="nil"/>
          <w:tr2bl w:val="nil"/>
        </w:tcBorders>
        <w:shd w:val="solid" w:color="FFFF00" w:fill="FFFFFF"/>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5" w:color="FFFF00" w:fill="FFFFFF"/>
      </w:tcPr>
    </w:tblStylePr>
    <w:tblStylePr w:type="band2Horz">
      <w:tblPr/>
      <w:tcPr>
        <w:tcBorders>
          <w:tl2br w:val="nil"/>
          <w:tr2bl w:val="nil"/>
        </w:tcBorders>
        <w:shd w:val="pct50" w:color="FF0000" w:fill="FFFFFF"/>
      </w:tcPr>
    </w:tblStylePr>
    <w:tblStylePr w:type="nwCell">
      <w:tblPr/>
      <w:tcPr>
        <w:tcBorders>
          <w:tl2br w:val="single" w:color="auto" w:sz="6" w:space="0"/>
          <w:tr2bl w:val="nil"/>
        </w:tcBorders>
      </w:tcPr>
    </w:tblStylePr>
  </w:style>
  <w:style w:type="paragraph" w:styleId="128">
    <w:name w:val="table of authorities"/>
    <w:basedOn w:val="1"/>
    <w:next w:val="1"/>
    <w:qFormat/>
    <w:uiPriority w:val="0"/>
    <w:pPr>
      <w:ind w:left="420" w:leftChars="200"/>
    </w:pPr>
  </w:style>
  <w:style w:type="paragraph" w:styleId="129">
    <w:name w:val="table of figures"/>
    <w:basedOn w:val="1"/>
    <w:next w:val="1"/>
    <w:qFormat/>
    <w:uiPriority w:val="0"/>
    <w:pPr>
      <w:ind w:leftChars="200" w:hanging="200" w:hangingChars="200"/>
    </w:pPr>
  </w:style>
  <w:style w:type="table" w:styleId="130">
    <w:name w:val="Table Professional"/>
    <w:basedOn w:val="12"/>
    <w:qFormat/>
    <w:uiPriority w:val="0"/>
    <w:pPr>
      <w:widowControl w:val="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il"/>
          <w:tr2bl w:val="nil"/>
        </w:tcBorders>
        <w:shd w:val="solid" w:color="000000" w:fill="FFFFFF"/>
      </w:tcPr>
    </w:tblStylePr>
  </w:style>
  <w:style w:type="table" w:styleId="131">
    <w:name w:val="Table Simple 1"/>
    <w:basedOn w:val="12"/>
    <w:qFormat/>
    <w:uiPriority w:val="0"/>
    <w:pPr>
      <w:widowControl w:val="0"/>
      <w:jc w:val="both"/>
    </w:pPr>
    <w:tblPr>
      <w:tblBorders>
        <w:top w:val="single" w:color="008000" w:sz="12" w:space="0"/>
        <w:bottom w:val="single" w:color="008000" w:sz="12" w:space="0"/>
      </w:tblBorders>
    </w:tblPr>
    <w:tcPr>
      <w:shd w:val="clear" w:color="auto" w:fill="auto"/>
    </w:tcPr>
    <w:tblStylePr w:type="firstRow">
      <w:tblPr/>
      <w:tcPr>
        <w:tcBorders>
          <w:left w:val="single" w:color="008000" w:sz="6" w:space="0"/>
          <w:tl2br w:val="nil"/>
          <w:tr2bl w:val="nil"/>
        </w:tcBorders>
      </w:tcPr>
    </w:tblStylePr>
    <w:tblStylePr w:type="lastRow">
      <w:tblPr/>
      <w:tcPr>
        <w:tcBorders>
          <w:top w:val="single" w:color="008000" w:sz="6" w:space="0"/>
          <w:tl2br w:val="nil"/>
          <w:tr2bl w:val="nil"/>
        </w:tcBorders>
      </w:tcPr>
    </w:tblStylePr>
  </w:style>
  <w:style w:type="table" w:styleId="132">
    <w:name w:val="Table Simple 2"/>
    <w:basedOn w:val="12"/>
    <w:qFormat/>
    <w:uiPriority w:val="0"/>
    <w:pPr>
      <w:widowControl w:val="0"/>
      <w:jc w:val="both"/>
    </w:pPr>
    <w:tblPr/>
    <w:tblStylePr w:type="firstRow">
      <w:rPr>
        <w:b/>
        <w:bCs/>
      </w:rPr>
      <w:tblPr/>
      <w:tcPr>
        <w:tcBorders>
          <w:left w:val="single" w:color="000000" w:sz="12" w:space="0"/>
          <w:tl2br w:val="nil"/>
          <w:tr2bl w:val="nil"/>
        </w:tcBorders>
      </w:tcPr>
    </w:tblStylePr>
    <w:tblStylePr w:type="lastRow">
      <w:rPr>
        <w:b/>
        <w:bCs/>
        <w:color w:val="auto"/>
      </w:rPr>
      <w:tblPr/>
      <w:tcPr>
        <w:tcBorders>
          <w:top w:val="single" w:color="000000" w:sz="6" w:space="0"/>
          <w:tl2br w:val="nil"/>
          <w:tr2bl w:val="nil"/>
        </w:tcBorders>
      </w:tcPr>
    </w:tblStylePr>
    <w:tblStylePr w:type="firstCol">
      <w:rPr>
        <w:b/>
        <w:bCs/>
      </w:rPr>
      <w:tblPr/>
      <w:tcPr>
        <w:tcBorders>
          <w:right w:val="single" w:color="000000" w:sz="12" w:space="0"/>
          <w:tl2br w:val="nil"/>
          <w:tr2bl w:val="nil"/>
        </w:tcBorders>
      </w:tcPr>
    </w:tblStylePr>
    <w:tblStylePr w:type="lastCol">
      <w:rPr>
        <w:b/>
        <w:bCs/>
      </w:rPr>
      <w:tblPr/>
      <w:tcPr>
        <w:tcBorders>
          <w:bottom w:val="single" w:color="000000" w:sz="6" w:space="0"/>
          <w:tl2br w:val="nil"/>
          <w:tr2bl w:val="nil"/>
        </w:tcBorders>
      </w:tcPr>
    </w:tblStylePr>
    <w:tblStylePr w:type="neCell">
      <w:rPr>
        <w:b/>
        <w:bCs/>
      </w:rPr>
      <w:tblPr/>
      <w:tcPr>
        <w:tcBorders>
          <w:bottom w:val="nil"/>
          <w:tl2br w:val="nil"/>
          <w:tr2bl w:val="nil"/>
        </w:tcBorders>
      </w:tcPr>
    </w:tblStylePr>
    <w:tblStylePr w:type="swCell">
      <w:rPr>
        <w:b/>
        <w:bCs/>
      </w:rPr>
      <w:tblPr/>
      <w:tcPr>
        <w:tcBorders>
          <w:top w:val="nil"/>
          <w:tl2br w:val="nil"/>
          <w:tr2bl w:val="nil"/>
        </w:tcBorders>
      </w:tcPr>
    </w:tblStylePr>
  </w:style>
  <w:style w:type="table" w:styleId="133">
    <w:name w:val="Table Simple 3"/>
    <w:basedOn w:val="12"/>
    <w:qFormat/>
    <w:uiPriority w:val="0"/>
    <w:pPr>
      <w:widowControl w:val="0"/>
      <w:jc w:val="both"/>
    </w:p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il"/>
          <w:tr2bl w:val="nil"/>
        </w:tcBorders>
        <w:shd w:val="solid" w:color="000000" w:fill="FFFFFF"/>
      </w:tcPr>
    </w:tblStylePr>
  </w:style>
  <w:style w:type="table" w:styleId="134">
    <w:name w:val="Table Subtle 1"/>
    <w:basedOn w:val="12"/>
    <w:qFormat/>
    <w:uiPriority w:val="0"/>
    <w:pPr>
      <w:widowControl w:val="0"/>
      <w:jc w:val="both"/>
    </w:pPr>
    <w:tblPr>
      <w:tblStyleRowBandSize w:val="1"/>
    </w:tblPr>
    <w:tblStylePr w:type="firstRow">
      <w:tblPr/>
      <w:tcPr>
        <w:tcBorders>
          <w:top w:val="single" w:color="000000" w:sz="6" w:space="0"/>
          <w:left w:val="single" w:color="000000" w:sz="12" w:space="0"/>
          <w:tl2br w:val="nil"/>
          <w:tr2bl w:val="nil"/>
        </w:tcBorders>
      </w:tcPr>
    </w:tblStylePr>
    <w:tblStylePr w:type="lastRow">
      <w:tblPr/>
      <w:tcPr>
        <w:tcBorders>
          <w:top w:val="single" w:color="000000" w:sz="12" w:space="0"/>
          <w:tl2br w:val="nil"/>
          <w:tr2bl w:val="nil"/>
        </w:tcBorders>
        <w:shd w:val="pct25" w:color="800080" w:fill="FFFFFF"/>
      </w:tcPr>
    </w:tblStylePr>
    <w:tblStylePr w:type="firstCol">
      <w:tblPr/>
      <w:tcPr>
        <w:tcBorders>
          <w:right w:val="single" w:color="000000" w:sz="12" w:space="0"/>
          <w:tl2br w:val="nil"/>
          <w:tr2bl w:val="nil"/>
        </w:tcBorders>
      </w:tcPr>
    </w:tblStylePr>
    <w:tblStylePr w:type="lastCol">
      <w:tblPr/>
      <w:tcPr>
        <w:tcBorders>
          <w:bottom w:val="single" w:color="000000" w:sz="12" w:space="0"/>
          <w:tl2br w:val="nil"/>
          <w:tr2bl w:val="nil"/>
        </w:tcBorders>
      </w:tcPr>
    </w:tblStylePr>
    <w:tblStylePr w:type="band1Horz">
      <w:tblPr/>
      <w:tcPr>
        <w:tcBorders>
          <w:left w:val="single" w:color="000000" w:sz="6"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35">
    <w:name w:val="Table Subtle 2"/>
    <w:basedOn w:val="12"/>
    <w:qFormat/>
    <w:uiPriority w:val="0"/>
    <w:pPr>
      <w:widowControl w:val="0"/>
      <w:jc w:val="both"/>
    </w:pPr>
    <w:tblPr>
      <w:tblBorders>
        <w:left w:val="single" w:color="000000" w:sz="6" w:space="0"/>
        <w:right w:val="single" w:color="000000" w:sz="6" w:space="0"/>
      </w:tblBorders>
    </w:tblPr>
    <w:tblStylePr w:type="firstRow">
      <w:tblPr/>
      <w:tcPr>
        <w:tcBorders>
          <w:left w:val="single" w:color="000000" w:sz="12" w:space="0"/>
          <w:tl2br w:val="nil"/>
          <w:tr2bl w:val="nil"/>
        </w:tcBorders>
      </w:tcPr>
    </w:tblStylePr>
    <w:tblStylePr w:type="lastRow">
      <w:tblPr/>
      <w:tcPr>
        <w:tcBorders>
          <w:top w:val="single" w:color="000000" w:sz="12" w:space="0"/>
          <w:tl2br w:val="nil"/>
          <w:tr2bl w:val="nil"/>
        </w:tcBorders>
      </w:tcPr>
    </w:tblStylePr>
    <w:tblStylePr w:type="firstCol">
      <w:tblPr/>
      <w:tcPr>
        <w:tcBorders>
          <w:right w:val="single" w:color="000000" w:sz="12" w:space="0"/>
          <w:tl2br w:val="nil"/>
          <w:tr2bl w:val="nil"/>
        </w:tcBorders>
        <w:shd w:val="pct25" w:color="008000" w:fill="FFFFFF"/>
      </w:tcPr>
    </w:tblStylePr>
    <w:tblStylePr w:type="lastCol">
      <w:tblPr/>
      <w:tcPr>
        <w:tcBorders>
          <w:bottom w:val="single" w:color="000000" w:sz="12"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36">
    <w:name w:val="Table Theme"/>
    <w:basedOn w:val="1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137">
    <w:name w:val="Table Web 1"/>
    <w:basedOn w:val="12"/>
    <w:qFormat/>
    <w:uiPriority w:val="0"/>
    <w:pPr>
      <w:widowControl w:val="0"/>
      <w:jc w:val="both"/>
    </w:p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8">
    <w:name w:val="Table Web 2"/>
    <w:basedOn w:val="12"/>
    <w:qFormat/>
    <w:uiPriority w:val="0"/>
    <w:pPr>
      <w:widowControl w:val="0"/>
      <w:jc w:val="both"/>
    </w:p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9">
    <w:name w:val="Table Web 3"/>
    <w:basedOn w:val="12"/>
    <w:qFormat/>
    <w:uiPriority w:val="0"/>
    <w:pPr>
      <w:widowControl w:val="0"/>
      <w:jc w:val="both"/>
    </w:p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paragraph" w:styleId="140">
    <w:name w:val="Title"/>
    <w:basedOn w:val="1"/>
    <w:qFormat/>
    <w:uiPriority w:val="0"/>
    <w:pPr>
      <w:spacing w:before="240" w:after="60"/>
      <w:jc w:val="center"/>
      <w:outlineLvl w:val="0"/>
    </w:pPr>
    <w:rPr>
      <w:rFonts w:ascii="Arial" w:hAnsi="Arial" w:cs="Arial"/>
      <w:b/>
      <w:bCs/>
      <w:sz w:val="32"/>
      <w:szCs w:val="32"/>
    </w:rPr>
  </w:style>
  <w:style w:type="paragraph" w:styleId="141">
    <w:name w:val="toa heading"/>
    <w:basedOn w:val="1"/>
    <w:next w:val="1"/>
    <w:qFormat/>
    <w:uiPriority w:val="0"/>
    <w:pPr>
      <w:spacing w:before="120"/>
    </w:pPr>
    <w:rPr>
      <w:rFonts w:ascii="Arial" w:hAnsi="Arial" w:cs="Arial"/>
      <w:sz w:val="24"/>
      <w:szCs w:val="24"/>
    </w:rPr>
  </w:style>
  <w:style w:type="paragraph" w:styleId="142">
    <w:name w:val="toc 1"/>
    <w:basedOn w:val="1"/>
    <w:next w:val="1"/>
    <w:qFormat/>
    <w:uiPriority w:val="0"/>
  </w:style>
  <w:style w:type="paragraph" w:styleId="143">
    <w:name w:val="toc 2"/>
    <w:basedOn w:val="1"/>
    <w:next w:val="1"/>
    <w:qFormat/>
    <w:uiPriority w:val="0"/>
    <w:pPr>
      <w:ind w:left="420" w:leftChars="200"/>
    </w:pPr>
  </w:style>
  <w:style w:type="paragraph" w:styleId="144">
    <w:name w:val="toc 3"/>
    <w:basedOn w:val="1"/>
    <w:next w:val="1"/>
    <w:qFormat/>
    <w:uiPriority w:val="0"/>
    <w:pPr>
      <w:ind w:left="840" w:leftChars="400"/>
    </w:pPr>
  </w:style>
  <w:style w:type="paragraph" w:styleId="145">
    <w:name w:val="toc 4"/>
    <w:basedOn w:val="1"/>
    <w:next w:val="1"/>
    <w:qFormat/>
    <w:uiPriority w:val="0"/>
    <w:pPr>
      <w:ind w:left="1260" w:leftChars="600"/>
    </w:pPr>
  </w:style>
  <w:style w:type="paragraph" w:styleId="146">
    <w:name w:val="toc 5"/>
    <w:basedOn w:val="1"/>
    <w:next w:val="1"/>
    <w:qFormat/>
    <w:uiPriority w:val="0"/>
    <w:pPr>
      <w:ind w:left="1680" w:leftChars="800"/>
    </w:pPr>
  </w:style>
  <w:style w:type="paragraph" w:styleId="147">
    <w:name w:val="toc 6"/>
    <w:basedOn w:val="1"/>
    <w:next w:val="1"/>
    <w:qFormat/>
    <w:uiPriority w:val="0"/>
    <w:pPr>
      <w:ind w:left="2100" w:leftChars="1000"/>
    </w:pPr>
  </w:style>
  <w:style w:type="paragraph" w:styleId="148">
    <w:name w:val="toc 7"/>
    <w:basedOn w:val="1"/>
    <w:next w:val="1"/>
    <w:qFormat/>
    <w:uiPriority w:val="0"/>
    <w:pPr>
      <w:ind w:left="2520" w:leftChars="1200"/>
    </w:pPr>
  </w:style>
  <w:style w:type="paragraph" w:styleId="149">
    <w:name w:val="toc 8"/>
    <w:basedOn w:val="1"/>
    <w:next w:val="1"/>
    <w:qFormat/>
    <w:uiPriority w:val="0"/>
    <w:pPr>
      <w:ind w:left="2940" w:leftChars="1400"/>
    </w:pPr>
  </w:style>
  <w:style w:type="paragraph" w:styleId="150">
    <w:name w:val="toc 9"/>
    <w:basedOn w:val="1"/>
    <w:next w:val="1"/>
    <w:qFormat/>
    <w:uiPriority w:val="0"/>
    <w:pPr>
      <w:ind w:left="3360" w:leftChars="1600"/>
    </w:pPr>
  </w:style>
  <w:style w:type="table" w:styleId="151">
    <w:name w:val="Light Shading"/>
    <w:basedOn w:val="12"/>
    <w:qFormat/>
    <w:uiPriority w:val="60"/>
    <w:rPr>
      <w:color w:val="000000"/>
    </w:rPr>
    <w:tblPr>
      <w:tblBorders>
        <w:top w:val="single" w:color="000000" w:sz="8" w:space="0"/>
        <w:bottom w:val="single" w:color="000000" w:sz="8" w:space="0"/>
      </w:tblBorders>
    </w:tblPr>
    <w:tblStylePr w:type="firstRow">
      <w:pPr>
        <w:spacing w:before="0" w:after="0" w:line="240" w:lineRule="auto"/>
      </w:pPr>
      <w:rPr>
        <w:b/>
        <w:bCs/>
      </w:rPr>
      <w:tblPr/>
      <w:tcPr>
        <w:tcBorders>
          <w:top w:val="single" w:color="000000" w:sz="8" w:space="0"/>
          <w:left w:val="single" w:color="000000" w:sz="8" w:space="0"/>
          <w:bottom w:val="nil"/>
          <w:right w:val="nil"/>
          <w:insideH w:val="nil"/>
          <w:insideV w:val="nil"/>
        </w:tcBorders>
      </w:tcPr>
    </w:tblStylePr>
    <w:tblStylePr w:type="lastRow">
      <w:pPr>
        <w:spacing w:before="0" w:after="0" w:line="240" w:lineRule="auto"/>
      </w:pPr>
      <w:rPr>
        <w:b/>
        <w:bCs/>
      </w:rPr>
      <w:tblPr/>
      <w:tcPr>
        <w:tcBorders>
          <w:top w:val="single" w:color="000000" w:sz="8" w:space="0"/>
          <w:left w:val="single" w:color="000000" w:sz="8" w:space="0"/>
          <w:bottom w:val="nil"/>
          <w:right w:val="nil"/>
          <w:insideH w:val="nil"/>
          <w:insideV w:val="nil"/>
        </w:tcBorders>
      </w:tcPr>
    </w:tblStylePr>
    <w:tblStylePr w:type="firstCol">
      <w:rPr>
        <w:b/>
        <w:bCs/>
      </w:rPr>
    </w:tblStylePr>
    <w:tblStylePr w:type="lastCol">
      <w:rPr>
        <w:b/>
        <w:bCs/>
      </w:rPr>
    </w:tblStylePr>
    <w:tblStylePr w:type="band1Vert">
      <w:tblPr/>
      <w:tcPr>
        <w:tcBorders>
          <w:bottom w:val="nil"/>
          <w:right w:val="nil"/>
          <w:insideH w:val="nil"/>
          <w:insideV w:val="nil"/>
        </w:tcBorders>
        <w:shd w:val="clear" w:color="auto" w:fill="C0C0C0"/>
      </w:tcPr>
    </w:tblStylePr>
    <w:tblStylePr w:type="band1Horz">
      <w:tblPr/>
      <w:tcPr>
        <w:tcBorders>
          <w:bottom w:val="nil"/>
          <w:right w:val="nil"/>
          <w:insideH w:val="nil"/>
          <w:insideV w:val="nil"/>
        </w:tcBorders>
        <w:shd w:val="clear" w:color="auto" w:fill="C0C0C0"/>
      </w:tcPr>
    </w:tblStylePr>
  </w:style>
  <w:style w:type="table" w:styleId="152">
    <w:name w:val="Light Shading Accent 1"/>
    <w:basedOn w:val="12"/>
    <w:qFormat/>
    <w:uiPriority w:val="60"/>
    <w:rPr>
      <w:color w:val="365F91"/>
    </w:rPr>
    <w:tblPr>
      <w:tblBorders>
        <w:top w:val="single" w:color="4F81BD" w:sz="8" w:space="0"/>
        <w:bottom w:val="single" w:color="4F81BD" w:sz="8" w:space="0"/>
      </w:tblBorders>
    </w:tblPr>
    <w:tblStylePr w:type="firstRow">
      <w:pPr>
        <w:spacing w:before="0" w:after="0" w:line="240" w:lineRule="auto"/>
      </w:pPr>
      <w:rPr>
        <w:b/>
        <w:bCs/>
      </w:rPr>
      <w:tblPr/>
      <w:tcPr>
        <w:tcBorders>
          <w:top w:val="single" w:color="4F81BD" w:sz="8" w:space="0"/>
          <w:left w:val="single" w:color="4F81BD" w:sz="8" w:space="0"/>
          <w:bottom w:val="nil"/>
          <w:right w:val="nil"/>
          <w:insideH w:val="nil"/>
          <w:insideV w:val="nil"/>
        </w:tcBorders>
      </w:tcPr>
    </w:tblStylePr>
    <w:tblStylePr w:type="lastRow">
      <w:pPr>
        <w:spacing w:before="0" w:after="0" w:line="240" w:lineRule="auto"/>
      </w:pPr>
      <w:rPr>
        <w:b/>
        <w:bCs/>
      </w:rPr>
      <w:tblPr/>
      <w:tcPr>
        <w:tcBorders>
          <w:top w:val="single" w:color="4F81BD" w:sz="8" w:space="0"/>
          <w:left w:val="single" w:color="4F81BD" w:sz="8" w:space="0"/>
          <w:bottom w:val="nil"/>
          <w:right w:val="nil"/>
          <w:insideH w:val="nil"/>
          <w:insideV w:val="nil"/>
        </w:tcBorders>
      </w:tcPr>
    </w:tblStylePr>
    <w:tblStylePr w:type="firstCol">
      <w:rPr>
        <w:b/>
        <w:bCs/>
      </w:rPr>
    </w:tblStylePr>
    <w:tblStylePr w:type="lastCol">
      <w:rPr>
        <w:b/>
        <w:bCs/>
      </w:rPr>
    </w:tblStylePr>
    <w:tblStylePr w:type="band1Vert">
      <w:tblPr/>
      <w:tcPr>
        <w:tcBorders>
          <w:bottom w:val="nil"/>
          <w:right w:val="nil"/>
          <w:insideH w:val="nil"/>
          <w:insideV w:val="nil"/>
        </w:tcBorders>
        <w:shd w:val="clear" w:color="auto" w:fill="D3DFEE"/>
      </w:tcPr>
    </w:tblStylePr>
    <w:tblStylePr w:type="band1Horz">
      <w:tblPr/>
      <w:tcPr>
        <w:tcBorders>
          <w:bottom w:val="nil"/>
          <w:right w:val="nil"/>
          <w:insideH w:val="nil"/>
          <w:insideV w:val="nil"/>
        </w:tcBorders>
        <w:shd w:val="clear" w:color="auto" w:fill="D3DFEE"/>
      </w:tcPr>
    </w:tblStylePr>
  </w:style>
  <w:style w:type="table" w:styleId="153">
    <w:name w:val="Light Shading Accent 2"/>
    <w:basedOn w:val="12"/>
    <w:qFormat/>
    <w:uiPriority w:val="60"/>
    <w:rPr>
      <w:color w:val="943634"/>
    </w:rPr>
    <w:tblPr>
      <w:tblBorders>
        <w:top w:val="single" w:color="C0504D" w:sz="8" w:space="0"/>
        <w:bottom w:val="single" w:color="C0504D" w:sz="8" w:space="0"/>
      </w:tblBorders>
    </w:tblPr>
    <w:tblStylePr w:type="firstRow">
      <w:pPr>
        <w:spacing w:before="0" w:after="0" w:line="240" w:lineRule="auto"/>
      </w:pPr>
      <w:rPr>
        <w:b/>
        <w:bCs/>
      </w:rPr>
      <w:tblPr/>
      <w:tcPr>
        <w:tcBorders>
          <w:top w:val="single" w:color="C0504D" w:sz="8" w:space="0"/>
          <w:left w:val="single" w:color="C0504D" w:sz="8" w:space="0"/>
          <w:bottom w:val="nil"/>
          <w:right w:val="nil"/>
          <w:insideH w:val="nil"/>
          <w:insideV w:val="nil"/>
        </w:tcBorders>
      </w:tcPr>
    </w:tblStylePr>
    <w:tblStylePr w:type="lastRow">
      <w:pPr>
        <w:spacing w:before="0" w:after="0" w:line="240" w:lineRule="auto"/>
      </w:pPr>
      <w:rPr>
        <w:b/>
        <w:bCs/>
      </w:rPr>
      <w:tblPr/>
      <w:tcPr>
        <w:tcBorders>
          <w:top w:val="single" w:color="C0504D" w:sz="8" w:space="0"/>
          <w:left w:val="single" w:color="C0504D" w:sz="8" w:space="0"/>
          <w:bottom w:val="nil"/>
          <w:right w:val="nil"/>
          <w:insideH w:val="nil"/>
          <w:insideV w:val="nil"/>
        </w:tcBorders>
      </w:tcPr>
    </w:tblStylePr>
    <w:tblStylePr w:type="firstCol">
      <w:rPr>
        <w:b/>
        <w:bCs/>
      </w:rPr>
    </w:tblStylePr>
    <w:tblStylePr w:type="lastCol">
      <w:rPr>
        <w:b/>
        <w:bCs/>
      </w:rPr>
    </w:tblStylePr>
    <w:tblStylePr w:type="band1Vert">
      <w:tblPr/>
      <w:tcPr>
        <w:tcBorders>
          <w:bottom w:val="nil"/>
          <w:right w:val="nil"/>
          <w:insideH w:val="nil"/>
          <w:insideV w:val="nil"/>
        </w:tcBorders>
        <w:shd w:val="clear" w:color="auto" w:fill="EFD3D2"/>
      </w:tcPr>
    </w:tblStylePr>
    <w:tblStylePr w:type="band1Horz">
      <w:tblPr/>
      <w:tcPr>
        <w:tcBorders>
          <w:bottom w:val="nil"/>
          <w:right w:val="nil"/>
          <w:insideH w:val="nil"/>
          <w:insideV w:val="nil"/>
        </w:tcBorders>
        <w:shd w:val="clear" w:color="auto" w:fill="EFD3D2"/>
      </w:tcPr>
    </w:tblStylePr>
  </w:style>
  <w:style w:type="table" w:styleId="154">
    <w:name w:val="Light Shading Accent 3"/>
    <w:basedOn w:val="12"/>
    <w:qFormat/>
    <w:uiPriority w:val="60"/>
    <w:rPr>
      <w:color w:val="76923C"/>
    </w:rPr>
    <w:tblPr>
      <w:tblBorders>
        <w:top w:val="single" w:color="9BBB59" w:sz="8" w:space="0"/>
        <w:bottom w:val="single" w:color="9BBB59" w:sz="8" w:space="0"/>
      </w:tblBorders>
    </w:tblPr>
    <w:tblStylePr w:type="firstRow">
      <w:pPr>
        <w:spacing w:before="0" w:after="0" w:line="240" w:lineRule="auto"/>
      </w:pPr>
      <w:rPr>
        <w:b/>
        <w:bCs/>
      </w:rPr>
      <w:tblPr/>
      <w:tcPr>
        <w:tcBorders>
          <w:top w:val="single" w:color="9BBB59" w:sz="8" w:space="0"/>
          <w:left w:val="single" w:color="9BBB59" w:sz="8" w:space="0"/>
          <w:bottom w:val="nil"/>
          <w:right w:val="nil"/>
          <w:insideH w:val="nil"/>
          <w:insideV w:val="nil"/>
        </w:tcBorders>
      </w:tcPr>
    </w:tblStylePr>
    <w:tblStylePr w:type="lastRow">
      <w:pPr>
        <w:spacing w:before="0" w:after="0" w:line="240" w:lineRule="auto"/>
      </w:pPr>
      <w:rPr>
        <w:b/>
        <w:bCs/>
      </w:rPr>
      <w:tblPr/>
      <w:tcPr>
        <w:tcBorders>
          <w:top w:val="single" w:color="9BBB59" w:sz="8" w:space="0"/>
          <w:left w:val="single" w:color="9BBB59" w:sz="8" w:space="0"/>
          <w:bottom w:val="nil"/>
          <w:right w:val="nil"/>
          <w:insideH w:val="nil"/>
          <w:insideV w:val="nil"/>
        </w:tcBorders>
      </w:tcPr>
    </w:tblStylePr>
    <w:tblStylePr w:type="firstCol">
      <w:rPr>
        <w:b/>
        <w:bCs/>
      </w:rPr>
    </w:tblStylePr>
    <w:tblStylePr w:type="lastCol">
      <w:rPr>
        <w:b/>
        <w:bCs/>
      </w:rPr>
    </w:tblStylePr>
    <w:tblStylePr w:type="band1Vert">
      <w:tblPr/>
      <w:tcPr>
        <w:tcBorders>
          <w:bottom w:val="nil"/>
          <w:right w:val="nil"/>
          <w:insideH w:val="nil"/>
          <w:insideV w:val="nil"/>
        </w:tcBorders>
        <w:shd w:val="clear" w:color="auto" w:fill="E6EED5"/>
      </w:tcPr>
    </w:tblStylePr>
    <w:tblStylePr w:type="band1Horz">
      <w:tblPr/>
      <w:tcPr>
        <w:tcBorders>
          <w:bottom w:val="nil"/>
          <w:right w:val="nil"/>
          <w:insideH w:val="nil"/>
          <w:insideV w:val="nil"/>
        </w:tcBorders>
        <w:shd w:val="clear" w:color="auto" w:fill="E6EED5"/>
      </w:tcPr>
    </w:tblStylePr>
  </w:style>
  <w:style w:type="table" w:styleId="155">
    <w:name w:val="Light Shading Accent 4"/>
    <w:basedOn w:val="12"/>
    <w:qFormat/>
    <w:uiPriority w:val="60"/>
    <w:rPr>
      <w:color w:val="5F497A"/>
    </w:rPr>
    <w:tblPr>
      <w:tblBorders>
        <w:top w:val="single" w:color="8064A2" w:sz="8" w:space="0"/>
        <w:bottom w:val="single" w:color="8064A2" w:sz="8" w:space="0"/>
      </w:tblBorders>
    </w:tblPr>
    <w:tblStylePr w:type="firstRow">
      <w:pPr>
        <w:spacing w:before="0" w:after="0" w:line="240" w:lineRule="auto"/>
      </w:pPr>
      <w:rPr>
        <w:b/>
        <w:bCs/>
      </w:rPr>
      <w:tblPr/>
      <w:tcPr>
        <w:tcBorders>
          <w:top w:val="single" w:color="8064A2" w:sz="8" w:space="0"/>
          <w:left w:val="single" w:color="8064A2" w:sz="8" w:space="0"/>
          <w:bottom w:val="nil"/>
          <w:right w:val="nil"/>
          <w:insideH w:val="nil"/>
          <w:insideV w:val="nil"/>
        </w:tcBorders>
      </w:tcPr>
    </w:tblStylePr>
    <w:tblStylePr w:type="lastRow">
      <w:pPr>
        <w:spacing w:before="0" w:after="0" w:line="240" w:lineRule="auto"/>
      </w:pPr>
      <w:rPr>
        <w:b/>
        <w:bCs/>
      </w:rPr>
      <w:tblPr/>
      <w:tcPr>
        <w:tcBorders>
          <w:top w:val="single" w:color="8064A2" w:sz="8" w:space="0"/>
          <w:left w:val="single" w:color="8064A2" w:sz="8" w:space="0"/>
          <w:bottom w:val="nil"/>
          <w:right w:val="nil"/>
          <w:insideH w:val="nil"/>
          <w:insideV w:val="nil"/>
        </w:tcBorders>
      </w:tcPr>
    </w:tblStylePr>
    <w:tblStylePr w:type="firstCol">
      <w:rPr>
        <w:b/>
        <w:bCs/>
      </w:rPr>
    </w:tblStylePr>
    <w:tblStylePr w:type="lastCol">
      <w:rPr>
        <w:b/>
        <w:bCs/>
      </w:rPr>
    </w:tblStylePr>
    <w:tblStylePr w:type="band1Vert">
      <w:tblPr/>
      <w:tcPr>
        <w:tcBorders>
          <w:bottom w:val="nil"/>
          <w:right w:val="nil"/>
          <w:insideH w:val="nil"/>
          <w:insideV w:val="nil"/>
        </w:tcBorders>
        <w:shd w:val="clear" w:color="auto" w:fill="DFD8E8"/>
      </w:tcPr>
    </w:tblStylePr>
    <w:tblStylePr w:type="band1Horz">
      <w:tblPr/>
      <w:tcPr>
        <w:tcBorders>
          <w:bottom w:val="nil"/>
          <w:right w:val="nil"/>
          <w:insideH w:val="nil"/>
          <w:insideV w:val="nil"/>
        </w:tcBorders>
        <w:shd w:val="clear" w:color="auto" w:fill="DFD8E8"/>
      </w:tcPr>
    </w:tblStylePr>
  </w:style>
  <w:style w:type="table" w:styleId="156">
    <w:name w:val="Light Shading Accent 5"/>
    <w:basedOn w:val="12"/>
    <w:qFormat/>
    <w:uiPriority w:val="60"/>
    <w:rPr>
      <w:color w:val="31849B"/>
    </w:rPr>
    <w:tblPr>
      <w:tblBorders>
        <w:top w:val="single" w:color="4BACC6" w:sz="8" w:space="0"/>
        <w:bottom w:val="single" w:color="4BACC6" w:sz="8" w:space="0"/>
      </w:tblBorders>
    </w:tblPr>
    <w:tblStylePr w:type="firstRow">
      <w:pPr>
        <w:spacing w:before="0" w:after="0" w:line="240" w:lineRule="auto"/>
      </w:pPr>
      <w:rPr>
        <w:b/>
        <w:bCs/>
      </w:rPr>
      <w:tblPr/>
      <w:tcPr>
        <w:tcBorders>
          <w:top w:val="single" w:color="4BACC6" w:sz="8" w:space="0"/>
          <w:left w:val="single" w:color="4BACC6" w:sz="8" w:space="0"/>
          <w:bottom w:val="nil"/>
          <w:right w:val="nil"/>
          <w:insideH w:val="nil"/>
          <w:insideV w:val="nil"/>
        </w:tcBorders>
      </w:tcPr>
    </w:tblStylePr>
    <w:tblStylePr w:type="lastRow">
      <w:pPr>
        <w:spacing w:before="0" w:after="0" w:line="240" w:lineRule="auto"/>
      </w:pPr>
      <w:rPr>
        <w:b/>
        <w:bCs/>
      </w:rPr>
      <w:tblPr/>
      <w:tcPr>
        <w:tcBorders>
          <w:top w:val="single" w:color="4BACC6" w:sz="8" w:space="0"/>
          <w:left w:val="single" w:color="4BACC6" w:sz="8" w:space="0"/>
          <w:bottom w:val="nil"/>
          <w:right w:val="nil"/>
          <w:insideH w:val="nil"/>
          <w:insideV w:val="nil"/>
        </w:tcBorders>
      </w:tcPr>
    </w:tblStylePr>
    <w:tblStylePr w:type="firstCol">
      <w:rPr>
        <w:b/>
        <w:bCs/>
      </w:rPr>
    </w:tblStylePr>
    <w:tblStylePr w:type="lastCol">
      <w:rPr>
        <w:b/>
        <w:bCs/>
      </w:rPr>
    </w:tblStylePr>
    <w:tblStylePr w:type="band1Vert">
      <w:tblPr/>
      <w:tcPr>
        <w:tcBorders>
          <w:bottom w:val="nil"/>
          <w:right w:val="nil"/>
          <w:insideH w:val="nil"/>
          <w:insideV w:val="nil"/>
        </w:tcBorders>
        <w:shd w:val="clear" w:color="auto" w:fill="D2EAF1"/>
      </w:tcPr>
    </w:tblStylePr>
    <w:tblStylePr w:type="band1Horz">
      <w:tblPr/>
      <w:tcPr>
        <w:tcBorders>
          <w:bottom w:val="nil"/>
          <w:right w:val="nil"/>
          <w:insideH w:val="nil"/>
          <w:insideV w:val="nil"/>
        </w:tcBorders>
        <w:shd w:val="clear" w:color="auto" w:fill="D2EAF1"/>
      </w:tcPr>
    </w:tblStylePr>
  </w:style>
  <w:style w:type="table" w:styleId="157">
    <w:name w:val="Light Shading Accent 6"/>
    <w:basedOn w:val="12"/>
    <w:qFormat/>
    <w:uiPriority w:val="60"/>
    <w:rPr>
      <w:color w:val="E36C0A"/>
    </w:rPr>
    <w:tblPr>
      <w:tblBorders>
        <w:top w:val="single" w:color="F79646" w:sz="8" w:space="0"/>
        <w:bottom w:val="single" w:color="F79646" w:sz="8" w:space="0"/>
      </w:tblBorders>
    </w:tblPr>
    <w:tblStylePr w:type="firstRow">
      <w:pPr>
        <w:spacing w:before="0" w:after="0" w:line="240" w:lineRule="auto"/>
      </w:pPr>
      <w:rPr>
        <w:b/>
        <w:bCs/>
      </w:rPr>
      <w:tblPr/>
      <w:tcPr>
        <w:tcBorders>
          <w:top w:val="single" w:color="F79646" w:sz="8" w:space="0"/>
          <w:left w:val="single" w:color="F79646" w:sz="8" w:space="0"/>
          <w:bottom w:val="nil"/>
          <w:right w:val="nil"/>
          <w:insideH w:val="nil"/>
          <w:insideV w:val="nil"/>
        </w:tcBorders>
      </w:tcPr>
    </w:tblStylePr>
    <w:tblStylePr w:type="lastRow">
      <w:pPr>
        <w:spacing w:before="0" w:after="0" w:line="240" w:lineRule="auto"/>
      </w:pPr>
      <w:rPr>
        <w:b/>
        <w:bCs/>
      </w:rPr>
      <w:tblPr/>
      <w:tcPr>
        <w:tcBorders>
          <w:top w:val="single" w:color="F79646" w:sz="8" w:space="0"/>
          <w:left w:val="single" w:color="F79646" w:sz="8" w:space="0"/>
          <w:bottom w:val="nil"/>
          <w:right w:val="nil"/>
          <w:insideH w:val="nil"/>
          <w:insideV w:val="nil"/>
        </w:tcBorders>
      </w:tcPr>
    </w:tblStylePr>
    <w:tblStylePr w:type="firstCol">
      <w:rPr>
        <w:b/>
        <w:bCs/>
      </w:rPr>
    </w:tblStylePr>
    <w:tblStylePr w:type="lastCol">
      <w:rPr>
        <w:b/>
        <w:bCs/>
      </w:rPr>
    </w:tblStylePr>
    <w:tblStylePr w:type="band1Vert">
      <w:tblPr/>
      <w:tcPr>
        <w:tcBorders>
          <w:bottom w:val="nil"/>
          <w:right w:val="nil"/>
          <w:insideH w:val="nil"/>
          <w:insideV w:val="nil"/>
        </w:tcBorders>
        <w:shd w:val="clear" w:color="auto" w:fill="FDE4D0"/>
      </w:tcPr>
    </w:tblStylePr>
    <w:tblStylePr w:type="band1Horz">
      <w:tblPr/>
      <w:tcPr>
        <w:tcBorders>
          <w:bottom w:val="nil"/>
          <w:right w:val="nil"/>
          <w:insideH w:val="nil"/>
          <w:insideV w:val="nil"/>
        </w:tcBorders>
        <w:shd w:val="clear" w:color="auto" w:fill="FDE4D0"/>
      </w:tcPr>
    </w:tblStylePr>
  </w:style>
  <w:style w:type="table" w:styleId="158">
    <w:name w:val="Light List"/>
    <w:basedOn w:val="12"/>
    <w:qFormat/>
    <w:uiPriority w:val="61"/>
    <w:tblPr>
      <w:tblBorders>
        <w:top w:val="single" w:color="000000" w:sz="8" w:space="0"/>
        <w:left w:val="single" w:color="000000" w:sz="8" w:space="0"/>
        <w:bottom w:val="single" w:color="000000" w:sz="8" w:space="0"/>
        <w:right w:val="single" w:color="000000" w:sz="8" w:space="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color="000000" w:sz="6" w:space="0"/>
          <w:left w:val="single" w:color="000000" w:sz="8" w:space="0"/>
          <w:bottom w:val="single" w:color="000000" w:sz="8" w:space="0"/>
          <w:right w:val="single" w:color="000000" w:sz="8" w:space="0"/>
        </w:tcBorders>
      </w:tcPr>
    </w:tblStylePr>
    <w:tblStylePr w:type="firstCol">
      <w:rPr>
        <w:b/>
        <w:bCs/>
      </w:rPr>
    </w:tblStylePr>
    <w:tblStylePr w:type="lastCol">
      <w:rPr>
        <w:b/>
        <w:bCs/>
      </w:rPr>
    </w:tblStylePr>
    <w:tblStylePr w:type="band1Vert">
      <w:tblPr/>
      <w:tcPr>
        <w:tcBorders>
          <w:top w:val="single" w:color="000000" w:sz="8" w:space="0"/>
          <w:left w:val="single" w:color="000000" w:sz="8" w:space="0"/>
          <w:bottom w:val="single" w:color="000000" w:sz="8" w:space="0"/>
          <w:right w:val="single" w:color="000000" w:sz="8" w:space="0"/>
        </w:tcBorders>
      </w:tcPr>
    </w:tblStylePr>
    <w:tblStylePr w:type="band1Horz">
      <w:tblPr/>
      <w:tcPr>
        <w:tcBorders>
          <w:top w:val="single" w:color="000000" w:sz="8" w:space="0"/>
          <w:left w:val="single" w:color="000000" w:sz="8" w:space="0"/>
          <w:bottom w:val="single" w:color="000000" w:sz="8" w:space="0"/>
          <w:right w:val="single" w:color="000000" w:sz="8" w:space="0"/>
        </w:tcBorders>
      </w:tcPr>
    </w:tblStylePr>
  </w:style>
  <w:style w:type="table" w:styleId="159">
    <w:name w:val="Light List Accent 1"/>
    <w:basedOn w:val="12"/>
    <w:qFormat/>
    <w:uiPriority w:val="61"/>
    <w:tblPr>
      <w:tblBorders>
        <w:top w:val="single" w:color="4F81BD" w:sz="8" w:space="0"/>
        <w:left w:val="single" w:color="4F81BD" w:sz="8" w:space="0"/>
        <w:bottom w:val="single" w:color="4F81BD" w:sz="8" w:space="0"/>
        <w:right w:val="single" w:color="4F81BD" w:sz="8" w:space="0"/>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color="4F81BD" w:sz="6" w:space="0"/>
          <w:left w:val="single" w:color="4F81BD" w:sz="8" w:space="0"/>
          <w:bottom w:val="single" w:color="4F81BD" w:sz="8" w:space="0"/>
          <w:right w:val="single" w:color="4F81BD" w:sz="8" w:space="0"/>
        </w:tcBorders>
      </w:tcPr>
    </w:tblStylePr>
    <w:tblStylePr w:type="firstCol">
      <w:rPr>
        <w:b/>
        <w:bCs/>
      </w:rPr>
    </w:tblStylePr>
    <w:tblStylePr w:type="lastCol">
      <w:rPr>
        <w:b/>
        <w:bCs/>
      </w:rPr>
    </w:tblStylePr>
    <w:tblStylePr w:type="band1Vert">
      <w:tblPr/>
      <w:tcPr>
        <w:tcBorders>
          <w:top w:val="single" w:color="4F81BD" w:sz="8" w:space="0"/>
          <w:left w:val="single" w:color="4F81BD" w:sz="8" w:space="0"/>
          <w:bottom w:val="single" w:color="4F81BD" w:sz="8" w:space="0"/>
          <w:right w:val="single" w:color="4F81BD" w:sz="8" w:space="0"/>
        </w:tcBorders>
      </w:tcPr>
    </w:tblStylePr>
    <w:tblStylePr w:type="band1Horz">
      <w:tblPr/>
      <w:tcPr>
        <w:tcBorders>
          <w:top w:val="single" w:color="4F81BD" w:sz="8" w:space="0"/>
          <w:left w:val="single" w:color="4F81BD" w:sz="8" w:space="0"/>
          <w:bottom w:val="single" w:color="4F81BD" w:sz="8" w:space="0"/>
          <w:right w:val="single" w:color="4F81BD" w:sz="8" w:space="0"/>
        </w:tcBorders>
      </w:tcPr>
    </w:tblStylePr>
  </w:style>
  <w:style w:type="table" w:styleId="160">
    <w:name w:val="Light List Accent 2"/>
    <w:basedOn w:val="12"/>
    <w:qFormat/>
    <w:uiPriority w:val="61"/>
    <w:tblPr>
      <w:tblBorders>
        <w:top w:val="single" w:color="C0504D" w:sz="8" w:space="0"/>
        <w:left w:val="single" w:color="C0504D" w:sz="8" w:space="0"/>
        <w:bottom w:val="single" w:color="C0504D" w:sz="8" w:space="0"/>
        <w:right w:val="single" w:color="C0504D" w:sz="8" w:space="0"/>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color="C0504D" w:sz="6" w:space="0"/>
          <w:left w:val="single" w:color="C0504D" w:sz="8" w:space="0"/>
          <w:bottom w:val="single" w:color="C0504D" w:sz="8" w:space="0"/>
          <w:right w:val="single" w:color="C0504D" w:sz="8" w:space="0"/>
        </w:tcBorders>
      </w:tcPr>
    </w:tblStylePr>
    <w:tblStylePr w:type="firstCol">
      <w:rPr>
        <w:b/>
        <w:bCs/>
      </w:rPr>
    </w:tblStylePr>
    <w:tblStylePr w:type="lastCol">
      <w:rPr>
        <w:b/>
        <w:bCs/>
      </w:rPr>
    </w:tblStylePr>
    <w:tblStylePr w:type="band1Vert">
      <w:tblPr/>
      <w:tcPr>
        <w:tcBorders>
          <w:top w:val="single" w:color="C0504D" w:sz="8" w:space="0"/>
          <w:left w:val="single" w:color="C0504D" w:sz="8" w:space="0"/>
          <w:bottom w:val="single" w:color="C0504D" w:sz="8" w:space="0"/>
          <w:right w:val="single" w:color="C0504D" w:sz="8" w:space="0"/>
        </w:tcBorders>
      </w:tcPr>
    </w:tblStylePr>
    <w:tblStylePr w:type="band1Horz">
      <w:tblPr/>
      <w:tcPr>
        <w:tcBorders>
          <w:top w:val="single" w:color="C0504D" w:sz="8" w:space="0"/>
          <w:left w:val="single" w:color="C0504D" w:sz="8" w:space="0"/>
          <w:bottom w:val="single" w:color="C0504D" w:sz="8" w:space="0"/>
          <w:right w:val="single" w:color="C0504D" w:sz="8" w:space="0"/>
        </w:tcBorders>
      </w:tcPr>
    </w:tblStylePr>
  </w:style>
  <w:style w:type="table" w:styleId="161">
    <w:name w:val="Light List Accent 3"/>
    <w:basedOn w:val="12"/>
    <w:qFormat/>
    <w:uiPriority w:val="61"/>
    <w:tblPr>
      <w:tblBorders>
        <w:top w:val="single" w:color="9BBB59" w:sz="8" w:space="0"/>
        <w:left w:val="single" w:color="9BBB59" w:sz="8" w:space="0"/>
        <w:bottom w:val="single" w:color="9BBB59" w:sz="8" w:space="0"/>
        <w:right w:val="single" w:color="9BBB59" w:sz="8" w:space="0"/>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color="9BBB59" w:sz="6" w:space="0"/>
          <w:left w:val="single" w:color="9BBB59" w:sz="8" w:space="0"/>
          <w:bottom w:val="single" w:color="9BBB59" w:sz="8" w:space="0"/>
          <w:right w:val="single" w:color="9BBB59" w:sz="8" w:space="0"/>
        </w:tcBorders>
      </w:tcPr>
    </w:tblStylePr>
    <w:tblStylePr w:type="firstCol">
      <w:rPr>
        <w:b/>
        <w:bCs/>
      </w:rPr>
    </w:tblStylePr>
    <w:tblStylePr w:type="lastCol">
      <w:rPr>
        <w:b/>
        <w:bCs/>
      </w:rPr>
    </w:tblStylePr>
    <w:tblStylePr w:type="band1Vert">
      <w:tblPr/>
      <w:tcPr>
        <w:tcBorders>
          <w:top w:val="single" w:color="9BBB59" w:sz="8" w:space="0"/>
          <w:left w:val="single" w:color="9BBB59" w:sz="8" w:space="0"/>
          <w:bottom w:val="single" w:color="9BBB59" w:sz="8" w:space="0"/>
          <w:right w:val="single" w:color="9BBB59" w:sz="8" w:space="0"/>
        </w:tcBorders>
      </w:tcPr>
    </w:tblStylePr>
    <w:tblStylePr w:type="band1Horz">
      <w:tblPr/>
      <w:tcPr>
        <w:tcBorders>
          <w:top w:val="single" w:color="9BBB59" w:sz="8" w:space="0"/>
          <w:left w:val="single" w:color="9BBB59" w:sz="8" w:space="0"/>
          <w:bottom w:val="single" w:color="9BBB59" w:sz="8" w:space="0"/>
          <w:right w:val="single" w:color="9BBB59" w:sz="8" w:space="0"/>
        </w:tcBorders>
      </w:tcPr>
    </w:tblStylePr>
  </w:style>
  <w:style w:type="table" w:styleId="162">
    <w:name w:val="Light List Accent 4"/>
    <w:basedOn w:val="12"/>
    <w:qFormat/>
    <w:uiPriority w:val="61"/>
    <w:tblPr>
      <w:tblBorders>
        <w:top w:val="single" w:color="8064A2" w:sz="8" w:space="0"/>
        <w:left w:val="single" w:color="8064A2" w:sz="8" w:space="0"/>
        <w:bottom w:val="single" w:color="8064A2" w:sz="8" w:space="0"/>
        <w:right w:val="single" w:color="8064A2" w:sz="8" w:space="0"/>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color="8064A2" w:sz="6" w:space="0"/>
          <w:left w:val="single" w:color="8064A2" w:sz="8" w:space="0"/>
          <w:bottom w:val="single" w:color="8064A2" w:sz="8" w:space="0"/>
          <w:right w:val="single" w:color="8064A2" w:sz="8" w:space="0"/>
        </w:tcBorders>
      </w:tcPr>
    </w:tblStylePr>
    <w:tblStylePr w:type="firstCol">
      <w:rPr>
        <w:b/>
        <w:bCs/>
      </w:rPr>
    </w:tblStylePr>
    <w:tblStylePr w:type="lastCol">
      <w:rPr>
        <w:b/>
        <w:bCs/>
      </w:rPr>
    </w:tblStylePr>
    <w:tblStylePr w:type="band1Vert">
      <w:tblPr/>
      <w:tcPr>
        <w:tcBorders>
          <w:top w:val="single" w:color="8064A2" w:sz="8" w:space="0"/>
          <w:left w:val="single" w:color="8064A2" w:sz="8" w:space="0"/>
          <w:bottom w:val="single" w:color="8064A2" w:sz="8" w:space="0"/>
          <w:right w:val="single" w:color="8064A2" w:sz="8" w:space="0"/>
        </w:tcBorders>
      </w:tcPr>
    </w:tblStylePr>
    <w:tblStylePr w:type="band1Horz">
      <w:tblPr/>
      <w:tcPr>
        <w:tcBorders>
          <w:top w:val="single" w:color="8064A2" w:sz="8" w:space="0"/>
          <w:left w:val="single" w:color="8064A2" w:sz="8" w:space="0"/>
          <w:bottom w:val="single" w:color="8064A2" w:sz="8" w:space="0"/>
          <w:right w:val="single" w:color="8064A2" w:sz="8" w:space="0"/>
        </w:tcBorders>
      </w:tcPr>
    </w:tblStylePr>
  </w:style>
  <w:style w:type="table" w:styleId="163">
    <w:name w:val="Light List Accent 5"/>
    <w:basedOn w:val="12"/>
    <w:qFormat/>
    <w:uiPriority w:val="61"/>
    <w:tblPr>
      <w:tblBorders>
        <w:top w:val="single" w:color="4BACC6" w:sz="8" w:space="0"/>
        <w:left w:val="single" w:color="4BACC6" w:sz="8" w:space="0"/>
        <w:bottom w:val="single" w:color="4BACC6" w:sz="8" w:space="0"/>
        <w:right w:val="single" w:color="4BACC6" w:sz="8" w:space="0"/>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color="4BACC6" w:sz="6" w:space="0"/>
          <w:left w:val="single" w:color="4BACC6" w:sz="8" w:space="0"/>
          <w:bottom w:val="single" w:color="4BACC6" w:sz="8" w:space="0"/>
          <w:right w:val="single" w:color="4BACC6" w:sz="8" w:space="0"/>
        </w:tcBorders>
      </w:tcPr>
    </w:tblStylePr>
    <w:tblStylePr w:type="firstCol">
      <w:rPr>
        <w:b/>
        <w:bCs/>
      </w:rPr>
    </w:tblStylePr>
    <w:tblStylePr w:type="lastCol">
      <w:rPr>
        <w:b/>
        <w:bCs/>
      </w:rPr>
    </w:tblStylePr>
    <w:tblStylePr w:type="band1Vert">
      <w:tblPr/>
      <w:tcPr>
        <w:tcBorders>
          <w:top w:val="single" w:color="4BACC6" w:sz="8" w:space="0"/>
          <w:left w:val="single" w:color="4BACC6" w:sz="8" w:space="0"/>
          <w:bottom w:val="single" w:color="4BACC6" w:sz="8" w:space="0"/>
          <w:right w:val="single" w:color="4BACC6" w:sz="8" w:space="0"/>
        </w:tcBorders>
      </w:tcPr>
    </w:tblStylePr>
    <w:tblStylePr w:type="band1Horz">
      <w:tblPr/>
      <w:tcPr>
        <w:tcBorders>
          <w:top w:val="single" w:color="4BACC6" w:sz="8" w:space="0"/>
          <w:left w:val="single" w:color="4BACC6" w:sz="8" w:space="0"/>
          <w:bottom w:val="single" w:color="4BACC6" w:sz="8" w:space="0"/>
          <w:right w:val="single" w:color="4BACC6" w:sz="8" w:space="0"/>
        </w:tcBorders>
      </w:tcPr>
    </w:tblStylePr>
  </w:style>
  <w:style w:type="table" w:styleId="164">
    <w:name w:val="Light List Accent 6"/>
    <w:basedOn w:val="12"/>
    <w:qFormat/>
    <w:uiPriority w:val="61"/>
    <w:tblPr>
      <w:tblBorders>
        <w:top w:val="single" w:color="F79646" w:sz="8" w:space="0"/>
        <w:left w:val="single" w:color="F79646" w:sz="8" w:space="0"/>
        <w:bottom w:val="single" w:color="F79646" w:sz="8" w:space="0"/>
        <w:right w:val="single" w:color="F79646" w:sz="8" w:space="0"/>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color="F79646" w:sz="6" w:space="0"/>
          <w:left w:val="single" w:color="F79646" w:sz="8" w:space="0"/>
          <w:bottom w:val="single" w:color="F79646" w:sz="8" w:space="0"/>
          <w:right w:val="single" w:color="F79646" w:sz="8" w:space="0"/>
        </w:tcBorders>
      </w:tcPr>
    </w:tblStylePr>
    <w:tblStylePr w:type="firstCol">
      <w:rPr>
        <w:b/>
        <w:bCs/>
      </w:rPr>
    </w:tblStylePr>
    <w:tblStylePr w:type="lastCol">
      <w:rPr>
        <w:b/>
        <w:bCs/>
      </w:rPr>
    </w:tblStylePr>
    <w:tblStylePr w:type="band1Vert">
      <w:tblPr/>
      <w:tcPr>
        <w:tcBorders>
          <w:top w:val="single" w:color="F79646" w:sz="8" w:space="0"/>
          <w:left w:val="single" w:color="F79646" w:sz="8" w:space="0"/>
          <w:bottom w:val="single" w:color="F79646" w:sz="8" w:space="0"/>
          <w:right w:val="single" w:color="F79646" w:sz="8" w:space="0"/>
        </w:tcBorders>
      </w:tcPr>
    </w:tblStylePr>
    <w:tblStylePr w:type="band1Horz">
      <w:tblPr/>
      <w:tcPr>
        <w:tcBorders>
          <w:top w:val="single" w:color="F79646" w:sz="8" w:space="0"/>
          <w:left w:val="single" w:color="F79646" w:sz="8" w:space="0"/>
          <w:bottom w:val="single" w:color="F79646" w:sz="8" w:space="0"/>
          <w:right w:val="single" w:color="F79646" w:sz="8" w:space="0"/>
        </w:tcBorders>
      </w:tcPr>
    </w:tblStylePr>
  </w:style>
  <w:style w:type="table" w:styleId="165">
    <w:name w:val="Light Grid"/>
    <w:basedOn w:val="12"/>
    <w:qFormat/>
    <w:uiPriority w:val="62"/>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blStylePr w:type="firstRow">
      <w:pPr>
        <w:spacing w:before="0" w:after="0" w:line="240" w:lineRule="auto"/>
      </w:pPr>
      <w:rPr>
        <w:rFonts w:cs="Times New Roman"/>
        <w:b/>
        <w:bCs/>
      </w:rPr>
      <w:tblPr/>
      <w:tcPr>
        <w:tcBorders>
          <w:top w:val="single" w:color="000000" w:sz="8" w:space="0"/>
          <w:left w:val="single" w:color="000000" w:sz="18" w:space="0"/>
          <w:bottom w:val="single" w:color="000000" w:sz="8" w:space="0"/>
          <w:right w:val="single" w:color="000000" w:sz="8" w:space="0"/>
          <w:insideH w:val="nil"/>
          <w:insideV w:val="single" w:sz="8" w:space="0"/>
        </w:tcBorders>
      </w:tcPr>
    </w:tblStylePr>
    <w:tblStylePr w:type="lastRow">
      <w:pPr>
        <w:spacing w:before="0" w:after="0" w:line="240" w:lineRule="auto"/>
      </w:pPr>
      <w:rPr>
        <w:rFonts w:cs="Times New Roman"/>
        <w:b/>
        <w:bCs/>
      </w:rPr>
      <w:tblPr/>
      <w:tcPr>
        <w:tcBorders>
          <w:top w:val="double" w:color="000000" w:sz="6" w:space="0"/>
          <w:left w:val="single" w:color="000000" w:sz="8" w:space="0"/>
          <w:bottom w:val="single" w:color="000000" w:sz="8" w:space="0"/>
          <w:right w:val="single" w:color="000000" w:sz="8" w:space="0"/>
          <w:insideH w:val="nil"/>
          <w:insideV w:val="single" w:sz="8" w:space="0"/>
        </w:tcBorders>
      </w:tcPr>
    </w:tblStylePr>
    <w:tblStylePr w:type="firstCol">
      <w:rPr>
        <w:rFonts w:cs="Times New Roman"/>
        <w:b/>
        <w:bCs/>
      </w:rPr>
    </w:tblStylePr>
    <w:tblStylePr w:type="lastCol">
      <w:rPr>
        <w:rFonts w:cs="Times New Roman"/>
        <w:b/>
        <w:bCs/>
      </w:rPr>
      <w:tblPr/>
      <w:tcPr>
        <w:tcBorders>
          <w:top w:val="single" w:color="000000" w:sz="8" w:space="0"/>
          <w:left w:val="single" w:color="000000" w:sz="8" w:space="0"/>
          <w:bottom w:val="single" w:color="000000" w:sz="8" w:space="0"/>
          <w:right w:val="single" w:color="000000" w:sz="8" w:space="0"/>
        </w:tcBorders>
      </w:tcPr>
    </w:tblStylePr>
    <w:tblStylePr w:type="band1Vert">
      <w:tblPr/>
      <w:tcPr>
        <w:tcBorders>
          <w:top w:val="single" w:color="000000" w:sz="8" w:space="0"/>
          <w:left w:val="single" w:color="000000" w:sz="8" w:space="0"/>
          <w:bottom w:val="single" w:color="000000" w:sz="8" w:space="0"/>
          <w:right w:val="single" w:color="000000" w:sz="8" w:space="0"/>
        </w:tcBorders>
        <w:shd w:val="clear" w:color="auto" w:fill="C0C0C0"/>
      </w:tcPr>
    </w:tblStylePr>
    <w:tblStylePr w:type="band1Horz">
      <w:tblPr/>
      <w:tcPr>
        <w:tcBorders>
          <w:top w:val="single" w:color="000000" w:sz="8" w:space="0"/>
          <w:left w:val="single" w:color="000000" w:sz="8" w:space="0"/>
          <w:bottom w:val="single" w:color="000000" w:sz="8" w:space="0"/>
          <w:right w:val="single" w:color="000000" w:sz="8" w:space="0"/>
          <w:insideV w:val="single" w:sz="8" w:space="0"/>
        </w:tcBorders>
        <w:shd w:val="clear" w:color="auto" w:fill="C0C0C0"/>
      </w:tcPr>
    </w:tblStylePr>
    <w:tblStylePr w:type="band2Horz">
      <w:tblPr/>
      <w:tcPr>
        <w:tcBorders>
          <w:top w:val="single" w:color="000000" w:sz="8" w:space="0"/>
          <w:left w:val="single" w:color="000000" w:sz="8" w:space="0"/>
          <w:bottom w:val="single" w:color="000000" w:sz="8" w:space="0"/>
          <w:right w:val="single" w:color="000000" w:sz="8" w:space="0"/>
          <w:insideV w:val="single" w:sz="8" w:space="0"/>
        </w:tcBorders>
      </w:tcPr>
    </w:tblStylePr>
  </w:style>
  <w:style w:type="table" w:styleId="166">
    <w:name w:val="Light Grid Accent 1"/>
    <w:basedOn w:val="12"/>
    <w:qFormat/>
    <w:uiPriority w:val="62"/>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blStylePr w:type="firstRow">
      <w:pPr>
        <w:spacing w:before="0" w:after="0" w:line="240" w:lineRule="auto"/>
      </w:pPr>
      <w:rPr>
        <w:rFonts w:cs="Times New Roman"/>
        <w:b/>
        <w:bCs/>
      </w:rPr>
      <w:tblPr/>
      <w:tcPr>
        <w:tcBorders>
          <w:top w:val="single" w:color="4F81BD" w:sz="8" w:space="0"/>
          <w:left w:val="single" w:color="4F81BD" w:sz="18" w:space="0"/>
          <w:bottom w:val="single" w:color="4F81BD" w:sz="8" w:space="0"/>
          <w:right w:val="single" w:color="4F81BD" w:sz="8" w:space="0"/>
          <w:insideH w:val="nil"/>
          <w:insideV w:val="single" w:sz="8" w:space="0"/>
        </w:tcBorders>
      </w:tcPr>
    </w:tblStylePr>
    <w:tblStylePr w:type="lastRow">
      <w:pPr>
        <w:spacing w:before="0" w:after="0" w:line="240" w:lineRule="auto"/>
      </w:pPr>
      <w:rPr>
        <w:rFonts w:cs="Times New Roman"/>
        <w:b/>
        <w:bCs/>
      </w:rPr>
      <w:tblPr/>
      <w:tcPr>
        <w:tcBorders>
          <w:top w:val="double" w:color="4F81BD" w:sz="6" w:space="0"/>
          <w:left w:val="single" w:color="4F81BD" w:sz="8" w:space="0"/>
          <w:bottom w:val="single" w:color="4F81BD" w:sz="8" w:space="0"/>
          <w:right w:val="single" w:color="4F81BD" w:sz="8" w:space="0"/>
          <w:insideH w:val="nil"/>
          <w:insideV w:val="single" w:sz="8" w:space="0"/>
        </w:tcBorders>
      </w:tcPr>
    </w:tblStylePr>
    <w:tblStylePr w:type="firstCol">
      <w:rPr>
        <w:rFonts w:cs="Times New Roman"/>
        <w:b/>
        <w:bCs/>
      </w:rPr>
    </w:tblStylePr>
    <w:tblStylePr w:type="lastCol">
      <w:rPr>
        <w:rFonts w:cs="Times New Roman"/>
        <w:b/>
        <w:bCs/>
      </w:rPr>
      <w:tblPr/>
      <w:tcPr>
        <w:tcBorders>
          <w:top w:val="single" w:color="4F81BD" w:sz="8" w:space="0"/>
          <w:left w:val="single" w:color="4F81BD" w:sz="8" w:space="0"/>
          <w:bottom w:val="single" w:color="4F81BD" w:sz="8" w:space="0"/>
          <w:right w:val="single" w:color="4F81BD" w:sz="8" w:space="0"/>
        </w:tcBorders>
      </w:tcPr>
    </w:tblStylePr>
    <w:tblStylePr w:type="band1Vert">
      <w:tblPr/>
      <w:tcPr>
        <w:tcBorders>
          <w:top w:val="single" w:color="4F81BD" w:sz="8" w:space="0"/>
          <w:left w:val="single" w:color="4F81BD" w:sz="8" w:space="0"/>
          <w:bottom w:val="single" w:color="4F81BD" w:sz="8" w:space="0"/>
          <w:right w:val="single" w:color="4F81BD" w:sz="8" w:space="0"/>
        </w:tcBorders>
        <w:shd w:val="clear" w:color="auto" w:fill="D3DFEE"/>
      </w:tcPr>
    </w:tblStylePr>
    <w:tblStylePr w:type="band1Horz">
      <w:tblPr/>
      <w:tcPr>
        <w:tcBorders>
          <w:top w:val="single" w:color="4F81BD" w:sz="8" w:space="0"/>
          <w:left w:val="single" w:color="4F81BD" w:sz="8" w:space="0"/>
          <w:bottom w:val="single" w:color="4F81BD" w:sz="8" w:space="0"/>
          <w:right w:val="single" w:color="4F81BD" w:sz="8" w:space="0"/>
          <w:insideV w:val="single" w:sz="8" w:space="0"/>
        </w:tcBorders>
        <w:shd w:val="clear" w:color="auto" w:fill="D3DFEE"/>
      </w:tcPr>
    </w:tblStylePr>
    <w:tblStylePr w:type="band2Horz">
      <w:tblPr/>
      <w:tcPr>
        <w:tcBorders>
          <w:top w:val="single" w:color="4F81BD" w:sz="8" w:space="0"/>
          <w:left w:val="single" w:color="4F81BD" w:sz="8" w:space="0"/>
          <w:bottom w:val="single" w:color="4F81BD" w:sz="8" w:space="0"/>
          <w:right w:val="single" w:color="4F81BD" w:sz="8" w:space="0"/>
          <w:insideV w:val="single" w:sz="8" w:space="0"/>
        </w:tcBorders>
      </w:tcPr>
    </w:tblStylePr>
  </w:style>
  <w:style w:type="table" w:styleId="167">
    <w:name w:val="Light Grid Accent 2"/>
    <w:basedOn w:val="12"/>
    <w:qFormat/>
    <w:uiPriority w:val="62"/>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blStylePr w:type="firstRow">
      <w:pPr>
        <w:spacing w:before="0" w:after="0" w:line="240" w:lineRule="auto"/>
      </w:pPr>
      <w:rPr>
        <w:rFonts w:cs="Times New Roman"/>
        <w:b/>
        <w:bCs/>
      </w:rPr>
      <w:tblPr/>
      <w:tcPr>
        <w:tcBorders>
          <w:top w:val="single" w:color="C0504D" w:sz="8" w:space="0"/>
          <w:left w:val="single" w:color="C0504D" w:sz="18" w:space="0"/>
          <w:bottom w:val="single" w:color="C0504D" w:sz="8" w:space="0"/>
          <w:right w:val="single" w:color="C0504D" w:sz="8" w:space="0"/>
          <w:insideH w:val="nil"/>
          <w:insideV w:val="single" w:sz="8" w:space="0"/>
        </w:tcBorders>
      </w:tcPr>
    </w:tblStylePr>
    <w:tblStylePr w:type="lastRow">
      <w:pPr>
        <w:spacing w:before="0" w:after="0" w:line="240" w:lineRule="auto"/>
      </w:pPr>
      <w:rPr>
        <w:rFonts w:cs="Times New Roman"/>
        <w:b/>
        <w:bCs/>
      </w:rPr>
      <w:tblPr/>
      <w:tcPr>
        <w:tcBorders>
          <w:top w:val="double" w:color="C0504D" w:sz="6" w:space="0"/>
          <w:left w:val="single" w:color="C0504D" w:sz="8" w:space="0"/>
          <w:bottom w:val="single" w:color="C0504D" w:sz="8" w:space="0"/>
          <w:right w:val="single" w:color="C0504D" w:sz="8" w:space="0"/>
          <w:insideH w:val="nil"/>
          <w:insideV w:val="single" w:sz="8" w:space="0"/>
        </w:tcBorders>
      </w:tcPr>
    </w:tblStylePr>
    <w:tblStylePr w:type="firstCol">
      <w:rPr>
        <w:rFonts w:cs="Times New Roman"/>
        <w:b/>
        <w:bCs/>
      </w:rPr>
    </w:tblStylePr>
    <w:tblStylePr w:type="lastCol">
      <w:rPr>
        <w:rFonts w:cs="Times New Roman"/>
        <w:b/>
        <w:bCs/>
      </w:rPr>
      <w:tblPr/>
      <w:tcPr>
        <w:tcBorders>
          <w:top w:val="single" w:color="C0504D" w:sz="8" w:space="0"/>
          <w:left w:val="single" w:color="C0504D" w:sz="8" w:space="0"/>
          <w:bottom w:val="single" w:color="C0504D" w:sz="8" w:space="0"/>
          <w:right w:val="single" w:color="C0504D" w:sz="8" w:space="0"/>
        </w:tcBorders>
      </w:tcPr>
    </w:tblStylePr>
    <w:tblStylePr w:type="band1Vert">
      <w:tblPr/>
      <w:tcPr>
        <w:tcBorders>
          <w:top w:val="single" w:color="C0504D" w:sz="8" w:space="0"/>
          <w:left w:val="single" w:color="C0504D" w:sz="8" w:space="0"/>
          <w:bottom w:val="single" w:color="C0504D" w:sz="8" w:space="0"/>
          <w:right w:val="single" w:color="C0504D" w:sz="8" w:space="0"/>
        </w:tcBorders>
        <w:shd w:val="clear" w:color="auto" w:fill="EFD3D2"/>
      </w:tcPr>
    </w:tblStylePr>
    <w:tblStylePr w:type="band1Horz">
      <w:tblPr/>
      <w:tcPr>
        <w:tcBorders>
          <w:top w:val="single" w:color="C0504D" w:sz="8" w:space="0"/>
          <w:left w:val="single" w:color="C0504D" w:sz="8" w:space="0"/>
          <w:bottom w:val="single" w:color="C0504D" w:sz="8" w:space="0"/>
          <w:right w:val="single" w:color="C0504D" w:sz="8" w:space="0"/>
          <w:insideV w:val="single" w:sz="8" w:space="0"/>
        </w:tcBorders>
        <w:shd w:val="clear" w:color="auto" w:fill="EFD3D2"/>
      </w:tcPr>
    </w:tblStylePr>
    <w:tblStylePr w:type="band2Horz">
      <w:tblPr/>
      <w:tcPr>
        <w:tcBorders>
          <w:top w:val="single" w:color="C0504D" w:sz="8" w:space="0"/>
          <w:left w:val="single" w:color="C0504D" w:sz="8" w:space="0"/>
          <w:bottom w:val="single" w:color="C0504D" w:sz="8" w:space="0"/>
          <w:right w:val="single" w:color="C0504D" w:sz="8" w:space="0"/>
          <w:insideV w:val="single" w:sz="8" w:space="0"/>
        </w:tcBorders>
      </w:tcPr>
    </w:tblStylePr>
  </w:style>
  <w:style w:type="table" w:styleId="168">
    <w:name w:val="Light Grid Accent 3"/>
    <w:basedOn w:val="12"/>
    <w:qFormat/>
    <w:uiPriority w:val="62"/>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blStylePr w:type="firstRow">
      <w:pPr>
        <w:spacing w:before="0" w:after="0" w:line="240" w:lineRule="auto"/>
      </w:pPr>
      <w:rPr>
        <w:rFonts w:cs="Times New Roman"/>
        <w:b/>
        <w:bCs/>
      </w:rPr>
      <w:tblPr/>
      <w:tcPr>
        <w:tcBorders>
          <w:top w:val="single" w:color="9BBB59" w:sz="8" w:space="0"/>
          <w:left w:val="single" w:color="9BBB59" w:sz="18" w:space="0"/>
          <w:bottom w:val="single" w:color="9BBB59" w:sz="8" w:space="0"/>
          <w:right w:val="single" w:color="9BBB59" w:sz="8" w:space="0"/>
          <w:insideH w:val="nil"/>
          <w:insideV w:val="single" w:sz="8" w:space="0"/>
        </w:tcBorders>
      </w:tcPr>
    </w:tblStylePr>
    <w:tblStylePr w:type="lastRow">
      <w:pPr>
        <w:spacing w:before="0" w:after="0" w:line="240" w:lineRule="auto"/>
      </w:pPr>
      <w:rPr>
        <w:rFonts w:cs="Times New Roman"/>
        <w:b/>
        <w:bCs/>
      </w:rPr>
      <w:tblPr/>
      <w:tcPr>
        <w:tcBorders>
          <w:top w:val="double" w:color="9BBB59" w:sz="6" w:space="0"/>
          <w:left w:val="single" w:color="9BBB59" w:sz="8" w:space="0"/>
          <w:bottom w:val="single" w:color="9BBB59" w:sz="8" w:space="0"/>
          <w:right w:val="single" w:color="9BBB59" w:sz="8" w:space="0"/>
          <w:insideH w:val="nil"/>
          <w:insideV w:val="single" w:sz="8" w:space="0"/>
        </w:tcBorders>
      </w:tcPr>
    </w:tblStylePr>
    <w:tblStylePr w:type="firstCol">
      <w:rPr>
        <w:rFonts w:cs="Times New Roman"/>
        <w:b/>
        <w:bCs/>
      </w:rPr>
    </w:tblStylePr>
    <w:tblStylePr w:type="lastCol">
      <w:rPr>
        <w:rFonts w:cs="Times New Roman"/>
        <w:b/>
        <w:bCs/>
      </w:rPr>
      <w:tblPr/>
      <w:tcPr>
        <w:tcBorders>
          <w:top w:val="single" w:color="9BBB59" w:sz="8" w:space="0"/>
          <w:left w:val="single" w:color="9BBB59" w:sz="8" w:space="0"/>
          <w:bottom w:val="single" w:color="9BBB59" w:sz="8" w:space="0"/>
          <w:right w:val="single" w:color="9BBB59" w:sz="8" w:space="0"/>
        </w:tcBorders>
      </w:tcPr>
    </w:tblStylePr>
    <w:tblStylePr w:type="band1Vert">
      <w:tblPr/>
      <w:tcPr>
        <w:tcBorders>
          <w:top w:val="single" w:color="9BBB59" w:sz="8" w:space="0"/>
          <w:left w:val="single" w:color="9BBB59" w:sz="8" w:space="0"/>
          <w:bottom w:val="single" w:color="9BBB59" w:sz="8" w:space="0"/>
          <w:right w:val="single" w:color="9BBB59" w:sz="8" w:space="0"/>
        </w:tcBorders>
        <w:shd w:val="clear" w:color="auto" w:fill="E6EED5"/>
      </w:tcPr>
    </w:tblStylePr>
    <w:tblStylePr w:type="band1Horz">
      <w:tblPr/>
      <w:tcPr>
        <w:tcBorders>
          <w:top w:val="single" w:color="9BBB59" w:sz="8" w:space="0"/>
          <w:left w:val="single" w:color="9BBB59" w:sz="8" w:space="0"/>
          <w:bottom w:val="single" w:color="9BBB59" w:sz="8" w:space="0"/>
          <w:right w:val="single" w:color="9BBB59" w:sz="8" w:space="0"/>
          <w:insideV w:val="single" w:sz="8" w:space="0"/>
        </w:tcBorders>
        <w:shd w:val="clear" w:color="auto" w:fill="E6EED5"/>
      </w:tcPr>
    </w:tblStylePr>
    <w:tblStylePr w:type="band2Horz">
      <w:tblPr/>
      <w:tcPr>
        <w:tcBorders>
          <w:top w:val="single" w:color="9BBB59" w:sz="8" w:space="0"/>
          <w:left w:val="single" w:color="9BBB59" w:sz="8" w:space="0"/>
          <w:bottom w:val="single" w:color="9BBB59" w:sz="8" w:space="0"/>
          <w:right w:val="single" w:color="9BBB59" w:sz="8" w:space="0"/>
          <w:insideV w:val="single" w:sz="8" w:space="0"/>
        </w:tcBorders>
      </w:tcPr>
    </w:tblStylePr>
  </w:style>
  <w:style w:type="table" w:styleId="169">
    <w:name w:val="Light Grid Accent 4"/>
    <w:basedOn w:val="12"/>
    <w:qFormat/>
    <w:uiPriority w:val="62"/>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blStylePr w:type="firstRow">
      <w:pPr>
        <w:spacing w:before="0" w:after="0" w:line="240" w:lineRule="auto"/>
      </w:pPr>
      <w:rPr>
        <w:rFonts w:cs="Times New Roman"/>
        <w:b/>
        <w:bCs/>
      </w:rPr>
      <w:tblPr/>
      <w:tcPr>
        <w:tcBorders>
          <w:top w:val="single" w:color="8064A2" w:sz="8" w:space="0"/>
          <w:left w:val="single" w:color="8064A2" w:sz="18" w:space="0"/>
          <w:bottom w:val="single" w:color="8064A2" w:sz="8" w:space="0"/>
          <w:right w:val="single" w:color="8064A2" w:sz="8" w:space="0"/>
          <w:insideH w:val="nil"/>
          <w:insideV w:val="single" w:sz="8" w:space="0"/>
        </w:tcBorders>
      </w:tcPr>
    </w:tblStylePr>
    <w:tblStylePr w:type="lastRow">
      <w:pPr>
        <w:spacing w:before="0" w:after="0" w:line="240" w:lineRule="auto"/>
      </w:pPr>
      <w:rPr>
        <w:rFonts w:cs="Times New Roman"/>
        <w:b/>
        <w:bCs/>
      </w:rPr>
      <w:tblPr/>
      <w:tcPr>
        <w:tcBorders>
          <w:top w:val="double" w:color="8064A2" w:sz="6" w:space="0"/>
          <w:left w:val="single" w:color="8064A2" w:sz="8" w:space="0"/>
          <w:bottom w:val="single" w:color="8064A2" w:sz="8" w:space="0"/>
          <w:right w:val="single" w:color="8064A2" w:sz="8" w:space="0"/>
          <w:insideH w:val="nil"/>
          <w:insideV w:val="single" w:sz="8" w:space="0"/>
        </w:tcBorders>
      </w:tcPr>
    </w:tblStylePr>
    <w:tblStylePr w:type="firstCol">
      <w:rPr>
        <w:rFonts w:cs="Times New Roman"/>
        <w:b/>
        <w:bCs/>
      </w:rPr>
    </w:tblStylePr>
    <w:tblStylePr w:type="lastCol">
      <w:rPr>
        <w:rFonts w:cs="Times New Roman"/>
        <w:b/>
        <w:bCs/>
      </w:rPr>
      <w:tblPr/>
      <w:tcPr>
        <w:tcBorders>
          <w:top w:val="single" w:color="8064A2" w:sz="8" w:space="0"/>
          <w:left w:val="single" w:color="8064A2" w:sz="8" w:space="0"/>
          <w:bottom w:val="single" w:color="8064A2" w:sz="8" w:space="0"/>
          <w:right w:val="single" w:color="8064A2" w:sz="8" w:space="0"/>
        </w:tcBorders>
      </w:tcPr>
    </w:tblStylePr>
    <w:tblStylePr w:type="band1Vert">
      <w:tblPr/>
      <w:tcPr>
        <w:tcBorders>
          <w:top w:val="single" w:color="8064A2" w:sz="8" w:space="0"/>
          <w:left w:val="single" w:color="8064A2" w:sz="8" w:space="0"/>
          <w:bottom w:val="single" w:color="8064A2" w:sz="8" w:space="0"/>
          <w:right w:val="single" w:color="8064A2" w:sz="8" w:space="0"/>
        </w:tcBorders>
        <w:shd w:val="clear" w:color="auto" w:fill="DFD8E8"/>
      </w:tcPr>
    </w:tblStylePr>
    <w:tblStylePr w:type="band1Horz">
      <w:tblPr/>
      <w:tcPr>
        <w:tcBorders>
          <w:top w:val="single" w:color="8064A2" w:sz="8" w:space="0"/>
          <w:left w:val="single" w:color="8064A2" w:sz="8" w:space="0"/>
          <w:bottom w:val="single" w:color="8064A2" w:sz="8" w:space="0"/>
          <w:right w:val="single" w:color="8064A2" w:sz="8" w:space="0"/>
          <w:insideV w:val="single" w:sz="8" w:space="0"/>
        </w:tcBorders>
        <w:shd w:val="clear" w:color="auto" w:fill="DFD8E8"/>
      </w:tcPr>
    </w:tblStylePr>
    <w:tblStylePr w:type="band2Horz">
      <w:tblPr/>
      <w:tcPr>
        <w:tcBorders>
          <w:top w:val="single" w:color="8064A2" w:sz="8" w:space="0"/>
          <w:left w:val="single" w:color="8064A2" w:sz="8" w:space="0"/>
          <w:bottom w:val="single" w:color="8064A2" w:sz="8" w:space="0"/>
          <w:right w:val="single" w:color="8064A2" w:sz="8" w:space="0"/>
          <w:insideV w:val="single" w:sz="8" w:space="0"/>
        </w:tcBorders>
      </w:tcPr>
    </w:tblStylePr>
  </w:style>
  <w:style w:type="table" w:styleId="170">
    <w:name w:val="Light Grid Accent 5"/>
    <w:basedOn w:val="12"/>
    <w:qFormat/>
    <w:uiPriority w:val="62"/>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blStylePr w:type="firstRow">
      <w:pPr>
        <w:spacing w:before="0" w:after="0" w:line="240" w:lineRule="auto"/>
      </w:pPr>
      <w:rPr>
        <w:rFonts w:cs="Times New Roman"/>
        <w:b/>
        <w:bCs/>
      </w:rPr>
      <w:tblPr/>
      <w:tcPr>
        <w:tcBorders>
          <w:top w:val="single" w:color="4BACC6" w:sz="8" w:space="0"/>
          <w:left w:val="single" w:color="4BACC6" w:sz="18" w:space="0"/>
          <w:bottom w:val="single" w:color="4BACC6" w:sz="8" w:space="0"/>
          <w:right w:val="single" w:color="4BACC6" w:sz="8" w:space="0"/>
          <w:insideH w:val="nil"/>
          <w:insideV w:val="single" w:sz="8" w:space="0"/>
        </w:tcBorders>
      </w:tcPr>
    </w:tblStylePr>
    <w:tblStylePr w:type="lastRow">
      <w:pPr>
        <w:spacing w:before="0" w:after="0" w:line="240" w:lineRule="auto"/>
      </w:pPr>
      <w:rPr>
        <w:rFonts w:cs="Times New Roman"/>
        <w:b/>
        <w:bCs/>
      </w:rPr>
      <w:tblPr/>
      <w:tcPr>
        <w:tcBorders>
          <w:top w:val="double" w:color="4BACC6" w:sz="6" w:space="0"/>
          <w:left w:val="single" w:color="4BACC6" w:sz="8" w:space="0"/>
          <w:bottom w:val="single" w:color="4BACC6" w:sz="8" w:space="0"/>
          <w:right w:val="single" w:color="4BACC6" w:sz="8" w:space="0"/>
          <w:insideH w:val="nil"/>
          <w:insideV w:val="single" w:sz="8" w:space="0"/>
        </w:tcBorders>
      </w:tcPr>
    </w:tblStylePr>
    <w:tblStylePr w:type="firstCol">
      <w:rPr>
        <w:rFonts w:cs="Times New Roman"/>
        <w:b/>
        <w:bCs/>
      </w:rPr>
    </w:tblStylePr>
    <w:tblStylePr w:type="lastCol">
      <w:rPr>
        <w:rFonts w:cs="Times New Roman"/>
        <w:b/>
        <w:bCs/>
      </w:rPr>
      <w:tblPr/>
      <w:tcPr>
        <w:tcBorders>
          <w:top w:val="single" w:color="4BACC6" w:sz="8" w:space="0"/>
          <w:left w:val="single" w:color="4BACC6" w:sz="8" w:space="0"/>
          <w:bottom w:val="single" w:color="4BACC6" w:sz="8" w:space="0"/>
          <w:right w:val="single" w:color="4BACC6" w:sz="8" w:space="0"/>
        </w:tcBorders>
      </w:tcPr>
    </w:tblStylePr>
    <w:tblStylePr w:type="band1Vert">
      <w:tblPr/>
      <w:tcPr>
        <w:tcBorders>
          <w:top w:val="single" w:color="4BACC6" w:sz="8" w:space="0"/>
          <w:left w:val="single" w:color="4BACC6" w:sz="8" w:space="0"/>
          <w:bottom w:val="single" w:color="4BACC6" w:sz="8" w:space="0"/>
          <w:right w:val="single" w:color="4BACC6" w:sz="8" w:space="0"/>
        </w:tcBorders>
        <w:shd w:val="clear" w:color="auto" w:fill="D2EAF1"/>
      </w:tcPr>
    </w:tblStylePr>
    <w:tblStylePr w:type="band1Horz">
      <w:tblPr/>
      <w:tcPr>
        <w:tcBorders>
          <w:top w:val="single" w:color="4BACC6" w:sz="8" w:space="0"/>
          <w:left w:val="single" w:color="4BACC6" w:sz="8" w:space="0"/>
          <w:bottom w:val="single" w:color="4BACC6" w:sz="8" w:space="0"/>
          <w:right w:val="single" w:color="4BACC6" w:sz="8" w:space="0"/>
          <w:insideV w:val="single" w:sz="8" w:space="0"/>
        </w:tcBorders>
        <w:shd w:val="clear" w:color="auto" w:fill="D2EAF1"/>
      </w:tcPr>
    </w:tblStylePr>
    <w:tblStylePr w:type="band2Horz">
      <w:tblPr/>
      <w:tcPr>
        <w:tcBorders>
          <w:top w:val="single" w:color="4BACC6" w:sz="8" w:space="0"/>
          <w:left w:val="single" w:color="4BACC6" w:sz="8" w:space="0"/>
          <w:bottom w:val="single" w:color="4BACC6" w:sz="8" w:space="0"/>
          <w:right w:val="single" w:color="4BACC6" w:sz="8" w:space="0"/>
          <w:insideV w:val="single" w:sz="8" w:space="0"/>
        </w:tcBorders>
      </w:tcPr>
    </w:tblStylePr>
  </w:style>
  <w:style w:type="table" w:styleId="171">
    <w:name w:val="Light Grid Accent 6"/>
    <w:basedOn w:val="12"/>
    <w:qFormat/>
    <w:uiPriority w:val="62"/>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firstRow">
      <w:pPr>
        <w:spacing w:before="0" w:after="0" w:line="240" w:lineRule="auto"/>
      </w:pPr>
      <w:rPr>
        <w:rFonts w:cs="Times New Roman"/>
        <w:b/>
        <w:bCs/>
      </w:rPr>
      <w:tblPr/>
      <w:tcPr>
        <w:tcBorders>
          <w:top w:val="single" w:color="F79646" w:sz="8" w:space="0"/>
          <w:left w:val="single" w:color="F79646" w:sz="18" w:space="0"/>
          <w:bottom w:val="single" w:color="F79646" w:sz="8" w:space="0"/>
          <w:right w:val="single" w:color="F79646" w:sz="8" w:space="0"/>
          <w:insideH w:val="nil"/>
          <w:insideV w:val="single" w:sz="8" w:space="0"/>
        </w:tcBorders>
      </w:tcPr>
    </w:tblStylePr>
    <w:tblStylePr w:type="lastRow">
      <w:pPr>
        <w:spacing w:before="0" w:after="0" w:line="240" w:lineRule="auto"/>
      </w:pPr>
      <w:rPr>
        <w:rFonts w:cs="Times New Roman"/>
        <w:b/>
        <w:bCs/>
      </w:rPr>
      <w:tblPr/>
      <w:tcPr>
        <w:tcBorders>
          <w:top w:val="double" w:color="F79646" w:sz="6" w:space="0"/>
          <w:left w:val="single" w:color="F79646" w:sz="8" w:space="0"/>
          <w:bottom w:val="single" w:color="F79646" w:sz="8" w:space="0"/>
          <w:right w:val="single" w:color="F79646" w:sz="8" w:space="0"/>
          <w:insideH w:val="nil"/>
          <w:insideV w:val="single" w:sz="8" w:space="0"/>
        </w:tcBorders>
      </w:tcPr>
    </w:tblStylePr>
    <w:tblStylePr w:type="firstCol">
      <w:rPr>
        <w:rFonts w:cs="Times New Roman"/>
        <w:b/>
        <w:bCs/>
      </w:rPr>
    </w:tblStylePr>
    <w:tblStylePr w:type="lastCol">
      <w:rPr>
        <w:rFonts w:cs="Times New Roman"/>
        <w:b/>
        <w:bCs/>
      </w:rPr>
      <w:tblPr/>
      <w:tcPr>
        <w:tcBorders>
          <w:top w:val="single" w:color="F79646" w:sz="8" w:space="0"/>
          <w:left w:val="single" w:color="F79646" w:sz="8" w:space="0"/>
          <w:bottom w:val="single" w:color="F79646" w:sz="8" w:space="0"/>
          <w:right w:val="single" w:color="F79646" w:sz="8" w:space="0"/>
        </w:tcBorders>
      </w:tcPr>
    </w:tblStylePr>
    <w:tblStylePr w:type="band1Vert">
      <w:tblPr/>
      <w:tcPr>
        <w:tcBorders>
          <w:top w:val="single" w:color="F79646" w:sz="8" w:space="0"/>
          <w:left w:val="single" w:color="F79646" w:sz="8" w:space="0"/>
          <w:bottom w:val="single" w:color="F79646" w:sz="8" w:space="0"/>
          <w:right w:val="single" w:color="F79646" w:sz="8" w:space="0"/>
        </w:tcBorders>
        <w:shd w:val="clear" w:color="auto" w:fill="FDE4D0"/>
      </w:tcPr>
    </w:tblStylePr>
    <w:tblStylePr w:type="band1Horz">
      <w:tblPr/>
      <w:tcPr>
        <w:tcBorders>
          <w:top w:val="single" w:color="F79646" w:sz="8" w:space="0"/>
          <w:left w:val="single" w:color="F79646" w:sz="8" w:space="0"/>
          <w:bottom w:val="single" w:color="F79646" w:sz="8" w:space="0"/>
          <w:right w:val="single" w:color="F79646" w:sz="8" w:space="0"/>
          <w:insideV w:val="single" w:sz="8" w:space="0"/>
        </w:tcBorders>
        <w:shd w:val="clear" w:color="auto" w:fill="FDE4D0"/>
      </w:tcPr>
    </w:tblStylePr>
    <w:tblStylePr w:type="band2Horz">
      <w:tblPr/>
      <w:tcPr>
        <w:tcBorders>
          <w:top w:val="single" w:color="F79646" w:sz="8" w:space="0"/>
          <w:left w:val="single" w:color="F79646" w:sz="8" w:space="0"/>
          <w:bottom w:val="single" w:color="F79646" w:sz="8" w:space="0"/>
          <w:right w:val="single" w:color="F79646" w:sz="8" w:space="0"/>
          <w:insideV w:val="single" w:sz="8" w:space="0"/>
        </w:tcBorders>
      </w:tcPr>
    </w:tblStylePr>
  </w:style>
  <w:style w:type="table" w:styleId="172">
    <w:name w:val="Medium Shading 1"/>
    <w:basedOn w:val="12"/>
    <w:qFormat/>
    <w:uiPriority w:val="63"/>
    <w:tblPr>
      <w:tblBorders>
        <w:top w:val="single" w:color="404040" w:sz="8" w:space="0"/>
        <w:left w:val="single" w:color="404040" w:sz="8" w:space="0"/>
        <w:bottom w:val="single" w:color="404040" w:sz="8" w:space="0"/>
        <w:right w:val="single" w:color="404040" w:sz="8" w:space="0"/>
        <w:insideH w:val="single" w:color="404040" w:sz="8" w:space="0"/>
      </w:tblBorders>
    </w:tblPr>
    <w:tblStylePr w:type="firstRow">
      <w:pPr>
        <w:spacing w:before="0" w:after="0" w:line="240" w:lineRule="auto"/>
      </w:pPr>
      <w:rPr>
        <w:b/>
        <w:bCs/>
        <w:color w:val="FFFFFF"/>
      </w:rPr>
      <w:tblPr/>
      <w:tcPr>
        <w:tcBorders>
          <w:top w:val="single" w:color="404040" w:sz="8" w:space="0"/>
          <w:left w:val="single" w:color="404040" w:sz="8" w:space="0"/>
          <w:bottom w:val="single" w:color="404040" w:sz="8" w:space="0"/>
          <w:right w:val="single" w:color="404040" w:sz="8" w:space="0"/>
          <w:insideH w:val="nil"/>
          <w:insideV w:val="nil"/>
        </w:tcBorders>
        <w:shd w:val="clear" w:color="auto" w:fill="000000"/>
      </w:tcPr>
    </w:tblStylePr>
    <w:tblStylePr w:type="lastRow">
      <w:pPr>
        <w:spacing w:before="0" w:after="0" w:line="240" w:lineRule="auto"/>
      </w:pPr>
      <w:rPr>
        <w:b/>
        <w:bCs/>
      </w:rPr>
      <w:tblPr/>
      <w:tcPr>
        <w:tcBorders>
          <w:top w:val="double" w:color="404040" w:sz="6" w:space="0"/>
          <w:left w:val="single" w:color="404040" w:sz="8" w:space="0"/>
          <w:bottom w:val="single" w:color="404040" w:sz="8" w:space="0"/>
          <w:right w:val="single" w:color="404040" w:sz="8" w:space="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173">
    <w:name w:val="Medium Shading 1 Accent 1"/>
    <w:basedOn w:val="12"/>
    <w:qFormat/>
    <w:uiPriority w:val="63"/>
    <w:tblPr>
      <w:tblBorders>
        <w:top w:val="single" w:color="7BA0CD" w:sz="8" w:space="0"/>
        <w:left w:val="single" w:color="7BA0CD" w:sz="8" w:space="0"/>
        <w:bottom w:val="single" w:color="7BA0CD" w:sz="8" w:space="0"/>
        <w:right w:val="single" w:color="7BA0CD" w:sz="8" w:space="0"/>
        <w:insideH w:val="single" w:color="7BA0CD" w:sz="8" w:space="0"/>
      </w:tblBorders>
    </w:tblPr>
    <w:tblStylePr w:type="firstRow">
      <w:pPr>
        <w:spacing w:before="0" w:after="0" w:line="240" w:lineRule="auto"/>
      </w:pPr>
      <w:rPr>
        <w:b/>
        <w:bCs/>
        <w:color w:val="FFFFFF"/>
      </w:rPr>
      <w:tblPr/>
      <w:tcPr>
        <w:tcBorders>
          <w:top w:val="single" w:color="7BA0CD" w:sz="8" w:space="0"/>
          <w:left w:val="single" w:color="7BA0CD" w:sz="8" w:space="0"/>
          <w:bottom w:val="single" w:color="7BA0CD" w:sz="8" w:space="0"/>
          <w:right w:val="single" w:color="7BA0CD" w:sz="8" w:space="0"/>
          <w:insideH w:val="nil"/>
          <w:insideV w:val="nil"/>
        </w:tcBorders>
        <w:shd w:val="clear" w:color="auto" w:fill="4F81BD"/>
      </w:tcPr>
    </w:tblStylePr>
    <w:tblStylePr w:type="lastRow">
      <w:pPr>
        <w:spacing w:before="0" w:after="0" w:line="240" w:lineRule="auto"/>
      </w:pPr>
      <w:rPr>
        <w:b/>
        <w:bCs/>
      </w:rPr>
      <w:tblPr/>
      <w:tcPr>
        <w:tcBorders>
          <w:top w:val="double" w:color="7BA0CD" w:sz="6" w:space="0"/>
          <w:left w:val="single" w:color="7BA0CD" w:sz="8" w:space="0"/>
          <w:bottom w:val="single" w:color="7BA0CD" w:sz="8" w:space="0"/>
          <w:right w:val="single" w:color="7BA0CD" w:sz="8" w:space="0"/>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174">
    <w:name w:val="Medium Shading 1 Accent 2"/>
    <w:basedOn w:val="12"/>
    <w:qFormat/>
    <w:uiPriority w:val="63"/>
    <w:tblPr>
      <w:tblBorders>
        <w:top w:val="single" w:color="CF7B79" w:sz="8" w:space="0"/>
        <w:left w:val="single" w:color="CF7B79" w:sz="8" w:space="0"/>
        <w:bottom w:val="single" w:color="CF7B79" w:sz="8" w:space="0"/>
        <w:right w:val="single" w:color="CF7B79" w:sz="8" w:space="0"/>
        <w:insideH w:val="single" w:color="CF7B79" w:sz="8" w:space="0"/>
      </w:tblBorders>
    </w:tblPr>
    <w:tblStylePr w:type="firstRow">
      <w:pPr>
        <w:spacing w:before="0" w:after="0" w:line="240" w:lineRule="auto"/>
      </w:pPr>
      <w:rPr>
        <w:b/>
        <w:bCs/>
        <w:color w:val="FFFFFF"/>
      </w:rPr>
      <w:tblPr/>
      <w:tcPr>
        <w:tcBorders>
          <w:top w:val="single" w:color="CF7B79" w:sz="8" w:space="0"/>
          <w:left w:val="single" w:color="CF7B79" w:sz="8" w:space="0"/>
          <w:bottom w:val="single" w:color="CF7B79" w:sz="8" w:space="0"/>
          <w:right w:val="single" w:color="CF7B79" w:sz="8" w:space="0"/>
          <w:insideH w:val="nil"/>
          <w:insideV w:val="nil"/>
        </w:tcBorders>
        <w:shd w:val="clear" w:color="auto" w:fill="C0504D"/>
      </w:tcPr>
    </w:tblStylePr>
    <w:tblStylePr w:type="lastRow">
      <w:pPr>
        <w:spacing w:before="0" w:after="0" w:line="240" w:lineRule="auto"/>
      </w:pPr>
      <w:rPr>
        <w:b/>
        <w:bCs/>
      </w:rPr>
      <w:tblPr/>
      <w:tcPr>
        <w:tcBorders>
          <w:top w:val="double" w:color="CF7B79" w:sz="6" w:space="0"/>
          <w:left w:val="single" w:color="CF7B79" w:sz="8" w:space="0"/>
          <w:bottom w:val="single" w:color="CF7B79" w:sz="8" w:space="0"/>
          <w:right w:val="single" w:color="CF7B79" w:sz="8" w:space="0"/>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175">
    <w:name w:val="Medium Shading 1 Accent 3"/>
    <w:basedOn w:val="12"/>
    <w:qFormat/>
    <w:uiPriority w:val="63"/>
    <w:tblPr>
      <w:tblBorders>
        <w:top w:val="single" w:color="B3CC82" w:sz="8" w:space="0"/>
        <w:left w:val="single" w:color="B3CC82" w:sz="8" w:space="0"/>
        <w:bottom w:val="single" w:color="B3CC82" w:sz="8" w:space="0"/>
        <w:right w:val="single" w:color="B3CC82" w:sz="8" w:space="0"/>
        <w:insideH w:val="single" w:color="B3CC82" w:sz="8" w:space="0"/>
      </w:tblBorders>
    </w:tblPr>
    <w:tblStylePr w:type="firstRow">
      <w:pPr>
        <w:spacing w:before="0" w:after="0" w:line="240" w:lineRule="auto"/>
      </w:pPr>
      <w:rPr>
        <w:b/>
        <w:bCs/>
        <w:color w:val="FFFFFF"/>
      </w:rPr>
      <w:tblPr/>
      <w:tcPr>
        <w:tcBorders>
          <w:top w:val="single" w:color="B3CC82" w:sz="8" w:space="0"/>
          <w:left w:val="single" w:color="B3CC82" w:sz="8" w:space="0"/>
          <w:bottom w:val="single" w:color="B3CC82" w:sz="8" w:space="0"/>
          <w:right w:val="single" w:color="B3CC82" w:sz="8" w:space="0"/>
          <w:insideH w:val="nil"/>
          <w:insideV w:val="nil"/>
        </w:tcBorders>
        <w:shd w:val="clear" w:color="auto" w:fill="9BBB59"/>
      </w:tcPr>
    </w:tblStylePr>
    <w:tblStylePr w:type="lastRow">
      <w:pPr>
        <w:spacing w:before="0" w:after="0" w:line="240" w:lineRule="auto"/>
      </w:pPr>
      <w:rPr>
        <w:b/>
        <w:bCs/>
      </w:rPr>
      <w:tblPr/>
      <w:tcPr>
        <w:tcBorders>
          <w:top w:val="double" w:color="B3CC82" w:sz="6" w:space="0"/>
          <w:left w:val="single" w:color="B3CC82" w:sz="8" w:space="0"/>
          <w:bottom w:val="single" w:color="B3CC82" w:sz="8" w:space="0"/>
          <w:right w:val="single" w:color="B3CC82" w:sz="8" w:space="0"/>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176">
    <w:name w:val="Medium Shading 1 Accent 4"/>
    <w:basedOn w:val="12"/>
    <w:qFormat/>
    <w:uiPriority w:val="63"/>
    <w:tblPr>
      <w:tblBorders>
        <w:top w:val="single" w:color="9F8AB9" w:sz="8" w:space="0"/>
        <w:left w:val="single" w:color="9F8AB9" w:sz="8" w:space="0"/>
        <w:bottom w:val="single" w:color="9F8AB9" w:sz="8" w:space="0"/>
        <w:right w:val="single" w:color="9F8AB9" w:sz="8" w:space="0"/>
        <w:insideH w:val="single" w:color="9F8AB9" w:sz="8" w:space="0"/>
      </w:tblBorders>
    </w:tblPr>
    <w:tblStylePr w:type="firstRow">
      <w:pPr>
        <w:spacing w:before="0" w:after="0" w:line="240" w:lineRule="auto"/>
      </w:pPr>
      <w:rPr>
        <w:b/>
        <w:bCs/>
        <w:color w:val="FFFFFF"/>
      </w:rPr>
      <w:tblPr/>
      <w:tcPr>
        <w:tcBorders>
          <w:top w:val="single" w:color="9F8AB9" w:sz="8" w:space="0"/>
          <w:left w:val="single" w:color="9F8AB9" w:sz="8" w:space="0"/>
          <w:bottom w:val="single" w:color="9F8AB9" w:sz="8" w:space="0"/>
          <w:right w:val="single" w:color="9F8AB9" w:sz="8" w:space="0"/>
          <w:insideH w:val="nil"/>
          <w:insideV w:val="nil"/>
        </w:tcBorders>
        <w:shd w:val="clear" w:color="auto" w:fill="8064A2"/>
      </w:tcPr>
    </w:tblStylePr>
    <w:tblStylePr w:type="lastRow">
      <w:pPr>
        <w:spacing w:before="0" w:after="0" w:line="240" w:lineRule="auto"/>
      </w:pPr>
      <w:rPr>
        <w:b/>
        <w:bCs/>
      </w:rPr>
      <w:tblPr/>
      <w:tcPr>
        <w:tcBorders>
          <w:top w:val="double" w:color="9F8AB9" w:sz="6" w:space="0"/>
          <w:left w:val="single" w:color="9F8AB9" w:sz="8" w:space="0"/>
          <w:bottom w:val="single" w:color="9F8AB9" w:sz="8" w:space="0"/>
          <w:right w:val="single" w:color="9F8AB9" w:sz="8" w:space="0"/>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177">
    <w:name w:val="Medium Shading 1 Accent 5"/>
    <w:basedOn w:val="12"/>
    <w:qFormat/>
    <w:uiPriority w:val="63"/>
    <w:tblPr>
      <w:tblBorders>
        <w:top w:val="single" w:color="78C0D4" w:sz="8" w:space="0"/>
        <w:left w:val="single" w:color="78C0D4" w:sz="8" w:space="0"/>
        <w:bottom w:val="single" w:color="78C0D4" w:sz="8" w:space="0"/>
        <w:right w:val="single" w:color="78C0D4" w:sz="8" w:space="0"/>
        <w:insideH w:val="single" w:color="78C0D4" w:sz="8" w:space="0"/>
      </w:tblBorders>
    </w:tblPr>
    <w:tblStylePr w:type="firstRow">
      <w:pPr>
        <w:spacing w:before="0" w:after="0" w:line="240" w:lineRule="auto"/>
      </w:pPr>
      <w:rPr>
        <w:b/>
        <w:bCs/>
        <w:color w:val="FFFFFF"/>
      </w:rPr>
      <w:tblPr/>
      <w:tcPr>
        <w:tcBorders>
          <w:top w:val="single" w:color="78C0D4" w:sz="8" w:space="0"/>
          <w:left w:val="single" w:color="78C0D4" w:sz="8" w:space="0"/>
          <w:bottom w:val="single" w:color="78C0D4" w:sz="8" w:space="0"/>
          <w:right w:val="single" w:color="78C0D4" w:sz="8" w:space="0"/>
          <w:insideH w:val="nil"/>
          <w:insideV w:val="nil"/>
        </w:tcBorders>
        <w:shd w:val="clear" w:color="auto" w:fill="4BACC6"/>
      </w:tcPr>
    </w:tblStylePr>
    <w:tblStylePr w:type="lastRow">
      <w:pPr>
        <w:spacing w:before="0" w:after="0" w:line="240" w:lineRule="auto"/>
      </w:pPr>
      <w:rPr>
        <w:b/>
        <w:bCs/>
      </w:rPr>
      <w:tblPr/>
      <w:tcPr>
        <w:tcBorders>
          <w:top w:val="double" w:color="78C0D4" w:sz="6" w:space="0"/>
          <w:left w:val="single" w:color="78C0D4" w:sz="8" w:space="0"/>
          <w:bottom w:val="single" w:color="78C0D4" w:sz="8" w:space="0"/>
          <w:right w:val="single" w:color="78C0D4" w:sz="8" w:space="0"/>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178">
    <w:name w:val="Medium Shading 1 Accent 6"/>
    <w:basedOn w:val="12"/>
    <w:qFormat/>
    <w:uiPriority w:val="63"/>
    <w:tblPr>
      <w:tblBorders>
        <w:top w:val="single" w:color="F9B074" w:sz="8" w:space="0"/>
        <w:left w:val="single" w:color="F9B074" w:sz="8" w:space="0"/>
        <w:bottom w:val="single" w:color="F9B074" w:sz="8" w:space="0"/>
        <w:right w:val="single" w:color="F9B074" w:sz="8" w:space="0"/>
        <w:insideH w:val="single" w:color="F9B074" w:sz="8" w:space="0"/>
      </w:tblBorders>
    </w:tblPr>
    <w:tblStylePr w:type="firstRow">
      <w:pPr>
        <w:spacing w:before="0" w:after="0" w:line="240" w:lineRule="auto"/>
      </w:pPr>
      <w:rPr>
        <w:b/>
        <w:bCs/>
        <w:color w:val="FFFFFF"/>
      </w:rPr>
      <w:tblPr/>
      <w:tcPr>
        <w:tcBorders>
          <w:top w:val="single" w:color="F9B074" w:sz="8" w:space="0"/>
          <w:left w:val="single" w:color="F9B074" w:sz="8" w:space="0"/>
          <w:bottom w:val="single" w:color="F9B074" w:sz="8" w:space="0"/>
          <w:right w:val="single" w:color="F9B074" w:sz="8" w:space="0"/>
          <w:insideH w:val="nil"/>
          <w:insideV w:val="nil"/>
        </w:tcBorders>
        <w:shd w:val="clear" w:color="auto" w:fill="F79646"/>
      </w:tcPr>
    </w:tblStylePr>
    <w:tblStylePr w:type="lastRow">
      <w:pPr>
        <w:spacing w:before="0" w:after="0" w:line="240" w:lineRule="auto"/>
      </w:pPr>
      <w:rPr>
        <w:b/>
        <w:bCs/>
      </w:rPr>
      <w:tblPr/>
      <w:tcPr>
        <w:tcBorders>
          <w:top w:val="double" w:color="F9B074" w:sz="6" w:space="0"/>
          <w:left w:val="single" w:color="F9B074" w:sz="8" w:space="0"/>
          <w:bottom w:val="single" w:color="F9B074" w:sz="8" w:space="0"/>
          <w:right w:val="single" w:color="F9B074" w:sz="8" w:space="0"/>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179">
    <w:name w:val="Medium Shading 2"/>
    <w:basedOn w:val="12"/>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single" w:color="auto" w:sz="18" w:space="0"/>
          <w:bottom w:val="nil"/>
          <w:right w:val="nil"/>
          <w:insideH w:val="nil"/>
          <w:insideV w:val="nil"/>
        </w:tcBorders>
        <w:shd w:val="clear" w:color="auto" w:fill="000000"/>
      </w:tcPr>
    </w:tblStylePr>
    <w:tblStylePr w:type="lastRow">
      <w:pPr>
        <w:spacing w:before="0" w:after="0" w:line="240" w:lineRule="auto"/>
      </w:pPr>
      <w:rPr>
        <w:color w:val="auto"/>
      </w:rPr>
      <w:tblPr/>
      <w:tcPr>
        <w:tcBorders>
          <w:top w:val="double" w:color="auto" w:sz="6" w:space="0"/>
          <w:left w:val="single" w:color="auto" w:sz="18" w:space="0"/>
          <w:bottom w:val="nil"/>
          <w:right w:val="nil"/>
          <w:insideH w:val="nil"/>
          <w:insideV w:val="nil"/>
        </w:tcBorders>
        <w:shd w:val="clear" w:color="auto" w:fill="FFFFFF"/>
      </w:tcPr>
    </w:tblStylePr>
    <w:tblStylePr w:type="firstCol">
      <w:rPr>
        <w:b/>
        <w:bCs/>
        <w:color w:val="FFFFFF"/>
      </w:rPr>
      <w:tblPr/>
      <w:tcPr>
        <w:tcBorders>
          <w:top w:val="nil"/>
          <w:left w:val="single" w:color="auto" w:sz="18" w:space="0"/>
          <w:bottom w:val="nil"/>
          <w:right w:val="nil"/>
          <w:insideH w:val="nil"/>
          <w:insideV w:val="nil"/>
        </w:tcBorders>
        <w:shd w:val="clear" w:color="auto" w:fill="000000"/>
      </w:tcPr>
    </w:tblStylePr>
    <w:tblStylePr w:type="lastCol">
      <w:rPr>
        <w:b/>
        <w:bCs/>
        <w:color w:val="FFFFFF"/>
      </w:rPr>
      <w:tblPr/>
      <w:tcPr>
        <w:tcBorders>
          <w:bottom w:val="nil"/>
          <w:right w:val="nil"/>
          <w:insideH w:val="nil"/>
          <w:insideV w:val="nil"/>
        </w:tcBorders>
        <w:shd w:val="clear" w:color="auto" w:fill="000000"/>
      </w:tcPr>
    </w:tblStylePr>
    <w:tblStylePr w:type="band1Vert">
      <w:tblPr/>
      <w:tcPr>
        <w:tcBorders>
          <w:bottom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single" w:color="auto" w:sz="18" w:space="0"/>
          <w:bottom w:val="nil"/>
          <w:right w:val="nil"/>
          <w:insideH w:val="nil"/>
          <w:insideV w:val="nil"/>
        </w:tcBorders>
      </w:tcPr>
    </w:tblStylePr>
    <w:tblStylePr w:type="nwCell">
      <w:rPr>
        <w:color w:val="FFFFFF"/>
      </w:rPr>
      <w:tblPr/>
      <w:tcPr>
        <w:tcBorders>
          <w:top w:val="single" w:color="auto" w:sz="18" w:space="0"/>
          <w:left w:val="single" w:color="auto" w:sz="18" w:space="0"/>
          <w:bottom w:val="nil"/>
          <w:right w:val="nil"/>
          <w:insideH w:val="nil"/>
          <w:insideV w:val="nil"/>
        </w:tcBorders>
      </w:tcPr>
    </w:tblStylePr>
  </w:style>
  <w:style w:type="table" w:styleId="180">
    <w:name w:val="Medium Shading 2 Accent 1"/>
    <w:basedOn w:val="12"/>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single" w:color="auto" w:sz="18" w:space="0"/>
          <w:bottom w:val="nil"/>
          <w:right w:val="nil"/>
          <w:insideH w:val="nil"/>
          <w:insideV w:val="nil"/>
        </w:tcBorders>
        <w:shd w:val="clear" w:color="auto" w:fill="4F81BD"/>
      </w:tcPr>
    </w:tblStylePr>
    <w:tblStylePr w:type="lastRow">
      <w:pPr>
        <w:spacing w:before="0" w:after="0" w:line="240" w:lineRule="auto"/>
      </w:pPr>
      <w:rPr>
        <w:color w:val="auto"/>
      </w:rPr>
      <w:tblPr/>
      <w:tcPr>
        <w:tcBorders>
          <w:top w:val="double" w:color="auto" w:sz="6" w:space="0"/>
          <w:left w:val="single" w:color="auto" w:sz="18" w:space="0"/>
          <w:bottom w:val="nil"/>
          <w:right w:val="nil"/>
          <w:insideH w:val="nil"/>
          <w:insideV w:val="nil"/>
        </w:tcBorders>
        <w:shd w:val="clear" w:color="auto" w:fill="FFFFFF"/>
      </w:tcPr>
    </w:tblStylePr>
    <w:tblStylePr w:type="firstCol">
      <w:rPr>
        <w:b/>
        <w:bCs/>
        <w:color w:val="FFFFFF"/>
      </w:rPr>
      <w:tblPr/>
      <w:tcPr>
        <w:tcBorders>
          <w:top w:val="nil"/>
          <w:left w:val="single" w:color="auto" w:sz="18" w:space="0"/>
          <w:bottom w:val="nil"/>
          <w:right w:val="nil"/>
          <w:insideH w:val="nil"/>
          <w:insideV w:val="nil"/>
        </w:tcBorders>
        <w:shd w:val="clear" w:color="auto" w:fill="4F81BD"/>
      </w:tcPr>
    </w:tblStylePr>
    <w:tblStylePr w:type="lastCol">
      <w:rPr>
        <w:b/>
        <w:bCs/>
        <w:color w:val="FFFFFF"/>
      </w:rPr>
      <w:tblPr/>
      <w:tcPr>
        <w:tcBorders>
          <w:bottom w:val="nil"/>
          <w:right w:val="nil"/>
          <w:insideH w:val="nil"/>
          <w:insideV w:val="nil"/>
        </w:tcBorders>
        <w:shd w:val="clear" w:color="auto" w:fill="4F81BD"/>
      </w:tcPr>
    </w:tblStylePr>
    <w:tblStylePr w:type="band1Vert">
      <w:tblPr/>
      <w:tcPr>
        <w:tcBorders>
          <w:bottom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single" w:color="auto" w:sz="18" w:space="0"/>
          <w:bottom w:val="nil"/>
          <w:right w:val="nil"/>
          <w:insideH w:val="nil"/>
          <w:insideV w:val="nil"/>
        </w:tcBorders>
      </w:tcPr>
    </w:tblStylePr>
    <w:tblStylePr w:type="nwCell">
      <w:rPr>
        <w:color w:val="FFFFFF"/>
      </w:rPr>
      <w:tblPr/>
      <w:tcPr>
        <w:tcBorders>
          <w:top w:val="single" w:color="auto" w:sz="18" w:space="0"/>
          <w:left w:val="single" w:color="auto" w:sz="18" w:space="0"/>
          <w:bottom w:val="nil"/>
          <w:right w:val="nil"/>
          <w:insideH w:val="nil"/>
          <w:insideV w:val="nil"/>
        </w:tcBorders>
      </w:tcPr>
    </w:tblStylePr>
  </w:style>
  <w:style w:type="table" w:styleId="181">
    <w:name w:val="Medium Shading 2 Accent 2"/>
    <w:basedOn w:val="12"/>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single" w:color="auto" w:sz="18" w:space="0"/>
          <w:bottom w:val="nil"/>
          <w:right w:val="nil"/>
          <w:insideH w:val="nil"/>
          <w:insideV w:val="nil"/>
        </w:tcBorders>
        <w:shd w:val="clear" w:color="auto" w:fill="C0504D"/>
      </w:tcPr>
    </w:tblStylePr>
    <w:tblStylePr w:type="lastRow">
      <w:pPr>
        <w:spacing w:before="0" w:after="0" w:line="240" w:lineRule="auto"/>
      </w:pPr>
      <w:rPr>
        <w:color w:val="auto"/>
      </w:rPr>
      <w:tblPr/>
      <w:tcPr>
        <w:tcBorders>
          <w:top w:val="double" w:color="auto" w:sz="6" w:space="0"/>
          <w:left w:val="single" w:color="auto" w:sz="18" w:space="0"/>
          <w:bottom w:val="nil"/>
          <w:right w:val="nil"/>
          <w:insideH w:val="nil"/>
          <w:insideV w:val="nil"/>
        </w:tcBorders>
        <w:shd w:val="clear" w:color="auto" w:fill="FFFFFF"/>
      </w:tcPr>
    </w:tblStylePr>
    <w:tblStylePr w:type="firstCol">
      <w:rPr>
        <w:b/>
        <w:bCs/>
        <w:color w:val="FFFFFF"/>
      </w:rPr>
      <w:tblPr/>
      <w:tcPr>
        <w:tcBorders>
          <w:top w:val="nil"/>
          <w:left w:val="single" w:color="auto" w:sz="18" w:space="0"/>
          <w:bottom w:val="nil"/>
          <w:right w:val="nil"/>
          <w:insideH w:val="nil"/>
          <w:insideV w:val="nil"/>
        </w:tcBorders>
        <w:shd w:val="clear" w:color="auto" w:fill="C0504D"/>
      </w:tcPr>
    </w:tblStylePr>
    <w:tblStylePr w:type="lastCol">
      <w:rPr>
        <w:b/>
        <w:bCs/>
        <w:color w:val="FFFFFF"/>
      </w:rPr>
      <w:tblPr/>
      <w:tcPr>
        <w:tcBorders>
          <w:bottom w:val="nil"/>
          <w:right w:val="nil"/>
          <w:insideH w:val="nil"/>
          <w:insideV w:val="nil"/>
        </w:tcBorders>
        <w:shd w:val="clear" w:color="auto" w:fill="C0504D"/>
      </w:tcPr>
    </w:tblStylePr>
    <w:tblStylePr w:type="band1Vert">
      <w:tblPr/>
      <w:tcPr>
        <w:tcBorders>
          <w:bottom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single" w:color="auto" w:sz="18" w:space="0"/>
          <w:bottom w:val="nil"/>
          <w:right w:val="nil"/>
          <w:insideH w:val="nil"/>
          <w:insideV w:val="nil"/>
        </w:tcBorders>
      </w:tcPr>
    </w:tblStylePr>
    <w:tblStylePr w:type="nwCell">
      <w:rPr>
        <w:color w:val="FFFFFF"/>
      </w:rPr>
      <w:tblPr/>
      <w:tcPr>
        <w:tcBorders>
          <w:top w:val="single" w:color="auto" w:sz="18" w:space="0"/>
          <w:left w:val="single" w:color="auto" w:sz="18" w:space="0"/>
          <w:bottom w:val="nil"/>
          <w:right w:val="nil"/>
          <w:insideH w:val="nil"/>
          <w:insideV w:val="nil"/>
        </w:tcBorders>
      </w:tcPr>
    </w:tblStylePr>
  </w:style>
  <w:style w:type="table" w:styleId="182">
    <w:name w:val="Medium Shading 2 Accent 3"/>
    <w:basedOn w:val="12"/>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single" w:color="auto" w:sz="18" w:space="0"/>
          <w:bottom w:val="nil"/>
          <w:right w:val="nil"/>
          <w:insideH w:val="nil"/>
          <w:insideV w:val="nil"/>
        </w:tcBorders>
        <w:shd w:val="clear" w:color="auto" w:fill="9BBB59"/>
      </w:tcPr>
    </w:tblStylePr>
    <w:tblStylePr w:type="lastRow">
      <w:pPr>
        <w:spacing w:before="0" w:after="0" w:line="240" w:lineRule="auto"/>
      </w:pPr>
      <w:rPr>
        <w:color w:val="auto"/>
      </w:rPr>
      <w:tblPr/>
      <w:tcPr>
        <w:tcBorders>
          <w:top w:val="double" w:color="auto" w:sz="6" w:space="0"/>
          <w:left w:val="single" w:color="auto" w:sz="18" w:space="0"/>
          <w:bottom w:val="nil"/>
          <w:right w:val="nil"/>
          <w:insideH w:val="nil"/>
          <w:insideV w:val="nil"/>
        </w:tcBorders>
        <w:shd w:val="clear" w:color="auto" w:fill="FFFFFF"/>
      </w:tcPr>
    </w:tblStylePr>
    <w:tblStylePr w:type="firstCol">
      <w:rPr>
        <w:b/>
        <w:bCs/>
        <w:color w:val="FFFFFF"/>
      </w:rPr>
      <w:tblPr/>
      <w:tcPr>
        <w:tcBorders>
          <w:top w:val="nil"/>
          <w:left w:val="single" w:color="auto" w:sz="18" w:space="0"/>
          <w:bottom w:val="nil"/>
          <w:right w:val="nil"/>
          <w:insideH w:val="nil"/>
          <w:insideV w:val="nil"/>
        </w:tcBorders>
        <w:shd w:val="clear" w:color="auto" w:fill="9BBB59"/>
      </w:tcPr>
    </w:tblStylePr>
    <w:tblStylePr w:type="lastCol">
      <w:rPr>
        <w:b/>
        <w:bCs/>
        <w:color w:val="FFFFFF"/>
      </w:rPr>
      <w:tblPr/>
      <w:tcPr>
        <w:tcBorders>
          <w:bottom w:val="nil"/>
          <w:right w:val="nil"/>
          <w:insideH w:val="nil"/>
          <w:insideV w:val="nil"/>
        </w:tcBorders>
        <w:shd w:val="clear" w:color="auto" w:fill="9BBB59"/>
      </w:tcPr>
    </w:tblStylePr>
    <w:tblStylePr w:type="band1Vert">
      <w:tblPr/>
      <w:tcPr>
        <w:tcBorders>
          <w:bottom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single" w:color="auto" w:sz="18" w:space="0"/>
          <w:bottom w:val="nil"/>
          <w:right w:val="nil"/>
          <w:insideH w:val="nil"/>
          <w:insideV w:val="nil"/>
        </w:tcBorders>
      </w:tcPr>
    </w:tblStylePr>
    <w:tblStylePr w:type="nwCell">
      <w:rPr>
        <w:color w:val="FFFFFF"/>
      </w:rPr>
      <w:tblPr/>
      <w:tcPr>
        <w:tcBorders>
          <w:top w:val="single" w:color="auto" w:sz="18" w:space="0"/>
          <w:left w:val="single" w:color="auto" w:sz="18" w:space="0"/>
          <w:bottom w:val="nil"/>
          <w:right w:val="nil"/>
          <w:insideH w:val="nil"/>
          <w:insideV w:val="nil"/>
        </w:tcBorders>
      </w:tcPr>
    </w:tblStylePr>
  </w:style>
  <w:style w:type="table" w:styleId="183">
    <w:name w:val="Medium Shading 2 Accent 4"/>
    <w:basedOn w:val="12"/>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single" w:color="auto" w:sz="18" w:space="0"/>
          <w:bottom w:val="nil"/>
          <w:right w:val="nil"/>
          <w:insideH w:val="nil"/>
          <w:insideV w:val="nil"/>
        </w:tcBorders>
        <w:shd w:val="clear" w:color="auto" w:fill="8064A2"/>
      </w:tcPr>
    </w:tblStylePr>
    <w:tblStylePr w:type="lastRow">
      <w:pPr>
        <w:spacing w:before="0" w:after="0" w:line="240" w:lineRule="auto"/>
      </w:pPr>
      <w:rPr>
        <w:color w:val="auto"/>
      </w:rPr>
      <w:tblPr/>
      <w:tcPr>
        <w:tcBorders>
          <w:top w:val="double" w:color="auto" w:sz="6" w:space="0"/>
          <w:left w:val="single" w:color="auto" w:sz="18" w:space="0"/>
          <w:bottom w:val="nil"/>
          <w:right w:val="nil"/>
          <w:insideH w:val="nil"/>
          <w:insideV w:val="nil"/>
        </w:tcBorders>
        <w:shd w:val="clear" w:color="auto" w:fill="FFFFFF"/>
      </w:tcPr>
    </w:tblStylePr>
    <w:tblStylePr w:type="firstCol">
      <w:rPr>
        <w:b/>
        <w:bCs/>
        <w:color w:val="FFFFFF"/>
      </w:rPr>
      <w:tblPr/>
      <w:tcPr>
        <w:tcBorders>
          <w:top w:val="nil"/>
          <w:left w:val="single" w:color="auto" w:sz="18" w:space="0"/>
          <w:bottom w:val="nil"/>
          <w:right w:val="nil"/>
          <w:insideH w:val="nil"/>
          <w:insideV w:val="nil"/>
        </w:tcBorders>
        <w:shd w:val="clear" w:color="auto" w:fill="8064A2"/>
      </w:tcPr>
    </w:tblStylePr>
    <w:tblStylePr w:type="lastCol">
      <w:rPr>
        <w:b/>
        <w:bCs/>
        <w:color w:val="FFFFFF"/>
      </w:rPr>
      <w:tblPr/>
      <w:tcPr>
        <w:tcBorders>
          <w:bottom w:val="nil"/>
          <w:right w:val="nil"/>
          <w:insideH w:val="nil"/>
          <w:insideV w:val="nil"/>
        </w:tcBorders>
        <w:shd w:val="clear" w:color="auto" w:fill="8064A2"/>
      </w:tcPr>
    </w:tblStylePr>
    <w:tblStylePr w:type="band1Vert">
      <w:tblPr/>
      <w:tcPr>
        <w:tcBorders>
          <w:bottom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single" w:color="auto" w:sz="18" w:space="0"/>
          <w:bottom w:val="nil"/>
          <w:right w:val="nil"/>
          <w:insideH w:val="nil"/>
          <w:insideV w:val="nil"/>
        </w:tcBorders>
      </w:tcPr>
    </w:tblStylePr>
    <w:tblStylePr w:type="nwCell">
      <w:rPr>
        <w:color w:val="FFFFFF"/>
      </w:rPr>
      <w:tblPr/>
      <w:tcPr>
        <w:tcBorders>
          <w:top w:val="single" w:color="auto" w:sz="18" w:space="0"/>
          <w:left w:val="single" w:color="auto" w:sz="18" w:space="0"/>
          <w:bottom w:val="nil"/>
          <w:right w:val="nil"/>
          <w:insideH w:val="nil"/>
          <w:insideV w:val="nil"/>
        </w:tcBorders>
      </w:tcPr>
    </w:tblStylePr>
  </w:style>
  <w:style w:type="table" w:styleId="184">
    <w:name w:val="Medium Shading 2 Accent 5"/>
    <w:basedOn w:val="12"/>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single" w:color="auto" w:sz="18" w:space="0"/>
          <w:bottom w:val="nil"/>
          <w:right w:val="nil"/>
          <w:insideH w:val="nil"/>
          <w:insideV w:val="nil"/>
        </w:tcBorders>
        <w:shd w:val="clear" w:color="auto" w:fill="4BACC6"/>
      </w:tcPr>
    </w:tblStylePr>
    <w:tblStylePr w:type="lastRow">
      <w:pPr>
        <w:spacing w:before="0" w:after="0" w:line="240" w:lineRule="auto"/>
      </w:pPr>
      <w:rPr>
        <w:color w:val="auto"/>
      </w:rPr>
      <w:tblPr/>
      <w:tcPr>
        <w:tcBorders>
          <w:top w:val="double" w:color="auto" w:sz="6" w:space="0"/>
          <w:left w:val="single" w:color="auto" w:sz="18" w:space="0"/>
          <w:bottom w:val="nil"/>
          <w:right w:val="nil"/>
          <w:insideH w:val="nil"/>
          <w:insideV w:val="nil"/>
        </w:tcBorders>
        <w:shd w:val="clear" w:color="auto" w:fill="FFFFFF"/>
      </w:tcPr>
    </w:tblStylePr>
    <w:tblStylePr w:type="firstCol">
      <w:rPr>
        <w:b/>
        <w:bCs/>
        <w:color w:val="FFFFFF"/>
      </w:rPr>
      <w:tblPr/>
      <w:tcPr>
        <w:tcBorders>
          <w:top w:val="nil"/>
          <w:left w:val="single" w:color="auto" w:sz="18" w:space="0"/>
          <w:bottom w:val="nil"/>
          <w:right w:val="nil"/>
          <w:insideH w:val="nil"/>
          <w:insideV w:val="nil"/>
        </w:tcBorders>
        <w:shd w:val="clear" w:color="auto" w:fill="4BACC6"/>
      </w:tcPr>
    </w:tblStylePr>
    <w:tblStylePr w:type="lastCol">
      <w:rPr>
        <w:b/>
        <w:bCs/>
        <w:color w:val="FFFFFF"/>
      </w:rPr>
      <w:tblPr/>
      <w:tcPr>
        <w:tcBorders>
          <w:bottom w:val="nil"/>
          <w:right w:val="nil"/>
          <w:insideH w:val="nil"/>
          <w:insideV w:val="nil"/>
        </w:tcBorders>
        <w:shd w:val="clear" w:color="auto" w:fill="4BACC6"/>
      </w:tcPr>
    </w:tblStylePr>
    <w:tblStylePr w:type="band1Vert">
      <w:tblPr/>
      <w:tcPr>
        <w:tcBorders>
          <w:bottom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single" w:color="auto" w:sz="18" w:space="0"/>
          <w:bottom w:val="nil"/>
          <w:right w:val="nil"/>
          <w:insideH w:val="nil"/>
          <w:insideV w:val="nil"/>
        </w:tcBorders>
      </w:tcPr>
    </w:tblStylePr>
    <w:tblStylePr w:type="nwCell">
      <w:rPr>
        <w:color w:val="FFFFFF"/>
      </w:rPr>
      <w:tblPr/>
      <w:tcPr>
        <w:tcBorders>
          <w:top w:val="single" w:color="auto" w:sz="18" w:space="0"/>
          <w:left w:val="single" w:color="auto" w:sz="18" w:space="0"/>
          <w:bottom w:val="nil"/>
          <w:right w:val="nil"/>
          <w:insideH w:val="nil"/>
          <w:insideV w:val="nil"/>
        </w:tcBorders>
      </w:tcPr>
    </w:tblStylePr>
  </w:style>
  <w:style w:type="table" w:styleId="185">
    <w:name w:val="Medium Shading 2 Accent 6"/>
    <w:basedOn w:val="12"/>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single" w:color="auto" w:sz="18" w:space="0"/>
          <w:bottom w:val="nil"/>
          <w:right w:val="nil"/>
          <w:insideH w:val="nil"/>
          <w:insideV w:val="nil"/>
        </w:tcBorders>
        <w:shd w:val="clear" w:color="auto" w:fill="F79646"/>
      </w:tcPr>
    </w:tblStylePr>
    <w:tblStylePr w:type="lastRow">
      <w:pPr>
        <w:spacing w:before="0" w:after="0" w:line="240" w:lineRule="auto"/>
      </w:pPr>
      <w:rPr>
        <w:color w:val="auto"/>
      </w:rPr>
      <w:tblPr/>
      <w:tcPr>
        <w:tcBorders>
          <w:top w:val="double" w:color="auto" w:sz="6" w:space="0"/>
          <w:left w:val="single" w:color="auto" w:sz="18" w:space="0"/>
          <w:bottom w:val="nil"/>
          <w:right w:val="nil"/>
          <w:insideH w:val="nil"/>
          <w:insideV w:val="nil"/>
        </w:tcBorders>
        <w:shd w:val="clear" w:color="auto" w:fill="FFFFFF"/>
      </w:tcPr>
    </w:tblStylePr>
    <w:tblStylePr w:type="firstCol">
      <w:rPr>
        <w:b/>
        <w:bCs/>
        <w:color w:val="FFFFFF"/>
      </w:rPr>
      <w:tblPr/>
      <w:tcPr>
        <w:tcBorders>
          <w:top w:val="nil"/>
          <w:left w:val="single" w:color="auto" w:sz="18" w:space="0"/>
          <w:bottom w:val="nil"/>
          <w:right w:val="nil"/>
          <w:insideH w:val="nil"/>
          <w:insideV w:val="nil"/>
        </w:tcBorders>
        <w:shd w:val="clear" w:color="auto" w:fill="F79646"/>
      </w:tcPr>
    </w:tblStylePr>
    <w:tblStylePr w:type="lastCol">
      <w:rPr>
        <w:b/>
        <w:bCs/>
        <w:color w:val="FFFFFF"/>
      </w:rPr>
      <w:tblPr/>
      <w:tcPr>
        <w:tcBorders>
          <w:bottom w:val="nil"/>
          <w:right w:val="nil"/>
          <w:insideH w:val="nil"/>
          <w:insideV w:val="nil"/>
        </w:tcBorders>
        <w:shd w:val="clear" w:color="auto" w:fill="F79646"/>
      </w:tcPr>
    </w:tblStylePr>
    <w:tblStylePr w:type="band1Vert">
      <w:tblPr/>
      <w:tcPr>
        <w:tcBorders>
          <w:bottom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single" w:color="auto" w:sz="18" w:space="0"/>
          <w:bottom w:val="nil"/>
          <w:right w:val="nil"/>
          <w:insideH w:val="nil"/>
          <w:insideV w:val="nil"/>
        </w:tcBorders>
      </w:tcPr>
    </w:tblStylePr>
    <w:tblStylePr w:type="nwCell">
      <w:rPr>
        <w:color w:val="FFFFFF"/>
      </w:rPr>
      <w:tblPr/>
      <w:tcPr>
        <w:tcBorders>
          <w:top w:val="single" w:color="auto" w:sz="18" w:space="0"/>
          <w:left w:val="single" w:color="auto" w:sz="18" w:space="0"/>
          <w:bottom w:val="nil"/>
          <w:right w:val="nil"/>
          <w:insideH w:val="nil"/>
          <w:insideV w:val="nil"/>
        </w:tcBorders>
      </w:tcPr>
    </w:tblStylePr>
  </w:style>
  <w:style w:type="table" w:styleId="186">
    <w:name w:val="Medium List 1"/>
    <w:basedOn w:val="12"/>
    <w:qFormat/>
    <w:uiPriority w:val="65"/>
    <w:rPr>
      <w:color w:val="000000"/>
    </w:rPr>
    <w:tblPr>
      <w:tblBorders>
        <w:top w:val="single" w:color="000000" w:sz="8" w:space="0"/>
        <w:bottom w:val="single" w:color="000000" w:sz="8" w:space="0"/>
      </w:tblBorders>
    </w:tblPr>
    <w:tblStylePr w:type="firstRow">
      <w:rPr>
        <w:rFonts w:cs="Times New Roman"/>
      </w:rPr>
      <w:tblPr/>
      <w:tcPr>
        <w:tcBorders>
          <w:top w:val="nil"/>
          <w:left w:val="single" w:color="000000" w:sz="8" w:space="0"/>
        </w:tcBorders>
      </w:tcPr>
    </w:tblStylePr>
    <w:tblStylePr w:type="lastRow">
      <w:rPr>
        <w:b/>
        <w:bCs/>
        <w:color w:val="1F497D"/>
      </w:rPr>
      <w:tblPr/>
      <w:tcPr>
        <w:tcBorders>
          <w:top w:val="single" w:color="000000" w:sz="8" w:space="0"/>
          <w:left w:val="single" w:color="000000" w:sz="8" w:space="0"/>
        </w:tcBorders>
      </w:tcPr>
    </w:tblStylePr>
    <w:tblStylePr w:type="firstCol">
      <w:rPr>
        <w:b/>
        <w:bCs/>
      </w:rPr>
    </w:tblStylePr>
    <w:tblStylePr w:type="lastCol">
      <w:rPr>
        <w:b/>
        <w:bCs/>
      </w:rPr>
      <w:tblPr/>
      <w:tcPr>
        <w:tcBorders>
          <w:top w:val="single" w:color="000000" w:sz="8" w:space="0"/>
          <w:left w:val="single" w:color="000000" w:sz="8" w:space="0"/>
        </w:tcBorders>
      </w:tcPr>
    </w:tblStylePr>
    <w:tblStylePr w:type="band1Vert">
      <w:tblPr/>
      <w:tcPr>
        <w:shd w:val="clear" w:color="auto" w:fill="C0C0C0"/>
      </w:tcPr>
    </w:tblStylePr>
    <w:tblStylePr w:type="band1Horz">
      <w:tblPr/>
      <w:tcPr>
        <w:shd w:val="clear" w:color="auto" w:fill="C0C0C0"/>
      </w:tcPr>
    </w:tblStylePr>
  </w:style>
  <w:style w:type="table" w:styleId="187">
    <w:name w:val="Medium List 1 Accent 1"/>
    <w:basedOn w:val="12"/>
    <w:qFormat/>
    <w:uiPriority w:val="65"/>
    <w:rPr>
      <w:color w:val="000000"/>
    </w:rPr>
    <w:tblPr>
      <w:tblBorders>
        <w:top w:val="single" w:color="4F81BD" w:sz="8" w:space="0"/>
        <w:bottom w:val="single" w:color="4F81BD" w:sz="8" w:space="0"/>
      </w:tblBorders>
    </w:tblPr>
    <w:tblStylePr w:type="firstRow">
      <w:rPr>
        <w:rFonts w:cs="Times New Roman"/>
      </w:rPr>
      <w:tblPr/>
      <w:tcPr>
        <w:tcBorders>
          <w:top w:val="nil"/>
          <w:left w:val="single" w:color="4F81BD" w:sz="8" w:space="0"/>
        </w:tcBorders>
      </w:tcPr>
    </w:tblStylePr>
    <w:tblStylePr w:type="lastRow">
      <w:rPr>
        <w:b/>
        <w:bCs/>
        <w:color w:val="1F497D"/>
      </w:rPr>
      <w:tblPr/>
      <w:tcPr>
        <w:tcBorders>
          <w:top w:val="single" w:color="4F81BD" w:sz="8" w:space="0"/>
          <w:left w:val="single" w:color="4F81BD" w:sz="8" w:space="0"/>
        </w:tcBorders>
      </w:tcPr>
    </w:tblStylePr>
    <w:tblStylePr w:type="firstCol">
      <w:rPr>
        <w:b/>
        <w:bCs/>
      </w:rPr>
    </w:tblStylePr>
    <w:tblStylePr w:type="lastCol">
      <w:rPr>
        <w:b/>
        <w:bCs/>
      </w:rPr>
      <w:tblPr/>
      <w:tcPr>
        <w:tcBorders>
          <w:top w:val="single" w:color="4F81BD" w:sz="8" w:space="0"/>
          <w:left w:val="single" w:color="4F81BD" w:sz="8" w:space="0"/>
        </w:tcBorders>
      </w:tcPr>
    </w:tblStylePr>
    <w:tblStylePr w:type="band1Vert">
      <w:tblPr/>
      <w:tcPr>
        <w:shd w:val="clear" w:color="auto" w:fill="D3DFEE"/>
      </w:tcPr>
    </w:tblStylePr>
    <w:tblStylePr w:type="band1Horz">
      <w:tblPr/>
      <w:tcPr>
        <w:shd w:val="clear" w:color="auto" w:fill="D3DFEE"/>
      </w:tcPr>
    </w:tblStylePr>
  </w:style>
  <w:style w:type="table" w:styleId="188">
    <w:name w:val="Medium List 1 Accent 2"/>
    <w:basedOn w:val="12"/>
    <w:qFormat/>
    <w:uiPriority w:val="65"/>
    <w:rPr>
      <w:color w:val="000000"/>
    </w:rPr>
    <w:tblPr>
      <w:tblBorders>
        <w:top w:val="single" w:color="C0504D" w:sz="8" w:space="0"/>
        <w:bottom w:val="single" w:color="C0504D" w:sz="8" w:space="0"/>
      </w:tblBorders>
    </w:tblPr>
    <w:tblStylePr w:type="firstRow">
      <w:rPr>
        <w:rFonts w:cs="Times New Roman"/>
      </w:rPr>
      <w:tblPr/>
      <w:tcPr>
        <w:tcBorders>
          <w:top w:val="nil"/>
          <w:left w:val="single" w:color="C0504D" w:sz="8" w:space="0"/>
        </w:tcBorders>
      </w:tcPr>
    </w:tblStylePr>
    <w:tblStylePr w:type="lastRow">
      <w:rPr>
        <w:b/>
        <w:bCs/>
        <w:color w:val="1F497D"/>
      </w:rPr>
      <w:tblPr/>
      <w:tcPr>
        <w:tcBorders>
          <w:top w:val="single" w:color="C0504D" w:sz="8" w:space="0"/>
          <w:left w:val="single" w:color="C0504D" w:sz="8" w:space="0"/>
        </w:tcBorders>
      </w:tcPr>
    </w:tblStylePr>
    <w:tblStylePr w:type="firstCol">
      <w:rPr>
        <w:b/>
        <w:bCs/>
      </w:rPr>
    </w:tblStylePr>
    <w:tblStylePr w:type="lastCol">
      <w:rPr>
        <w:b/>
        <w:bCs/>
      </w:rPr>
      <w:tblPr/>
      <w:tcPr>
        <w:tcBorders>
          <w:top w:val="single" w:color="C0504D" w:sz="8" w:space="0"/>
          <w:left w:val="single" w:color="C0504D" w:sz="8" w:space="0"/>
        </w:tcBorders>
      </w:tcPr>
    </w:tblStylePr>
    <w:tblStylePr w:type="band1Vert">
      <w:tblPr/>
      <w:tcPr>
        <w:shd w:val="clear" w:color="auto" w:fill="EFD3D2"/>
      </w:tcPr>
    </w:tblStylePr>
    <w:tblStylePr w:type="band1Horz">
      <w:tblPr/>
      <w:tcPr>
        <w:shd w:val="clear" w:color="auto" w:fill="EFD3D2"/>
      </w:tcPr>
    </w:tblStylePr>
  </w:style>
  <w:style w:type="table" w:styleId="189">
    <w:name w:val="Medium List 1 Accent 3"/>
    <w:basedOn w:val="12"/>
    <w:qFormat/>
    <w:uiPriority w:val="65"/>
    <w:rPr>
      <w:color w:val="000000"/>
    </w:rPr>
    <w:tblPr>
      <w:tblBorders>
        <w:top w:val="single" w:color="9BBB59" w:sz="8" w:space="0"/>
        <w:bottom w:val="single" w:color="9BBB59" w:sz="8" w:space="0"/>
      </w:tblBorders>
    </w:tblPr>
    <w:tblStylePr w:type="firstRow">
      <w:rPr>
        <w:rFonts w:cs="Times New Roman"/>
      </w:rPr>
      <w:tblPr/>
      <w:tcPr>
        <w:tcBorders>
          <w:top w:val="nil"/>
          <w:left w:val="single" w:color="9BBB59" w:sz="8" w:space="0"/>
        </w:tcBorders>
      </w:tcPr>
    </w:tblStylePr>
    <w:tblStylePr w:type="lastRow">
      <w:rPr>
        <w:b/>
        <w:bCs/>
        <w:color w:val="1F497D"/>
      </w:rPr>
      <w:tblPr/>
      <w:tcPr>
        <w:tcBorders>
          <w:top w:val="single" w:color="9BBB59" w:sz="8" w:space="0"/>
          <w:left w:val="single" w:color="9BBB59" w:sz="8" w:space="0"/>
        </w:tcBorders>
      </w:tcPr>
    </w:tblStylePr>
    <w:tblStylePr w:type="firstCol">
      <w:rPr>
        <w:b/>
        <w:bCs/>
      </w:rPr>
    </w:tblStylePr>
    <w:tblStylePr w:type="lastCol">
      <w:rPr>
        <w:b/>
        <w:bCs/>
      </w:rPr>
      <w:tblPr/>
      <w:tcPr>
        <w:tcBorders>
          <w:top w:val="single" w:color="9BBB59" w:sz="8" w:space="0"/>
          <w:left w:val="single" w:color="9BBB59" w:sz="8" w:space="0"/>
        </w:tcBorders>
      </w:tcPr>
    </w:tblStylePr>
    <w:tblStylePr w:type="band1Vert">
      <w:tblPr/>
      <w:tcPr>
        <w:shd w:val="clear" w:color="auto" w:fill="E6EED5"/>
      </w:tcPr>
    </w:tblStylePr>
    <w:tblStylePr w:type="band1Horz">
      <w:tblPr/>
      <w:tcPr>
        <w:shd w:val="clear" w:color="auto" w:fill="E6EED5"/>
      </w:tcPr>
    </w:tblStylePr>
  </w:style>
  <w:style w:type="table" w:styleId="190">
    <w:name w:val="Medium List 1 Accent 4"/>
    <w:basedOn w:val="12"/>
    <w:qFormat/>
    <w:uiPriority w:val="65"/>
    <w:rPr>
      <w:color w:val="000000"/>
    </w:rPr>
    <w:tblPr>
      <w:tblBorders>
        <w:top w:val="single" w:color="8064A2" w:sz="8" w:space="0"/>
        <w:bottom w:val="single" w:color="8064A2" w:sz="8" w:space="0"/>
      </w:tblBorders>
    </w:tblPr>
    <w:tblStylePr w:type="firstRow">
      <w:rPr>
        <w:rFonts w:cs="Times New Roman"/>
      </w:rPr>
      <w:tblPr/>
      <w:tcPr>
        <w:tcBorders>
          <w:top w:val="nil"/>
          <w:left w:val="single" w:color="8064A2" w:sz="8" w:space="0"/>
        </w:tcBorders>
      </w:tcPr>
    </w:tblStylePr>
    <w:tblStylePr w:type="lastRow">
      <w:rPr>
        <w:b/>
        <w:bCs/>
        <w:color w:val="1F497D"/>
      </w:rPr>
      <w:tblPr/>
      <w:tcPr>
        <w:tcBorders>
          <w:top w:val="single" w:color="8064A2" w:sz="8" w:space="0"/>
          <w:left w:val="single" w:color="8064A2" w:sz="8" w:space="0"/>
        </w:tcBorders>
      </w:tcPr>
    </w:tblStylePr>
    <w:tblStylePr w:type="firstCol">
      <w:rPr>
        <w:b/>
        <w:bCs/>
      </w:rPr>
    </w:tblStylePr>
    <w:tblStylePr w:type="lastCol">
      <w:rPr>
        <w:b/>
        <w:bCs/>
      </w:rPr>
      <w:tblPr/>
      <w:tcPr>
        <w:tcBorders>
          <w:top w:val="single" w:color="8064A2" w:sz="8" w:space="0"/>
          <w:left w:val="single" w:color="8064A2" w:sz="8" w:space="0"/>
        </w:tcBorders>
      </w:tcPr>
    </w:tblStylePr>
    <w:tblStylePr w:type="band1Vert">
      <w:tblPr/>
      <w:tcPr>
        <w:shd w:val="clear" w:color="auto" w:fill="DFD8E8"/>
      </w:tcPr>
    </w:tblStylePr>
    <w:tblStylePr w:type="band1Horz">
      <w:tblPr/>
      <w:tcPr>
        <w:shd w:val="clear" w:color="auto" w:fill="DFD8E8"/>
      </w:tcPr>
    </w:tblStylePr>
  </w:style>
  <w:style w:type="table" w:styleId="191">
    <w:name w:val="Medium List 1 Accent 5"/>
    <w:basedOn w:val="12"/>
    <w:qFormat/>
    <w:uiPriority w:val="65"/>
    <w:rPr>
      <w:color w:val="000000"/>
    </w:rPr>
    <w:tblPr>
      <w:tblBorders>
        <w:top w:val="single" w:color="4BACC6" w:sz="8" w:space="0"/>
        <w:bottom w:val="single" w:color="4BACC6" w:sz="8" w:space="0"/>
      </w:tblBorders>
    </w:tblPr>
    <w:tblStylePr w:type="firstRow">
      <w:rPr>
        <w:rFonts w:cs="Times New Roman"/>
      </w:rPr>
      <w:tblPr/>
      <w:tcPr>
        <w:tcBorders>
          <w:top w:val="nil"/>
          <w:left w:val="single" w:color="4BACC6" w:sz="8" w:space="0"/>
        </w:tcBorders>
      </w:tcPr>
    </w:tblStylePr>
    <w:tblStylePr w:type="lastRow">
      <w:rPr>
        <w:b/>
        <w:bCs/>
        <w:color w:val="1F497D"/>
      </w:rPr>
      <w:tblPr/>
      <w:tcPr>
        <w:tcBorders>
          <w:top w:val="single" w:color="4BACC6" w:sz="8" w:space="0"/>
          <w:left w:val="single" w:color="4BACC6" w:sz="8" w:space="0"/>
        </w:tcBorders>
      </w:tcPr>
    </w:tblStylePr>
    <w:tblStylePr w:type="firstCol">
      <w:rPr>
        <w:b/>
        <w:bCs/>
      </w:rPr>
    </w:tblStylePr>
    <w:tblStylePr w:type="lastCol">
      <w:rPr>
        <w:b/>
        <w:bCs/>
      </w:rPr>
      <w:tblPr/>
      <w:tcPr>
        <w:tcBorders>
          <w:top w:val="single" w:color="4BACC6" w:sz="8" w:space="0"/>
          <w:left w:val="single" w:color="4BACC6" w:sz="8" w:space="0"/>
        </w:tcBorders>
      </w:tcPr>
    </w:tblStylePr>
    <w:tblStylePr w:type="band1Vert">
      <w:tblPr/>
      <w:tcPr>
        <w:shd w:val="clear" w:color="auto" w:fill="D2EAF1"/>
      </w:tcPr>
    </w:tblStylePr>
    <w:tblStylePr w:type="band1Horz">
      <w:tblPr/>
      <w:tcPr>
        <w:shd w:val="clear" w:color="auto" w:fill="D2EAF1"/>
      </w:tcPr>
    </w:tblStylePr>
  </w:style>
  <w:style w:type="table" w:styleId="192">
    <w:name w:val="Medium List 1 Accent 6"/>
    <w:basedOn w:val="12"/>
    <w:qFormat/>
    <w:uiPriority w:val="65"/>
    <w:rPr>
      <w:color w:val="000000"/>
    </w:rPr>
    <w:tblPr>
      <w:tblBorders>
        <w:top w:val="single" w:color="F79646" w:sz="8" w:space="0"/>
        <w:bottom w:val="single" w:color="F79646" w:sz="8" w:space="0"/>
      </w:tblBorders>
    </w:tblPr>
    <w:tblStylePr w:type="firstRow">
      <w:rPr>
        <w:rFonts w:cs="Times New Roman"/>
      </w:rPr>
      <w:tblPr/>
      <w:tcPr>
        <w:tcBorders>
          <w:top w:val="nil"/>
          <w:left w:val="single" w:color="F79646" w:sz="8" w:space="0"/>
        </w:tcBorders>
      </w:tcPr>
    </w:tblStylePr>
    <w:tblStylePr w:type="lastRow">
      <w:rPr>
        <w:b/>
        <w:bCs/>
        <w:color w:val="1F497D"/>
      </w:rPr>
      <w:tblPr/>
      <w:tcPr>
        <w:tcBorders>
          <w:top w:val="single" w:color="F79646" w:sz="8" w:space="0"/>
          <w:left w:val="single" w:color="F79646" w:sz="8" w:space="0"/>
        </w:tcBorders>
      </w:tcPr>
    </w:tblStylePr>
    <w:tblStylePr w:type="firstCol">
      <w:rPr>
        <w:b/>
        <w:bCs/>
      </w:rPr>
    </w:tblStylePr>
    <w:tblStylePr w:type="lastCol">
      <w:rPr>
        <w:b/>
        <w:bCs/>
      </w:rPr>
      <w:tblPr/>
      <w:tcPr>
        <w:tcBorders>
          <w:top w:val="single" w:color="F79646" w:sz="8" w:space="0"/>
          <w:left w:val="single" w:color="F79646" w:sz="8" w:space="0"/>
        </w:tcBorders>
      </w:tcPr>
    </w:tblStylePr>
    <w:tblStylePr w:type="band1Vert">
      <w:tblPr/>
      <w:tcPr>
        <w:shd w:val="clear" w:color="auto" w:fill="FDE4D0"/>
      </w:tcPr>
    </w:tblStylePr>
    <w:tblStylePr w:type="band1Horz">
      <w:tblPr/>
      <w:tcPr>
        <w:shd w:val="clear" w:color="auto" w:fill="FDE4D0"/>
      </w:tcPr>
    </w:tblStylePr>
  </w:style>
  <w:style w:type="table" w:styleId="193">
    <w:name w:val="Medium List 2"/>
    <w:basedOn w:val="12"/>
    <w:qFormat/>
    <w:uiPriority w:val="66"/>
    <w:rPr>
      <w:rFonts w:ascii="SimSun" w:hAnsi="SimSun" w:eastAsia="Courier New" w:cs="Times New Roman"/>
      <w:color w:val="000000"/>
    </w:rPr>
    <w:tblPr>
      <w:tblBorders>
        <w:top w:val="single" w:color="000000" w:sz="8" w:space="0"/>
        <w:left w:val="single" w:color="000000" w:sz="8" w:space="0"/>
        <w:bottom w:val="single" w:color="000000" w:sz="8" w:space="0"/>
        <w:right w:val="single" w:color="000000" w:sz="8" w:space="0"/>
      </w:tblBorders>
    </w:tblPr>
    <w:tblStylePr w:type="firstRow">
      <w:rPr>
        <w:sz w:val="24"/>
        <w:szCs w:val="24"/>
      </w:rPr>
      <w:tblPr/>
      <w:tcPr>
        <w:tcBorders>
          <w:top w:val="nil"/>
          <w:left w:val="single" w:color="000000" w:sz="24" w:space="0"/>
          <w:bottom w:val="nil"/>
          <w:right w:val="nil"/>
          <w:insideH w:val="nil"/>
          <w:insideV w:val="nil"/>
        </w:tcBorders>
        <w:shd w:val="clear" w:color="auto" w:fill="FFFFFF"/>
      </w:tcPr>
    </w:tblStylePr>
    <w:tblStylePr w:type="lastRow">
      <w:tblPr/>
      <w:tcPr>
        <w:tcBorders>
          <w:top w:val="single" w:color="000000" w:sz="8" w:space="0"/>
          <w:left w:val="nil"/>
          <w:bottom w:val="nil"/>
          <w:right w:val="nil"/>
          <w:insideH w:val="nil"/>
          <w:insideV w:val="nil"/>
        </w:tcBorders>
        <w:shd w:val="clear" w:color="auto" w:fill="FFFFFF"/>
      </w:tcPr>
    </w:tblStylePr>
    <w:tblStylePr w:type="firstCol">
      <w:tblPr/>
      <w:tcPr>
        <w:tcBorders>
          <w:top w:val="nil"/>
          <w:left w:val="nil"/>
          <w:bottom w:val="nil"/>
          <w:right w:val="single" w:color="000000" w:sz="8" w:space="0"/>
          <w:insideH w:val="nil"/>
          <w:insideV w:val="nil"/>
        </w:tcBorders>
        <w:shd w:val="clear" w:color="auto" w:fill="FFFFFF"/>
      </w:tcPr>
    </w:tblStylePr>
    <w:tblStylePr w:type="lastCol">
      <w:tblPr/>
      <w:tcPr>
        <w:tcBorders>
          <w:top w:val="nil"/>
          <w:left w:val="nil"/>
          <w:bottom w:val="single" w:color="000000" w:sz="8" w:space="0"/>
          <w:right w:val="nil"/>
          <w:insideH w:val="nil"/>
          <w:insideV w:val="nil"/>
        </w:tcBorders>
        <w:shd w:val="clear" w:color="auto" w:fill="FFFFFF"/>
      </w:tcPr>
    </w:tblStylePr>
    <w:tblStylePr w:type="band1Vert">
      <w:tblPr/>
      <w:tcPr>
        <w:tcBorders>
          <w:bottom w:val="nil"/>
          <w:right w:val="nil"/>
          <w:insideH w:val="nil"/>
          <w:insideV w:val="nil"/>
        </w:tcBorders>
        <w:shd w:val="clear" w:color="auto" w:fill="C0C0C0"/>
      </w:tcPr>
    </w:tblStylePr>
    <w:tblStylePr w:type="band1Horz">
      <w:tblPr/>
      <w:tcPr>
        <w:tcBorders>
          <w:top w:val="nil"/>
          <w:left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194">
    <w:name w:val="Medium List 2 Accent 1"/>
    <w:basedOn w:val="12"/>
    <w:qFormat/>
    <w:uiPriority w:val="66"/>
    <w:rPr>
      <w:rFonts w:ascii="SimSun" w:hAnsi="SimSun" w:eastAsia="Courier New" w:cs="Times New Roman"/>
      <w:color w:val="000000"/>
    </w:rPr>
    <w:tblPr>
      <w:tblBorders>
        <w:top w:val="single" w:color="4F81BD" w:sz="8" w:space="0"/>
        <w:left w:val="single" w:color="4F81BD" w:sz="8" w:space="0"/>
        <w:bottom w:val="single" w:color="4F81BD" w:sz="8" w:space="0"/>
        <w:right w:val="single" w:color="4F81BD" w:sz="8" w:space="0"/>
      </w:tblBorders>
    </w:tblPr>
    <w:tblStylePr w:type="firstRow">
      <w:rPr>
        <w:sz w:val="24"/>
        <w:szCs w:val="24"/>
      </w:rPr>
      <w:tblPr/>
      <w:tcPr>
        <w:tcBorders>
          <w:top w:val="nil"/>
          <w:left w:val="single" w:color="4F81BD" w:sz="24" w:space="0"/>
          <w:bottom w:val="nil"/>
          <w:right w:val="nil"/>
          <w:insideH w:val="nil"/>
          <w:insideV w:val="nil"/>
        </w:tcBorders>
        <w:shd w:val="clear" w:color="auto" w:fill="FFFFFF"/>
      </w:tcPr>
    </w:tblStylePr>
    <w:tblStylePr w:type="lastRow">
      <w:tblPr/>
      <w:tcPr>
        <w:tcBorders>
          <w:top w:val="single" w:color="4F81BD" w:sz="8" w:space="0"/>
          <w:left w:val="nil"/>
          <w:bottom w:val="nil"/>
          <w:right w:val="nil"/>
          <w:insideH w:val="nil"/>
          <w:insideV w:val="nil"/>
        </w:tcBorders>
        <w:shd w:val="clear" w:color="auto" w:fill="FFFFFF"/>
      </w:tcPr>
    </w:tblStylePr>
    <w:tblStylePr w:type="firstCol">
      <w:tblPr/>
      <w:tcPr>
        <w:tcBorders>
          <w:top w:val="nil"/>
          <w:left w:val="nil"/>
          <w:bottom w:val="nil"/>
          <w:right w:val="single" w:color="4F81BD" w:sz="8" w:space="0"/>
          <w:insideH w:val="nil"/>
          <w:insideV w:val="nil"/>
        </w:tcBorders>
        <w:shd w:val="clear" w:color="auto" w:fill="FFFFFF"/>
      </w:tcPr>
    </w:tblStylePr>
    <w:tblStylePr w:type="lastCol">
      <w:tblPr/>
      <w:tcPr>
        <w:tcBorders>
          <w:top w:val="nil"/>
          <w:left w:val="nil"/>
          <w:bottom w:val="single" w:color="4F81BD" w:sz="8" w:space="0"/>
          <w:right w:val="nil"/>
          <w:insideH w:val="nil"/>
          <w:insideV w:val="nil"/>
        </w:tcBorders>
        <w:shd w:val="clear" w:color="auto" w:fill="FFFFFF"/>
      </w:tcPr>
    </w:tblStylePr>
    <w:tblStylePr w:type="band1Vert">
      <w:tblPr/>
      <w:tcPr>
        <w:tcBorders>
          <w:bottom w:val="nil"/>
          <w:right w:val="nil"/>
          <w:insideH w:val="nil"/>
          <w:insideV w:val="nil"/>
        </w:tcBorders>
        <w:shd w:val="clear" w:color="auto" w:fill="D3DFEE"/>
      </w:tcPr>
    </w:tblStylePr>
    <w:tblStylePr w:type="band1Horz">
      <w:tblPr/>
      <w:tcPr>
        <w:tcBorders>
          <w:top w:val="nil"/>
          <w:left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195">
    <w:name w:val="Medium List 2 Accent 2"/>
    <w:basedOn w:val="12"/>
    <w:qFormat/>
    <w:uiPriority w:val="66"/>
    <w:rPr>
      <w:rFonts w:ascii="SimSun" w:hAnsi="SimSun" w:eastAsia="Courier New" w:cs="Times New Roman"/>
      <w:color w:val="000000"/>
    </w:rPr>
    <w:tblPr>
      <w:tblBorders>
        <w:top w:val="single" w:color="C0504D" w:sz="8" w:space="0"/>
        <w:left w:val="single" w:color="C0504D" w:sz="8" w:space="0"/>
        <w:bottom w:val="single" w:color="C0504D" w:sz="8" w:space="0"/>
        <w:right w:val="single" w:color="C0504D" w:sz="8" w:space="0"/>
      </w:tblBorders>
    </w:tblPr>
    <w:tblStylePr w:type="firstRow">
      <w:rPr>
        <w:sz w:val="24"/>
        <w:szCs w:val="24"/>
      </w:rPr>
      <w:tblPr/>
      <w:tcPr>
        <w:tcBorders>
          <w:top w:val="nil"/>
          <w:left w:val="single" w:color="C0504D" w:sz="24" w:space="0"/>
          <w:bottom w:val="nil"/>
          <w:right w:val="nil"/>
          <w:insideH w:val="nil"/>
          <w:insideV w:val="nil"/>
        </w:tcBorders>
        <w:shd w:val="clear" w:color="auto" w:fill="FFFFFF"/>
      </w:tcPr>
    </w:tblStylePr>
    <w:tblStylePr w:type="lastRow">
      <w:tblPr/>
      <w:tcPr>
        <w:tcBorders>
          <w:top w:val="single" w:color="C0504D" w:sz="8" w:space="0"/>
          <w:left w:val="nil"/>
          <w:bottom w:val="nil"/>
          <w:right w:val="nil"/>
          <w:insideH w:val="nil"/>
          <w:insideV w:val="nil"/>
        </w:tcBorders>
        <w:shd w:val="clear" w:color="auto" w:fill="FFFFFF"/>
      </w:tcPr>
    </w:tblStylePr>
    <w:tblStylePr w:type="firstCol">
      <w:tblPr/>
      <w:tcPr>
        <w:tcBorders>
          <w:top w:val="nil"/>
          <w:left w:val="nil"/>
          <w:bottom w:val="nil"/>
          <w:right w:val="single" w:color="C0504D" w:sz="8" w:space="0"/>
          <w:insideH w:val="nil"/>
          <w:insideV w:val="nil"/>
        </w:tcBorders>
        <w:shd w:val="clear" w:color="auto" w:fill="FFFFFF"/>
      </w:tcPr>
    </w:tblStylePr>
    <w:tblStylePr w:type="lastCol">
      <w:tblPr/>
      <w:tcPr>
        <w:tcBorders>
          <w:top w:val="nil"/>
          <w:left w:val="nil"/>
          <w:bottom w:val="single" w:color="C0504D" w:sz="8" w:space="0"/>
          <w:right w:val="nil"/>
          <w:insideH w:val="nil"/>
          <w:insideV w:val="nil"/>
        </w:tcBorders>
        <w:shd w:val="clear" w:color="auto" w:fill="FFFFFF"/>
      </w:tcPr>
    </w:tblStylePr>
    <w:tblStylePr w:type="band1Vert">
      <w:tblPr/>
      <w:tcPr>
        <w:tcBorders>
          <w:bottom w:val="nil"/>
          <w:right w:val="nil"/>
          <w:insideH w:val="nil"/>
          <w:insideV w:val="nil"/>
        </w:tcBorders>
        <w:shd w:val="clear" w:color="auto" w:fill="EFD3D2"/>
      </w:tcPr>
    </w:tblStylePr>
    <w:tblStylePr w:type="band1Horz">
      <w:tblPr/>
      <w:tcPr>
        <w:tcBorders>
          <w:top w:val="nil"/>
          <w:left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196">
    <w:name w:val="Medium List 2 Accent 3"/>
    <w:basedOn w:val="12"/>
    <w:qFormat/>
    <w:uiPriority w:val="66"/>
    <w:rPr>
      <w:rFonts w:ascii="SimSun" w:hAnsi="SimSun" w:eastAsia="Courier New" w:cs="Times New Roman"/>
      <w:color w:val="000000"/>
    </w:rPr>
    <w:tblPr>
      <w:tblBorders>
        <w:top w:val="single" w:color="9BBB59" w:sz="8" w:space="0"/>
        <w:left w:val="single" w:color="9BBB59" w:sz="8" w:space="0"/>
        <w:bottom w:val="single" w:color="9BBB59" w:sz="8" w:space="0"/>
        <w:right w:val="single" w:color="9BBB59" w:sz="8" w:space="0"/>
      </w:tblBorders>
    </w:tblPr>
    <w:tblStylePr w:type="firstRow">
      <w:rPr>
        <w:sz w:val="24"/>
        <w:szCs w:val="24"/>
      </w:rPr>
      <w:tblPr/>
      <w:tcPr>
        <w:tcBorders>
          <w:top w:val="nil"/>
          <w:left w:val="single" w:color="9BBB59" w:sz="24" w:space="0"/>
          <w:bottom w:val="nil"/>
          <w:right w:val="nil"/>
          <w:insideH w:val="nil"/>
          <w:insideV w:val="nil"/>
        </w:tcBorders>
        <w:shd w:val="clear" w:color="auto" w:fill="FFFFFF"/>
      </w:tcPr>
    </w:tblStylePr>
    <w:tblStylePr w:type="lastRow">
      <w:tblPr/>
      <w:tcPr>
        <w:tcBorders>
          <w:top w:val="single" w:color="9BBB59" w:sz="8" w:space="0"/>
          <w:left w:val="nil"/>
          <w:bottom w:val="nil"/>
          <w:right w:val="nil"/>
          <w:insideH w:val="nil"/>
          <w:insideV w:val="nil"/>
        </w:tcBorders>
        <w:shd w:val="clear" w:color="auto" w:fill="FFFFFF"/>
      </w:tcPr>
    </w:tblStylePr>
    <w:tblStylePr w:type="firstCol">
      <w:tblPr/>
      <w:tcPr>
        <w:tcBorders>
          <w:top w:val="nil"/>
          <w:left w:val="nil"/>
          <w:bottom w:val="nil"/>
          <w:right w:val="single" w:color="9BBB59" w:sz="8" w:space="0"/>
          <w:insideH w:val="nil"/>
          <w:insideV w:val="nil"/>
        </w:tcBorders>
        <w:shd w:val="clear" w:color="auto" w:fill="FFFFFF"/>
      </w:tcPr>
    </w:tblStylePr>
    <w:tblStylePr w:type="lastCol">
      <w:tblPr/>
      <w:tcPr>
        <w:tcBorders>
          <w:top w:val="nil"/>
          <w:left w:val="nil"/>
          <w:bottom w:val="single" w:color="9BBB59" w:sz="8" w:space="0"/>
          <w:right w:val="nil"/>
          <w:insideH w:val="nil"/>
          <w:insideV w:val="nil"/>
        </w:tcBorders>
        <w:shd w:val="clear" w:color="auto" w:fill="FFFFFF"/>
      </w:tcPr>
    </w:tblStylePr>
    <w:tblStylePr w:type="band1Vert">
      <w:tblPr/>
      <w:tcPr>
        <w:tcBorders>
          <w:bottom w:val="nil"/>
          <w:right w:val="nil"/>
          <w:insideH w:val="nil"/>
          <w:insideV w:val="nil"/>
        </w:tcBorders>
        <w:shd w:val="clear" w:color="auto" w:fill="E6EED5"/>
      </w:tcPr>
    </w:tblStylePr>
    <w:tblStylePr w:type="band1Horz">
      <w:tblPr/>
      <w:tcPr>
        <w:tcBorders>
          <w:top w:val="nil"/>
          <w:left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197">
    <w:name w:val="Medium List 2 Accent 4"/>
    <w:basedOn w:val="12"/>
    <w:qFormat/>
    <w:uiPriority w:val="66"/>
    <w:rPr>
      <w:rFonts w:ascii="SimSun" w:hAnsi="SimSun" w:eastAsia="Courier New" w:cs="Times New Roman"/>
      <w:color w:val="000000"/>
    </w:rPr>
    <w:tblPr>
      <w:tblBorders>
        <w:top w:val="single" w:color="8064A2" w:sz="8" w:space="0"/>
        <w:left w:val="single" w:color="8064A2" w:sz="8" w:space="0"/>
        <w:bottom w:val="single" w:color="8064A2" w:sz="8" w:space="0"/>
        <w:right w:val="single" w:color="8064A2" w:sz="8" w:space="0"/>
      </w:tblBorders>
    </w:tblPr>
    <w:tblStylePr w:type="firstRow">
      <w:rPr>
        <w:sz w:val="24"/>
        <w:szCs w:val="24"/>
      </w:rPr>
      <w:tblPr/>
      <w:tcPr>
        <w:tcBorders>
          <w:top w:val="nil"/>
          <w:left w:val="single" w:color="8064A2" w:sz="24" w:space="0"/>
          <w:bottom w:val="nil"/>
          <w:right w:val="nil"/>
          <w:insideH w:val="nil"/>
          <w:insideV w:val="nil"/>
        </w:tcBorders>
        <w:shd w:val="clear" w:color="auto" w:fill="FFFFFF"/>
      </w:tcPr>
    </w:tblStylePr>
    <w:tblStylePr w:type="lastRow">
      <w:tblPr/>
      <w:tcPr>
        <w:tcBorders>
          <w:top w:val="single" w:color="8064A2" w:sz="8" w:space="0"/>
          <w:left w:val="nil"/>
          <w:bottom w:val="nil"/>
          <w:right w:val="nil"/>
          <w:insideH w:val="nil"/>
          <w:insideV w:val="nil"/>
        </w:tcBorders>
        <w:shd w:val="clear" w:color="auto" w:fill="FFFFFF"/>
      </w:tcPr>
    </w:tblStylePr>
    <w:tblStylePr w:type="firstCol">
      <w:tblPr/>
      <w:tcPr>
        <w:tcBorders>
          <w:top w:val="nil"/>
          <w:left w:val="nil"/>
          <w:bottom w:val="nil"/>
          <w:right w:val="single" w:color="8064A2" w:sz="8" w:space="0"/>
          <w:insideH w:val="nil"/>
          <w:insideV w:val="nil"/>
        </w:tcBorders>
        <w:shd w:val="clear" w:color="auto" w:fill="FFFFFF"/>
      </w:tcPr>
    </w:tblStylePr>
    <w:tblStylePr w:type="lastCol">
      <w:tblPr/>
      <w:tcPr>
        <w:tcBorders>
          <w:top w:val="nil"/>
          <w:left w:val="nil"/>
          <w:bottom w:val="single" w:color="8064A2" w:sz="8" w:space="0"/>
          <w:right w:val="nil"/>
          <w:insideH w:val="nil"/>
          <w:insideV w:val="nil"/>
        </w:tcBorders>
        <w:shd w:val="clear" w:color="auto" w:fill="FFFFFF"/>
      </w:tcPr>
    </w:tblStylePr>
    <w:tblStylePr w:type="band1Vert">
      <w:tblPr/>
      <w:tcPr>
        <w:tcBorders>
          <w:bottom w:val="nil"/>
          <w:right w:val="nil"/>
          <w:insideH w:val="nil"/>
          <w:insideV w:val="nil"/>
        </w:tcBorders>
        <w:shd w:val="clear" w:color="auto" w:fill="DFD8E8"/>
      </w:tcPr>
    </w:tblStylePr>
    <w:tblStylePr w:type="band1Horz">
      <w:tblPr/>
      <w:tcPr>
        <w:tcBorders>
          <w:top w:val="nil"/>
          <w:left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198">
    <w:name w:val="Medium List 2 Accent 5"/>
    <w:basedOn w:val="12"/>
    <w:qFormat/>
    <w:uiPriority w:val="66"/>
    <w:rPr>
      <w:rFonts w:ascii="SimSun" w:hAnsi="SimSun" w:eastAsia="Courier New" w:cs="Times New Roman"/>
      <w:color w:val="000000"/>
    </w:rPr>
    <w:tblPr>
      <w:tblBorders>
        <w:top w:val="single" w:color="4BACC6" w:sz="8" w:space="0"/>
        <w:left w:val="single" w:color="4BACC6" w:sz="8" w:space="0"/>
        <w:bottom w:val="single" w:color="4BACC6" w:sz="8" w:space="0"/>
        <w:right w:val="single" w:color="4BACC6" w:sz="8" w:space="0"/>
      </w:tblBorders>
    </w:tblPr>
    <w:tblStylePr w:type="firstRow">
      <w:rPr>
        <w:sz w:val="24"/>
        <w:szCs w:val="24"/>
      </w:rPr>
      <w:tblPr/>
      <w:tcPr>
        <w:tcBorders>
          <w:top w:val="nil"/>
          <w:left w:val="single" w:color="4BACC6" w:sz="24" w:space="0"/>
          <w:bottom w:val="nil"/>
          <w:right w:val="nil"/>
          <w:insideH w:val="nil"/>
          <w:insideV w:val="nil"/>
        </w:tcBorders>
        <w:shd w:val="clear" w:color="auto" w:fill="FFFFFF"/>
      </w:tcPr>
    </w:tblStylePr>
    <w:tblStylePr w:type="lastRow">
      <w:tblPr/>
      <w:tcPr>
        <w:tcBorders>
          <w:top w:val="single" w:color="4BACC6" w:sz="8" w:space="0"/>
          <w:left w:val="nil"/>
          <w:bottom w:val="nil"/>
          <w:right w:val="nil"/>
          <w:insideH w:val="nil"/>
          <w:insideV w:val="nil"/>
        </w:tcBorders>
        <w:shd w:val="clear" w:color="auto" w:fill="FFFFFF"/>
      </w:tcPr>
    </w:tblStylePr>
    <w:tblStylePr w:type="firstCol">
      <w:tblPr/>
      <w:tcPr>
        <w:tcBorders>
          <w:top w:val="nil"/>
          <w:left w:val="nil"/>
          <w:bottom w:val="nil"/>
          <w:right w:val="single" w:color="4BACC6" w:sz="8" w:space="0"/>
          <w:insideH w:val="nil"/>
          <w:insideV w:val="nil"/>
        </w:tcBorders>
        <w:shd w:val="clear" w:color="auto" w:fill="FFFFFF"/>
      </w:tcPr>
    </w:tblStylePr>
    <w:tblStylePr w:type="lastCol">
      <w:tblPr/>
      <w:tcPr>
        <w:tcBorders>
          <w:top w:val="nil"/>
          <w:left w:val="nil"/>
          <w:bottom w:val="single" w:color="4BACC6" w:sz="8" w:space="0"/>
          <w:right w:val="nil"/>
          <w:insideH w:val="nil"/>
          <w:insideV w:val="nil"/>
        </w:tcBorders>
        <w:shd w:val="clear" w:color="auto" w:fill="FFFFFF"/>
      </w:tcPr>
    </w:tblStylePr>
    <w:tblStylePr w:type="band1Vert">
      <w:tblPr/>
      <w:tcPr>
        <w:tcBorders>
          <w:bottom w:val="nil"/>
          <w:right w:val="nil"/>
          <w:insideH w:val="nil"/>
          <w:insideV w:val="nil"/>
        </w:tcBorders>
        <w:shd w:val="clear" w:color="auto" w:fill="D2EAF1"/>
      </w:tcPr>
    </w:tblStylePr>
    <w:tblStylePr w:type="band1Horz">
      <w:tblPr/>
      <w:tcPr>
        <w:tcBorders>
          <w:top w:val="nil"/>
          <w:left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199">
    <w:name w:val="Medium List 2 Accent 6"/>
    <w:basedOn w:val="12"/>
    <w:qFormat/>
    <w:uiPriority w:val="66"/>
    <w:rPr>
      <w:rFonts w:ascii="SimSun" w:hAnsi="SimSun" w:eastAsia="Courier New" w:cs="Times New Roman"/>
      <w:color w:val="000000"/>
    </w:rPr>
    <w:tblPr>
      <w:tblBorders>
        <w:top w:val="single" w:color="F79646" w:sz="8" w:space="0"/>
        <w:left w:val="single" w:color="F79646" w:sz="8" w:space="0"/>
        <w:bottom w:val="single" w:color="F79646" w:sz="8" w:space="0"/>
        <w:right w:val="single" w:color="F79646" w:sz="8" w:space="0"/>
      </w:tblBorders>
    </w:tblPr>
    <w:tblStylePr w:type="firstRow">
      <w:rPr>
        <w:sz w:val="24"/>
        <w:szCs w:val="24"/>
      </w:rPr>
      <w:tblPr/>
      <w:tcPr>
        <w:tcBorders>
          <w:top w:val="nil"/>
          <w:left w:val="single" w:color="F79646" w:sz="24" w:space="0"/>
          <w:bottom w:val="nil"/>
          <w:right w:val="nil"/>
          <w:insideH w:val="nil"/>
          <w:insideV w:val="nil"/>
        </w:tcBorders>
        <w:shd w:val="clear" w:color="auto" w:fill="FFFFFF"/>
      </w:tcPr>
    </w:tblStylePr>
    <w:tblStylePr w:type="lastRow">
      <w:tblPr/>
      <w:tcPr>
        <w:tcBorders>
          <w:top w:val="single" w:color="F79646" w:sz="8" w:space="0"/>
          <w:left w:val="nil"/>
          <w:bottom w:val="nil"/>
          <w:right w:val="nil"/>
          <w:insideH w:val="nil"/>
          <w:insideV w:val="nil"/>
        </w:tcBorders>
        <w:shd w:val="clear" w:color="auto" w:fill="FFFFFF"/>
      </w:tcPr>
    </w:tblStylePr>
    <w:tblStylePr w:type="firstCol">
      <w:tblPr/>
      <w:tcPr>
        <w:tcBorders>
          <w:top w:val="nil"/>
          <w:left w:val="nil"/>
          <w:bottom w:val="nil"/>
          <w:right w:val="single" w:color="F79646" w:sz="8" w:space="0"/>
          <w:insideH w:val="nil"/>
          <w:insideV w:val="nil"/>
        </w:tcBorders>
        <w:shd w:val="clear" w:color="auto" w:fill="FFFFFF"/>
      </w:tcPr>
    </w:tblStylePr>
    <w:tblStylePr w:type="lastCol">
      <w:tblPr/>
      <w:tcPr>
        <w:tcBorders>
          <w:top w:val="nil"/>
          <w:left w:val="nil"/>
          <w:bottom w:val="single" w:color="F79646" w:sz="8" w:space="0"/>
          <w:right w:val="nil"/>
          <w:insideH w:val="nil"/>
          <w:insideV w:val="nil"/>
        </w:tcBorders>
        <w:shd w:val="clear" w:color="auto" w:fill="FFFFFF"/>
      </w:tcPr>
    </w:tblStylePr>
    <w:tblStylePr w:type="band1Vert">
      <w:tblPr/>
      <w:tcPr>
        <w:tcBorders>
          <w:bottom w:val="nil"/>
          <w:right w:val="nil"/>
          <w:insideH w:val="nil"/>
          <w:insideV w:val="nil"/>
        </w:tcBorders>
        <w:shd w:val="clear" w:color="auto" w:fill="FDE4D0"/>
      </w:tcPr>
    </w:tblStylePr>
    <w:tblStylePr w:type="band1Horz">
      <w:tblPr/>
      <w:tcPr>
        <w:tcBorders>
          <w:top w:val="nil"/>
          <w:left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200">
    <w:name w:val="Medium Grid 1"/>
    <w:basedOn w:val="12"/>
    <w:qFormat/>
    <w:uiPriority w:val="67"/>
    <w:tblPr>
      <w:tblBorders>
        <w:top w:val="single" w:color="404040" w:sz="8" w:space="0"/>
        <w:left w:val="single" w:color="404040" w:sz="8" w:space="0"/>
        <w:bottom w:val="single" w:color="404040" w:sz="8" w:space="0"/>
        <w:right w:val="single" w:color="404040" w:sz="8" w:space="0"/>
        <w:insideH w:val="single" w:color="404040" w:sz="8" w:space="0"/>
        <w:insideV w:val="single" w:color="404040" w:sz="8" w:space="0"/>
      </w:tblBorders>
    </w:tblPr>
    <w:tcPr>
      <w:shd w:val="clear" w:color="auto" w:fill="C0C0C0"/>
    </w:tcPr>
    <w:tblStylePr w:type="firstRow">
      <w:rPr>
        <w:b/>
        <w:bCs/>
      </w:rPr>
    </w:tblStylePr>
    <w:tblStylePr w:type="lastRow">
      <w:rPr>
        <w:b/>
        <w:bCs/>
      </w:rPr>
      <w:tblPr/>
      <w:tcPr>
        <w:tcBorders>
          <w:top w:val="single" w:color="404040" w:sz="18" w:space="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201">
    <w:name w:val="Medium Grid 1 Accent 1"/>
    <w:basedOn w:val="12"/>
    <w:qFormat/>
    <w:uiPriority w:val="67"/>
    <w:tblPr>
      <w:tblBorders>
        <w:top w:val="single" w:color="7BA0CD" w:sz="8" w:space="0"/>
        <w:left w:val="single" w:color="7BA0CD" w:sz="8" w:space="0"/>
        <w:bottom w:val="single" w:color="7BA0CD" w:sz="8" w:space="0"/>
        <w:right w:val="single" w:color="7BA0CD" w:sz="8" w:space="0"/>
        <w:insideH w:val="single" w:color="7BA0CD" w:sz="8" w:space="0"/>
        <w:insideV w:val="single" w:color="7BA0CD" w:sz="8" w:space="0"/>
      </w:tblBorders>
    </w:tblPr>
    <w:tcPr>
      <w:shd w:val="clear" w:color="auto" w:fill="D3DFEE"/>
    </w:tcPr>
    <w:tblStylePr w:type="firstRow">
      <w:rPr>
        <w:b/>
        <w:bCs/>
      </w:rPr>
    </w:tblStylePr>
    <w:tblStylePr w:type="lastRow">
      <w:rPr>
        <w:b/>
        <w:bCs/>
      </w:rPr>
      <w:tblPr/>
      <w:tcPr>
        <w:tcBorders>
          <w:top w:val="single" w:color="7BA0CD" w:sz="18" w:space="0"/>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202">
    <w:name w:val="Medium Grid 1 Accent 2"/>
    <w:basedOn w:val="12"/>
    <w:qFormat/>
    <w:uiPriority w:val="67"/>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203">
    <w:name w:val="Medium Grid 1 Accent 3"/>
    <w:basedOn w:val="12"/>
    <w:qFormat/>
    <w:uiPriority w:val="67"/>
    <w:tblPr>
      <w:tblBorders>
        <w:top w:val="single" w:color="B3CC82" w:sz="8" w:space="0"/>
        <w:left w:val="single" w:color="B3CC82" w:sz="8" w:space="0"/>
        <w:bottom w:val="single" w:color="B3CC82" w:sz="8" w:space="0"/>
        <w:right w:val="single" w:color="B3CC82" w:sz="8" w:space="0"/>
        <w:insideH w:val="single" w:color="B3CC82" w:sz="8" w:space="0"/>
        <w:insideV w:val="single" w:color="B3CC82" w:sz="8" w:space="0"/>
      </w:tblBorders>
    </w:tblPr>
    <w:tcPr>
      <w:shd w:val="clear" w:color="auto" w:fill="E6EED5"/>
    </w:tcPr>
    <w:tblStylePr w:type="firstRow">
      <w:rPr>
        <w:b/>
        <w:bCs/>
      </w:rPr>
    </w:tblStylePr>
    <w:tblStylePr w:type="lastRow">
      <w:rPr>
        <w:b/>
        <w:bCs/>
      </w:rPr>
      <w:tblPr/>
      <w:tcPr>
        <w:tcBorders>
          <w:top w:val="single" w:color="B3CC82" w:sz="18" w:space="0"/>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204">
    <w:name w:val="Medium Grid 1 Accent 4"/>
    <w:basedOn w:val="12"/>
    <w:qFormat/>
    <w:uiPriority w:val="67"/>
    <w:tblPr>
      <w:tblBorders>
        <w:top w:val="single" w:color="9F8AB9" w:sz="8" w:space="0"/>
        <w:left w:val="single" w:color="9F8AB9" w:sz="8" w:space="0"/>
        <w:bottom w:val="single" w:color="9F8AB9" w:sz="8" w:space="0"/>
        <w:right w:val="single" w:color="9F8AB9" w:sz="8" w:space="0"/>
        <w:insideH w:val="single" w:color="9F8AB9" w:sz="8" w:space="0"/>
        <w:insideV w:val="single" w:color="9F8AB9" w:sz="8" w:space="0"/>
      </w:tblBorders>
    </w:tblPr>
    <w:tcPr>
      <w:shd w:val="clear" w:color="auto" w:fill="DFD8E8"/>
    </w:tcPr>
    <w:tblStylePr w:type="firstRow">
      <w:rPr>
        <w:b/>
        <w:bCs/>
      </w:rPr>
    </w:tblStylePr>
    <w:tblStylePr w:type="lastRow">
      <w:rPr>
        <w:b/>
        <w:bCs/>
      </w:rPr>
      <w:tblPr/>
      <w:tcPr>
        <w:tcBorders>
          <w:top w:val="single" w:color="9F8AB9" w:sz="18" w:space="0"/>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205">
    <w:name w:val="Medium Grid 1 Accent 5"/>
    <w:basedOn w:val="12"/>
    <w:qFormat/>
    <w:uiPriority w:val="67"/>
    <w:tblPr>
      <w:tblBorders>
        <w:top w:val="single" w:color="78C0D4" w:sz="8" w:space="0"/>
        <w:left w:val="single" w:color="78C0D4" w:sz="8" w:space="0"/>
        <w:bottom w:val="single" w:color="78C0D4" w:sz="8" w:space="0"/>
        <w:right w:val="single" w:color="78C0D4" w:sz="8" w:space="0"/>
        <w:insideH w:val="single" w:color="78C0D4" w:sz="8" w:space="0"/>
        <w:insideV w:val="single" w:color="78C0D4" w:sz="8" w:space="0"/>
      </w:tblBorders>
    </w:tblPr>
    <w:tcPr>
      <w:shd w:val="clear" w:color="auto" w:fill="D2EAF1"/>
    </w:tcPr>
    <w:tblStylePr w:type="firstRow">
      <w:rPr>
        <w:b/>
        <w:bCs/>
      </w:rPr>
    </w:tblStylePr>
    <w:tblStylePr w:type="lastRow">
      <w:rPr>
        <w:b/>
        <w:bCs/>
      </w:rPr>
      <w:tblPr/>
      <w:tcPr>
        <w:tcBorders>
          <w:top w:val="single" w:color="78C0D4" w:sz="18" w:space="0"/>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206">
    <w:name w:val="Medium Grid 1 Accent 6"/>
    <w:basedOn w:val="12"/>
    <w:qFormat/>
    <w:uiPriority w:val="67"/>
    <w:tblPr>
      <w:tblBorders>
        <w:top w:val="single" w:color="F9B074" w:sz="8" w:space="0"/>
        <w:left w:val="single" w:color="F9B074" w:sz="8" w:space="0"/>
        <w:bottom w:val="single" w:color="F9B074" w:sz="8" w:space="0"/>
        <w:right w:val="single" w:color="F9B074" w:sz="8" w:space="0"/>
        <w:insideH w:val="single" w:color="F9B074" w:sz="8" w:space="0"/>
        <w:insideV w:val="single" w:color="F9B074" w:sz="8" w:space="0"/>
      </w:tblBorders>
    </w:tblPr>
    <w:tcPr>
      <w:shd w:val="clear" w:color="auto" w:fill="FDE4D0"/>
    </w:tcPr>
    <w:tblStylePr w:type="firstRow">
      <w:rPr>
        <w:b/>
        <w:bCs/>
      </w:rPr>
    </w:tblStylePr>
    <w:tblStylePr w:type="lastRow">
      <w:rPr>
        <w:b/>
        <w:bCs/>
      </w:rPr>
      <w:tblPr/>
      <w:tcPr>
        <w:tcBorders>
          <w:top w:val="single" w:color="F9B074" w:sz="18" w:space="0"/>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207">
    <w:name w:val="Medium Grid 2"/>
    <w:basedOn w:val="12"/>
    <w:qFormat/>
    <w:uiPriority w:val="68"/>
    <w:rPr>
      <w:rFonts w:ascii="SimSun" w:hAnsi="SimSun" w:eastAsia="Courier New" w:cs="Times New Roman"/>
      <w:color w:val="000000"/>
    </w:rPr>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insideV w:val="single" w:sz="6" w:space="0"/>
        </w:tcBorders>
        <w:shd w:val="clear" w:color="auto" w:fill="808080"/>
      </w:tcPr>
    </w:tblStylePr>
    <w:tblStylePr w:type="nwCell">
      <w:tblPr/>
      <w:tcPr>
        <w:shd w:val="clear" w:color="auto" w:fill="FFFFFF"/>
      </w:tcPr>
    </w:tblStylePr>
  </w:style>
  <w:style w:type="table" w:styleId="208">
    <w:name w:val="Medium Grid 2 Accent 1"/>
    <w:basedOn w:val="12"/>
    <w:qFormat/>
    <w:uiPriority w:val="68"/>
    <w:rPr>
      <w:rFonts w:ascii="SimSun" w:hAnsi="SimSun" w:eastAsia="Courier New" w:cs="Times New Roman"/>
      <w:color w:val="000000"/>
    </w:rPr>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insideV w:val="single" w:sz="6" w:space="0"/>
        </w:tcBorders>
        <w:shd w:val="clear" w:color="auto" w:fill="A7BFDE"/>
      </w:tcPr>
    </w:tblStylePr>
    <w:tblStylePr w:type="nwCell">
      <w:tblPr/>
      <w:tcPr>
        <w:shd w:val="clear" w:color="auto" w:fill="FFFFFF"/>
      </w:tcPr>
    </w:tblStylePr>
  </w:style>
  <w:style w:type="table" w:styleId="209">
    <w:name w:val="Medium Grid 2 Accent 2"/>
    <w:basedOn w:val="12"/>
    <w:qFormat/>
    <w:uiPriority w:val="68"/>
    <w:rPr>
      <w:rFonts w:ascii="SimSun" w:hAnsi="SimSun" w:eastAsia="Courier New" w:cs="Times New Roman"/>
      <w:color w:val="000000"/>
    </w:rPr>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insideV w:val="single" w:sz="6" w:space="0"/>
        </w:tcBorders>
        <w:shd w:val="clear" w:color="auto" w:fill="DFA7A6"/>
      </w:tcPr>
    </w:tblStylePr>
    <w:tblStylePr w:type="nwCell">
      <w:tblPr/>
      <w:tcPr>
        <w:shd w:val="clear" w:color="auto" w:fill="FFFFFF"/>
      </w:tcPr>
    </w:tblStylePr>
  </w:style>
  <w:style w:type="table" w:styleId="210">
    <w:name w:val="Medium Grid 2 Accent 3"/>
    <w:basedOn w:val="12"/>
    <w:qFormat/>
    <w:uiPriority w:val="68"/>
    <w:rPr>
      <w:rFonts w:ascii="SimSun" w:hAnsi="SimSun" w:eastAsia="Courier New" w:cs="Times New Roman"/>
      <w:color w:val="000000"/>
    </w:rPr>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insideV w:val="single" w:sz="6" w:space="0"/>
        </w:tcBorders>
        <w:shd w:val="clear" w:color="auto" w:fill="CDDDAC"/>
      </w:tcPr>
    </w:tblStylePr>
    <w:tblStylePr w:type="nwCell">
      <w:tblPr/>
      <w:tcPr>
        <w:shd w:val="clear" w:color="auto" w:fill="FFFFFF"/>
      </w:tcPr>
    </w:tblStylePr>
  </w:style>
  <w:style w:type="table" w:styleId="211">
    <w:name w:val="Medium Grid 2 Accent 4"/>
    <w:basedOn w:val="12"/>
    <w:qFormat/>
    <w:uiPriority w:val="68"/>
    <w:rPr>
      <w:rFonts w:ascii="SimSun" w:hAnsi="SimSun" w:eastAsia="Courier New" w:cs="Times New Roman"/>
      <w:color w:val="000000"/>
    </w:rPr>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insideV w:val="single" w:sz="6" w:space="0"/>
        </w:tcBorders>
        <w:shd w:val="clear" w:color="auto" w:fill="BFB1D0"/>
      </w:tcPr>
    </w:tblStylePr>
    <w:tblStylePr w:type="nwCell">
      <w:tblPr/>
      <w:tcPr>
        <w:shd w:val="clear" w:color="auto" w:fill="FFFFFF"/>
      </w:tcPr>
    </w:tblStylePr>
  </w:style>
  <w:style w:type="table" w:styleId="212">
    <w:name w:val="Medium Grid 2 Accent 5"/>
    <w:basedOn w:val="12"/>
    <w:qFormat/>
    <w:uiPriority w:val="68"/>
    <w:rPr>
      <w:rFonts w:ascii="SimSun" w:hAnsi="SimSun" w:eastAsia="Courier New" w:cs="Times New Roman"/>
      <w:color w:val="000000"/>
    </w:rPr>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insideV w:val="single" w:sz="6" w:space="0"/>
        </w:tcBorders>
        <w:shd w:val="clear" w:color="auto" w:fill="A5D5E2"/>
      </w:tcPr>
    </w:tblStylePr>
    <w:tblStylePr w:type="nwCell">
      <w:tblPr/>
      <w:tcPr>
        <w:shd w:val="clear" w:color="auto" w:fill="FFFFFF"/>
      </w:tcPr>
    </w:tblStylePr>
  </w:style>
  <w:style w:type="table" w:styleId="213">
    <w:name w:val="Medium Grid 2 Accent 6"/>
    <w:basedOn w:val="12"/>
    <w:qFormat/>
    <w:uiPriority w:val="68"/>
    <w:rPr>
      <w:rFonts w:ascii="SimSun" w:hAnsi="SimSun" w:eastAsia="Courier New" w:cs="Times New Roman"/>
      <w:color w:val="000000"/>
    </w:rPr>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insideV w:val="single" w:sz="6" w:space="0"/>
        </w:tcBorders>
        <w:shd w:val="clear" w:color="auto" w:fill="FBCAA2"/>
      </w:tcPr>
    </w:tblStylePr>
    <w:tblStylePr w:type="nwCell">
      <w:tblPr/>
      <w:tcPr>
        <w:shd w:val="clear" w:color="auto" w:fill="FFFFFF"/>
      </w:tcPr>
    </w:tblStylePr>
  </w:style>
  <w:style w:type="table" w:styleId="214">
    <w:name w:val="Medium Grid 3"/>
    <w:basedOn w:val="12"/>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C0C0C0"/>
    </w:tcPr>
    <w:tblStylePr w:type="firstRow">
      <w:rPr>
        <w:b/>
        <w:bCs/>
        <w:i w:val="0"/>
        <w:iCs w:val="0"/>
        <w:color w:val="FFFFFF"/>
      </w:rPr>
      <w:tblPr/>
      <w:tcPr>
        <w:tcBorders>
          <w:top w:val="single" w:color="FFFFFF" w:sz="8" w:space="0"/>
          <w:left w:val="single" w:color="FFFFFF" w:sz="24" w:space="0"/>
          <w:bottom w:val="single" w:color="FFFFFF" w:sz="8" w:space="0"/>
          <w:right w:val="single" w:color="FFFFFF" w:sz="8" w:space="0"/>
          <w:insideH w:val="nil"/>
          <w:insideV w:val="single" w:sz="8" w:space="0"/>
        </w:tcBorders>
        <w:shd w:val="clear" w:color="auto" w:fill="000000"/>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000000"/>
      </w:tcPr>
    </w:tblStylePr>
    <w:tblStylePr w:type="firstCol">
      <w:rPr>
        <w:b/>
        <w:bCs/>
        <w:i w:val="0"/>
        <w:iCs w:val="0"/>
        <w:color w:val="FFFFFF"/>
      </w:rPr>
      <w:tblPr/>
      <w:tcPr>
        <w:tcBorders>
          <w:bottom w:val="single" w:color="FFFFFF" w:sz="8" w:space="0"/>
          <w:right w:val="single" w:color="FFFFFF" w:sz="24" w:space="0"/>
          <w:insideH w:val="nil"/>
          <w:insideV w:val="nil"/>
        </w:tcBorders>
        <w:shd w:val="clear" w:color="auto" w:fill="000000"/>
      </w:tcPr>
    </w:tblStylePr>
    <w:tblStylePr w:type="lastCol">
      <w:rPr>
        <w:b/>
        <w:bCs/>
        <w:i w:val="0"/>
        <w:iCs w:val="0"/>
        <w:color w:val="FFFFFF"/>
      </w:rPr>
      <w:tblPr/>
      <w:tcPr>
        <w:tcBorders>
          <w:top w:val="nil"/>
          <w:left w:val="nil"/>
          <w:bottom w:val="single" w:color="FFFFFF" w:sz="24" w:space="0"/>
          <w:right w:val="nil"/>
          <w:insideH w:val="nil"/>
          <w:insideV w:val="nil"/>
        </w:tcBorders>
        <w:shd w:val="clear" w:color="auto" w:fill="000000"/>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80808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808080"/>
      </w:tcPr>
    </w:tblStylePr>
  </w:style>
  <w:style w:type="table" w:styleId="215">
    <w:name w:val="Medium Grid 3 Accent 1"/>
    <w:basedOn w:val="12"/>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3DFEE"/>
    </w:tcPr>
    <w:tblStylePr w:type="firstRow">
      <w:rPr>
        <w:b/>
        <w:bCs/>
        <w:i w:val="0"/>
        <w:iCs w:val="0"/>
        <w:color w:val="FFFFFF"/>
      </w:rPr>
      <w:tblPr/>
      <w:tcPr>
        <w:tcBorders>
          <w:top w:val="single" w:color="FFFFFF" w:sz="8" w:space="0"/>
          <w:left w:val="single" w:color="FFFFFF" w:sz="24" w:space="0"/>
          <w:bottom w:val="single" w:color="FFFFFF" w:sz="8" w:space="0"/>
          <w:right w:val="single" w:color="FFFFFF" w:sz="8" w:space="0"/>
          <w:insideH w:val="nil"/>
          <w:insideV w:val="single" w:sz="8" w:space="0"/>
        </w:tcBorders>
        <w:shd w:val="clear" w:color="auto" w:fill="4F81B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F81BD"/>
      </w:tcPr>
    </w:tblStylePr>
    <w:tblStylePr w:type="firstCol">
      <w:rPr>
        <w:b/>
        <w:bCs/>
        <w:i w:val="0"/>
        <w:iCs w:val="0"/>
        <w:color w:val="FFFFFF"/>
      </w:rPr>
      <w:tblPr/>
      <w:tcPr>
        <w:tcBorders>
          <w:bottom w:val="single" w:color="FFFFFF" w:sz="8" w:space="0"/>
          <w:right w:val="single" w:color="FFFFFF" w:sz="24" w:space="0"/>
          <w:insideH w:val="nil"/>
          <w:insideV w:val="nil"/>
        </w:tcBorders>
        <w:shd w:val="clear" w:color="auto" w:fill="4F81BD"/>
      </w:tcPr>
    </w:tblStylePr>
    <w:tblStylePr w:type="lastCol">
      <w:rPr>
        <w:b/>
        <w:bCs/>
        <w:i w:val="0"/>
        <w:iCs w:val="0"/>
        <w:color w:val="FFFFFF"/>
      </w:rPr>
      <w:tblPr/>
      <w:tcPr>
        <w:tcBorders>
          <w:top w:val="nil"/>
          <w:left w:val="nil"/>
          <w:bottom w:val="single" w:color="FFFFFF" w:sz="24" w:space="0"/>
          <w:right w:val="nil"/>
          <w:insideH w:val="nil"/>
          <w:insideV w:val="nil"/>
        </w:tcBorders>
        <w:shd w:val="clear" w:color="auto" w:fill="4F81B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7BFDE"/>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7BFDE"/>
      </w:tcPr>
    </w:tblStylePr>
  </w:style>
  <w:style w:type="table" w:styleId="216">
    <w:name w:val="Medium Grid 3 Accent 2"/>
    <w:basedOn w:val="12"/>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FD3D2"/>
    </w:tcPr>
    <w:tblStylePr w:type="firstRow">
      <w:rPr>
        <w:b/>
        <w:bCs/>
        <w:i w:val="0"/>
        <w:iCs w:val="0"/>
        <w:color w:val="FFFFFF"/>
      </w:rPr>
      <w:tblPr/>
      <w:tcPr>
        <w:tcBorders>
          <w:top w:val="single" w:color="FFFFFF" w:sz="8" w:space="0"/>
          <w:left w:val="single" w:color="FFFFFF" w:sz="24" w:space="0"/>
          <w:bottom w:val="single" w:color="FFFFFF" w:sz="8" w:space="0"/>
          <w:right w:val="single" w:color="FFFFFF" w:sz="8" w:space="0"/>
          <w:insideH w:val="nil"/>
          <w:insideV w:val="single" w:sz="8" w:space="0"/>
        </w:tcBorders>
        <w:shd w:val="clear" w:color="auto" w:fill="C0504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C0504D"/>
      </w:tcPr>
    </w:tblStylePr>
    <w:tblStylePr w:type="firstCol">
      <w:rPr>
        <w:b/>
        <w:bCs/>
        <w:i w:val="0"/>
        <w:iCs w:val="0"/>
        <w:color w:val="FFFFFF"/>
      </w:rPr>
      <w:tblPr/>
      <w:tcPr>
        <w:tcBorders>
          <w:bottom w:val="single" w:color="FFFFFF" w:sz="8" w:space="0"/>
          <w:right w:val="single" w:color="FFFFFF" w:sz="24" w:space="0"/>
          <w:insideH w:val="nil"/>
          <w:insideV w:val="nil"/>
        </w:tcBorders>
        <w:shd w:val="clear" w:color="auto" w:fill="C0504D"/>
      </w:tcPr>
    </w:tblStylePr>
    <w:tblStylePr w:type="lastCol">
      <w:rPr>
        <w:b/>
        <w:bCs/>
        <w:i w:val="0"/>
        <w:iCs w:val="0"/>
        <w:color w:val="FFFFFF"/>
      </w:rPr>
      <w:tblPr/>
      <w:tcPr>
        <w:tcBorders>
          <w:top w:val="nil"/>
          <w:left w:val="nil"/>
          <w:bottom w:val="single" w:color="FFFFFF" w:sz="24" w:space="0"/>
          <w:right w:val="nil"/>
          <w:insideH w:val="nil"/>
          <w:insideV w:val="nil"/>
        </w:tcBorders>
        <w:shd w:val="clear" w:color="auto" w:fill="C0504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DFA7A6"/>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DFA7A6"/>
      </w:tcPr>
    </w:tblStylePr>
  </w:style>
  <w:style w:type="table" w:styleId="217">
    <w:name w:val="Medium Grid 3 Accent 3"/>
    <w:basedOn w:val="12"/>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6EED5"/>
    </w:tcPr>
    <w:tblStylePr w:type="firstRow">
      <w:rPr>
        <w:b/>
        <w:bCs/>
        <w:i w:val="0"/>
        <w:iCs w:val="0"/>
        <w:color w:val="FFFFFF"/>
      </w:rPr>
      <w:tblPr/>
      <w:tcPr>
        <w:tcBorders>
          <w:top w:val="single" w:color="FFFFFF" w:sz="8" w:space="0"/>
          <w:left w:val="single" w:color="FFFFFF" w:sz="24" w:space="0"/>
          <w:bottom w:val="single" w:color="FFFFFF" w:sz="8" w:space="0"/>
          <w:right w:val="single" w:color="FFFFFF" w:sz="8" w:space="0"/>
          <w:insideH w:val="nil"/>
          <w:insideV w:val="single" w:sz="8" w:space="0"/>
        </w:tcBorders>
        <w:shd w:val="clear" w:color="auto" w:fill="9BBB59"/>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9BBB59"/>
      </w:tcPr>
    </w:tblStylePr>
    <w:tblStylePr w:type="firstCol">
      <w:rPr>
        <w:b/>
        <w:bCs/>
        <w:i w:val="0"/>
        <w:iCs w:val="0"/>
        <w:color w:val="FFFFFF"/>
      </w:rPr>
      <w:tblPr/>
      <w:tcPr>
        <w:tcBorders>
          <w:bottom w:val="single" w:color="FFFFFF" w:sz="8" w:space="0"/>
          <w:right w:val="single" w:color="FFFFFF" w:sz="24" w:space="0"/>
          <w:insideH w:val="nil"/>
          <w:insideV w:val="nil"/>
        </w:tcBorders>
        <w:shd w:val="clear" w:color="auto" w:fill="9BBB59"/>
      </w:tcPr>
    </w:tblStylePr>
    <w:tblStylePr w:type="lastCol">
      <w:rPr>
        <w:b/>
        <w:bCs/>
        <w:i w:val="0"/>
        <w:iCs w:val="0"/>
        <w:color w:val="FFFFFF"/>
      </w:rPr>
      <w:tblPr/>
      <w:tcPr>
        <w:tcBorders>
          <w:top w:val="nil"/>
          <w:left w:val="nil"/>
          <w:bottom w:val="single" w:color="FFFFFF" w:sz="24" w:space="0"/>
          <w:right w:val="nil"/>
          <w:insideH w:val="nil"/>
          <w:insideV w:val="nil"/>
        </w:tcBorders>
        <w:shd w:val="clear" w:color="auto" w:fill="9BBB59"/>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CDDDAC"/>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CDDDAC"/>
      </w:tcPr>
    </w:tblStylePr>
  </w:style>
  <w:style w:type="table" w:styleId="218">
    <w:name w:val="Medium Grid 3 Accent 4"/>
    <w:basedOn w:val="12"/>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FD8E8"/>
    </w:tcPr>
    <w:tblStylePr w:type="firstRow">
      <w:rPr>
        <w:b/>
        <w:bCs/>
        <w:i w:val="0"/>
        <w:iCs w:val="0"/>
        <w:color w:val="FFFFFF"/>
      </w:rPr>
      <w:tblPr/>
      <w:tcPr>
        <w:tcBorders>
          <w:top w:val="single" w:color="FFFFFF" w:sz="8" w:space="0"/>
          <w:left w:val="single" w:color="FFFFFF" w:sz="24" w:space="0"/>
          <w:bottom w:val="single" w:color="FFFFFF" w:sz="8" w:space="0"/>
          <w:right w:val="single" w:color="FFFFFF" w:sz="8" w:space="0"/>
          <w:insideH w:val="nil"/>
          <w:insideV w:val="single" w:sz="8" w:space="0"/>
        </w:tcBorders>
        <w:shd w:val="clear" w:color="auto" w:fill="8064A2"/>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8064A2"/>
      </w:tcPr>
    </w:tblStylePr>
    <w:tblStylePr w:type="firstCol">
      <w:rPr>
        <w:b/>
        <w:bCs/>
        <w:i w:val="0"/>
        <w:iCs w:val="0"/>
        <w:color w:val="FFFFFF"/>
      </w:rPr>
      <w:tblPr/>
      <w:tcPr>
        <w:tcBorders>
          <w:bottom w:val="single" w:color="FFFFFF" w:sz="8" w:space="0"/>
          <w:right w:val="single" w:color="FFFFFF" w:sz="24" w:space="0"/>
          <w:insideH w:val="nil"/>
          <w:insideV w:val="nil"/>
        </w:tcBorders>
        <w:shd w:val="clear" w:color="auto" w:fill="8064A2"/>
      </w:tcPr>
    </w:tblStylePr>
    <w:tblStylePr w:type="lastCol">
      <w:rPr>
        <w:b/>
        <w:bCs/>
        <w:i w:val="0"/>
        <w:iCs w:val="0"/>
        <w:color w:val="FFFFFF"/>
      </w:rPr>
      <w:tblPr/>
      <w:tcPr>
        <w:tcBorders>
          <w:top w:val="nil"/>
          <w:left w:val="nil"/>
          <w:bottom w:val="single" w:color="FFFFFF" w:sz="24" w:space="0"/>
          <w:right w:val="nil"/>
          <w:insideH w:val="nil"/>
          <w:insideV w:val="nil"/>
        </w:tcBorders>
        <w:shd w:val="clear" w:color="auto" w:fill="8064A2"/>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BFB1D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BFB1D0"/>
      </w:tcPr>
    </w:tblStylePr>
  </w:style>
  <w:style w:type="table" w:styleId="219">
    <w:name w:val="Medium Grid 3 Accent 5"/>
    <w:basedOn w:val="12"/>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2EAF1"/>
    </w:tcPr>
    <w:tblStylePr w:type="firstRow">
      <w:rPr>
        <w:b/>
        <w:bCs/>
        <w:i w:val="0"/>
        <w:iCs w:val="0"/>
        <w:color w:val="FFFFFF"/>
      </w:rPr>
      <w:tblPr/>
      <w:tcPr>
        <w:tcBorders>
          <w:top w:val="single" w:color="FFFFFF" w:sz="8" w:space="0"/>
          <w:left w:val="single" w:color="FFFFFF" w:sz="24" w:space="0"/>
          <w:bottom w:val="single" w:color="FFFFFF" w:sz="8" w:space="0"/>
          <w:right w:val="single" w:color="FFFFFF" w:sz="8" w:space="0"/>
          <w:insideH w:val="nil"/>
          <w:insideV w:val="single" w:sz="8" w:space="0"/>
        </w:tcBorders>
        <w:shd w:val="clear" w:color="auto" w:fill="4BACC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BACC6"/>
      </w:tcPr>
    </w:tblStylePr>
    <w:tblStylePr w:type="firstCol">
      <w:rPr>
        <w:b/>
        <w:bCs/>
        <w:i w:val="0"/>
        <w:iCs w:val="0"/>
        <w:color w:val="FFFFFF"/>
      </w:rPr>
      <w:tblPr/>
      <w:tcPr>
        <w:tcBorders>
          <w:bottom w:val="single" w:color="FFFFFF" w:sz="8" w:space="0"/>
          <w:right w:val="single" w:color="FFFFFF" w:sz="24" w:space="0"/>
          <w:insideH w:val="nil"/>
          <w:insideV w:val="nil"/>
        </w:tcBorders>
        <w:shd w:val="clear" w:color="auto" w:fill="4BACC6"/>
      </w:tcPr>
    </w:tblStylePr>
    <w:tblStylePr w:type="lastCol">
      <w:rPr>
        <w:b/>
        <w:bCs/>
        <w:i w:val="0"/>
        <w:iCs w:val="0"/>
        <w:color w:val="FFFFFF"/>
      </w:rPr>
      <w:tblPr/>
      <w:tcPr>
        <w:tcBorders>
          <w:top w:val="nil"/>
          <w:left w:val="nil"/>
          <w:bottom w:val="single" w:color="FFFFFF" w:sz="24" w:space="0"/>
          <w:right w:val="nil"/>
          <w:insideH w:val="nil"/>
          <w:insideV w:val="nil"/>
        </w:tcBorders>
        <w:shd w:val="clear" w:color="auto" w:fill="4BACC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5D5E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5D5E2"/>
      </w:tcPr>
    </w:tblStylePr>
  </w:style>
  <w:style w:type="table" w:styleId="220">
    <w:name w:val="Medium Grid 3 Accent 6"/>
    <w:basedOn w:val="12"/>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FDE4D0"/>
    </w:tcPr>
    <w:tblStylePr w:type="firstRow">
      <w:rPr>
        <w:b/>
        <w:bCs/>
        <w:i w:val="0"/>
        <w:iCs w:val="0"/>
        <w:color w:val="FFFFFF"/>
      </w:rPr>
      <w:tblPr/>
      <w:tcPr>
        <w:tcBorders>
          <w:top w:val="single" w:color="FFFFFF" w:sz="8" w:space="0"/>
          <w:left w:val="single" w:color="FFFFFF" w:sz="24" w:space="0"/>
          <w:bottom w:val="single" w:color="FFFFFF" w:sz="8" w:space="0"/>
          <w:right w:val="single" w:color="FFFFFF" w:sz="8" w:space="0"/>
          <w:insideH w:val="nil"/>
          <w:insideV w:val="single" w:sz="8" w:space="0"/>
        </w:tcBorders>
        <w:shd w:val="clear" w:color="auto" w:fill="F7964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F79646"/>
      </w:tcPr>
    </w:tblStylePr>
    <w:tblStylePr w:type="firstCol">
      <w:rPr>
        <w:b/>
        <w:bCs/>
        <w:i w:val="0"/>
        <w:iCs w:val="0"/>
        <w:color w:val="FFFFFF"/>
      </w:rPr>
      <w:tblPr/>
      <w:tcPr>
        <w:tcBorders>
          <w:bottom w:val="single" w:color="FFFFFF" w:sz="8" w:space="0"/>
          <w:right w:val="single" w:color="FFFFFF" w:sz="24" w:space="0"/>
          <w:insideH w:val="nil"/>
          <w:insideV w:val="nil"/>
        </w:tcBorders>
        <w:shd w:val="clear" w:color="auto" w:fill="F79646"/>
      </w:tcPr>
    </w:tblStylePr>
    <w:tblStylePr w:type="lastCol">
      <w:rPr>
        <w:b/>
        <w:bCs/>
        <w:i w:val="0"/>
        <w:iCs w:val="0"/>
        <w:color w:val="FFFFFF"/>
      </w:rPr>
      <w:tblPr/>
      <w:tcPr>
        <w:tcBorders>
          <w:top w:val="nil"/>
          <w:left w:val="nil"/>
          <w:bottom w:val="single" w:color="FFFFFF" w:sz="24" w:space="0"/>
          <w:right w:val="nil"/>
          <w:insideH w:val="nil"/>
          <w:insideV w:val="nil"/>
        </w:tcBorders>
        <w:shd w:val="clear" w:color="auto" w:fill="F7964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FBCAA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FBCAA2"/>
      </w:tcPr>
    </w:tblStylePr>
  </w:style>
  <w:style w:type="table" w:styleId="221">
    <w:name w:val="Dark List"/>
    <w:basedOn w:val="12"/>
    <w:qFormat/>
    <w:uiPriority w:val="70"/>
    <w:rPr>
      <w:color w:val="FFFFFF"/>
    </w:rPr>
    <w:tblPr>
      <w:tblStyleRowBandSize w:val="1"/>
      <w:tblStyleColBandSize w:val="1"/>
    </w:tblPr>
    <w:tcPr>
      <w:shd w:val="clear" w:color="auto" w:fill="000000"/>
    </w:tcPr>
    <w:tblStylePr w:type="firstRow">
      <w:rPr>
        <w:b/>
        <w:bCs/>
      </w:rPr>
      <w:tblPr/>
      <w:tcPr>
        <w:tcBorders>
          <w:top w:val="nil"/>
          <w:left w:val="single" w:color="FFFFFF" w:sz="18" w:space="0"/>
          <w:bottom w:val="nil"/>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000000"/>
      </w:tcPr>
    </w:tblStylePr>
    <w:tblStylePr w:type="firstCol">
      <w:tblPr/>
      <w:tcPr>
        <w:tcBorders>
          <w:top w:val="nil"/>
          <w:left w:val="nil"/>
          <w:bottom w:val="nil"/>
          <w:right w:val="single" w:color="FFFFFF" w:sz="18" w:space="0"/>
          <w:insideH w:val="nil"/>
          <w:insideV w:val="nil"/>
        </w:tcBorders>
        <w:shd w:val="clear" w:color="auto" w:fill="000000"/>
      </w:tcPr>
    </w:tblStylePr>
    <w:tblStylePr w:type="lastCol">
      <w:tblPr/>
      <w:tcPr>
        <w:tcBorders>
          <w:top w:val="nil"/>
          <w:left w:val="nil"/>
          <w:bottom w:val="single" w:color="FFFFFF" w:sz="18" w:space="0"/>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222">
    <w:name w:val="Dark List Accent 1"/>
    <w:basedOn w:val="12"/>
    <w:qFormat/>
    <w:uiPriority w:val="70"/>
    <w:rPr>
      <w:color w:val="FFFFFF"/>
    </w:rPr>
    <w:tblPr>
      <w:tblStyleRowBandSize w:val="1"/>
      <w:tblStyleColBandSize w:val="1"/>
    </w:tblPr>
    <w:tcPr>
      <w:shd w:val="clear" w:color="auto" w:fill="4F81BD"/>
    </w:tcPr>
    <w:tblStylePr w:type="firstRow">
      <w:rPr>
        <w:b/>
        <w:bCs/>
      </w:rPr>
      <w:tblPr/>
      <w:tcPr>
        <w:tcBorders>
          <w:top w:val="nil"/>
          <w:left w:val="single" w:color="FFFFFF" w:sz="18" w:space="0"/>
          <w:bottom w:val="nil"/>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43F60"/>
      </w:tcPr>
    </w:tblStylePr>
    <w:tblStylePr w:type="firstCol">
      <w:tblPr/>
      <w:tcPr>
        <w:tcBorders>
          <w:top w:val="nil"/>
          <w:left w:val="nil"/>
          <w:bottom w:val="nil"/>
          <w:right w:val="single" w:color="FFFFFF" w:sz="18" w:space="0"/>
          <w:insideH w:val="nil"/>
          <w:insideV w:val="nil"/>
        </w:tcBorders>
        <w:shd w:val="clear" w:color="auto" w:fill="365F91"/>
      </w:tcPr>
    </w:tblStylePr>
    <w:tblStylePr w:type="lastCol">
      <w:tblPr/>
      <w:tcPr>
        <w:tcBorders>
          <w:top w:val="nil"/>
          <w:left w:val="nil"/>
          <w:bottom w:val="single" w:color="FFFFFF" w:sz="18" w:space="0"/>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223">
    <w:name w:val="Dark List Accent 2"/>
    <w:basedOn w:val="12"/>
    <w:qFormat/>
    <w:uiPriority w:val="70"/>
    <w:rPr>
      <w:color w:val="FFFFFF"/>
    </w:rPr>
    <w:tblPr>
      <w:tblStyleRowBandSize w:val="1"/>
      <w:tblStyleColBandSize w:val="1"/>
    </w:tblPr>
    <w:tcPr>
      <w:shd w:val="clear" w:color="auto" w:fill="C0504D"/>
    </w:tcPr>
    <w:tblStylePr w:type="firstRow">
      <w:rPr>
        <w:b/>
        <w:bCs/>
      </w:rPr>
      <w:tblPr/>
      <w:tcPr>
        <w:tcBorders>
          <w:top w:val="nil"/>
          <w:left w:val="single" w:color="FFFFFF" w:sz="18" w:space="0"/>
          <w:bottom w:val="nil"/>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622423"/>
      </w:tcPr>
    </w:tblStylePr>
    <w:tblStylePr w:type="firstCol">
      <w:tblPr/>
      <w:tcPr>
        <w:tcBorders>
          <w:top w:val="nil"/>
          <w:left w:val="nil"/>
          <w:bottom w:val="nil"/>
          <w:right w:val="single" w:color="FFFFFF" w:sz="18" w:space="0"/>
          <w:insideH w:val="nil"/>
          <w:insideV w:val="nil"/>
        </w:tcBorders>
        <w:shd w:val="clear" w:color="auto" w:fill="943634"/>
      </w:tcPr>
    </w:tblStylePr>
    <w:tblStylePr w:type="lastCol">
      <w:tblPr/>
      <w:tcPr>
        <w:tcBorders>
          <w:top w:val="nil"/>
          <w:left w:val="nil"/>
          <w:bottom w:val="single" w:color="FFFFFF" w:sz="18" w:space="0"/>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224">
    <w:name w:val="Dark List Accent 3"/>
    <w:basedOn w:val="12"/>
    <w:qFormat/>
    <w:uiPriority w:val="70"/>
    <w:rPr>
      <w:color w:val="FFFFFF"/>
    </w:rPr>
    <w:tblPr>
      <w:tblStyleRowBandSize w:val="1"/>
      <w:tblStyleColBandSize w:val="1"/>
    </w:tblPr>
    <w:tcPr>
      <w:shd w:val="clear" w:color="auto" w:fill="9BBB59"/>
    </w:tcPr>
    <w:tblStylePr w:type="firstRow">
      <w:rPr>
        <w:b/>
        <w:bCs/>
      </w:rPr>
      <w:tblPr/>
      <w:tcPr>
        <w:tcBorders>
          <w:top w:val="nil"/>
          <w:left w:val="single" w:color="FFFFFF" w:sz="18" w:space="0"/>
          <w:bottom w:val="nil"/>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4E6128"/>
      </w:tcPr>
    </w:tblStylePr>
    <w:tblStylePr w:type="firstCol">
      <w:tblPr/>
      <w:tcPr>
        <w:tcBorders>
          <w:top w:val="nil"/>
          <w:left w:val="nil"/>
          <w:bottom w:val="nil"/>
          <w:right w:val="single" w:color="FFFFFF" w:sz="18" w:space="0"/>
          <w:insideH w:val="nil"/>
          <w:insideV w:val="nil"/>
        </w:tcBorders>
        <w:shd w:val="clear" w:color="auto" w:fill="76923C"/>
      </w:tcPr>
    </w:tblStylePr>
    <w:tblStylePr w:type="lastCol">
      <w:tblPr/>
      <w:tcPr>
        <w:tcBorders>
          <w:top w:val="nil"/>
          <w:left w:val="nil"/>
          <w:bottom w:val="single" w:color="FFFFFF" w:sz="18" w:space="0"/>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225">
    <w:name w:val="Dark List Accent 4"/>
    <w:basedOn w:val="12"/>
    <w:qFormat/>
    <w:uiPriority w:val="70"/>
    <w:rPr>
      <w:color w:val="FFFFFF"/>
    </w:rPr>
    <w:tblPr>
      <w:tblStyleRowBandSize w:val="1"/>
      <w:tblStyleColBandSize w:val="1"/>
    </w:tblPr>
    <w:tcPr>
      <w:shd w:val="clear" w:color="auto" w:fill="8064A2"/>
    </w:tcPr>
    <w:tblStylePr w:type="firstRow">
      <w:rPr>
        <w:b/>
        <w:bCs/>
      </w:rPr>
      <w:tblPr/>
      <w:tcPr>
        <w:tcBorders>
          <w:top w:val="nil"/>
          <w:left w:val="single" w:color="FFFFFF" w:sz="18" w:space="0"/>
          <w:bottom w:val="nil"/>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3F3151"/>
      </w:tcPr>
    </w:tblStylePr>
    <w:tblStylePr w:type="firstCol">
      <w:tblPr/>
      <w:tcPr>
        <w:tcBorders>
          <w:top w:val="nil"/>
          <w:left w:val="nil"/>
          <w:bottom w:val="nil"/>
          <w:right w:val="single" w:color="FFFFFF" w:sz="18" w:space="0"/>
          <w:insideH w:val="nil"/>
          <w:insideV w:val="nil"/>
        </w:tcBorders>
        <w:shd w:val="clear" w:color="auto" w:fill="5F497A"/>
      </w:tcPr>
    </w:tblStylePr>
    <w:tblStylePr w:type="lastCol">
      <w:tblPr/>
      <w:tcPr>
        <w:tcBorders>
          <w:top w:val="nil"/>
          <w:left w:val="nil"/>
          <w:bottom w:val="single" w:color="FFFFFF" w:sz="18" w:space="0"/>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226">
    <w:name w:val="Dark List Accent 5"/>
    <w:basedOn w:val="12"/>
    <w:qFormat/>
    <w:uiPriority w:val="70"/>
    <w:rPr>
      <w:color w:val="FFFFFF"/>
    </w:rPr>
    <w:tblPr>
      <w:tblStyleRowBandSize w:val="1"/>
      <w:tblStyleColBandSize w:val="1"/>
    </w:tblPr>
    <w:tcPr>
      <w:shd w:val="clear" w:color="auto" w:fill="4BACC6"/>
    </w:tcPr>
    <w:tblStylePr w:type="firstRow">
      <w:rPr>
        <w:b/>
        <w:bCs/>
      </w:rPr>
      <w:tblPr/>
      <w:tcPr>
        <w:tcBorders>
          <w:top w:val="nil"/>
          <w:left w:val="single" w:color="FFFFFF" w:sz="18" w:space="0"/>
          <w:bottom w:val="nil"/>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05867"/>
      </w:tcPr>
    </w:tblStylePr>
    <w:tblStylePr w:type="firstCol">
      <w:tblPr/>
      <w:tcPr>
        <w:tcBorders>
          <w:top w:val="nil"/>
          <w:left w:val="nil"/>
          <w:bottom w:val="nil"/>
          <w:right w:val="single" w:color="FFFFFF" w:sz="18" w:space="0"/>
          <w:insideH w:val="nil"/>
          <w:insideV w:val="nil"/>
        </w:tcBorders>
        <w:shd w:val="clear" w:color="auto" w:fill="31849B"/>
      </w:tcPr>
    </w:tblStylePr>
    <w:tblStylePr w:type="lastCol">
      <w:tblPr/>
      <w:tcPr>
        <w:tcBorders>
          <w:top w:val="nil"/>
          <w:left w:val="nil"/>
          <w:bottom w:val="single" w:color="FFFFFF" w:sz="18" w:space="0"/>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227">
    <w:name w:val="Dark List Accent 6"/>
    <w:basedOn w:val="12"/>
    <w:qFormat/>
    <w:uiPriority w:val="70"/>
    <w:rPr>
      <w:color w:val="FFFFFF"/>
    </w:rPr>
    <w:tblPr>
      <w:tblStyleRowBandSize w:val="1"/>
      <w:tblStyleColBandSize w:val="1"/>
    </w:tblPr>
    <w:tcPr>
      <w:shd w:val="clear" w:color="auto" w:fill="F79646"/>
    </w:tcPr>
    <w:tblStylePr w:type="firstRow">
      <w:rPr>
        <w:b/>
        <w:bCs/>
      </w:rPr>
      <w:tblPr/>
      <w:tcPr>
        <w:tcBorders>
          <w:top w:val="nil"/>
          <w:left w:val="single" w:color="FFFFFF" w:sz="18" w:space="0"/>
          <w:bottom w:val="nil"/>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974706"/>
      </w:tcPr>
    </w:tblStylePr>
    <w:tblStylePr w:type="firstCol">
      <w:tblPr/>
      <w:tcPr>
        <w:tcBorders>
          <w:top w:val="nil"/>
          <w:left w:val="nil"/>
          <w:bottom w:val="nil"/>
          <w:right w:val="single" w:color="FFFFFF" w:sz="18" w:space="0"/>
          <w:insideH w:val="nil"/>
          <w:insideV w:val="nil"/>
        </w:tcBorders>
        <w:shd w:val="clear" w:color="auto" w:fill="E36C0A"/>
      </w:tcPr>
    </w:tblStylePr>
    <w:tblStylePr w:type="lastCol">
      <w:tblPr/>
      <w:tcPr>
        <w:tcBorders>
          <w:top w:val="nil"/>
          <w:left w:val="nil"/>
          <w:bottom w:val="single" w:color="FFFFFF" w:sz="18" w:space="0"/>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228">
    <w:name w:val="Colorful Shading"/>
    <w:basedOn w:val="12"/>
    <w:qFormat/>
    <w:uiPriority w:val="71"/>
    <w:rPr>
      <w:color w:val="000000"/>
    </w:rPr>
    <w:tblPr>
      <w:tblBorders>
        <w:top w:val="single" w:color="C0504D" w:sz="24" w:space="0"/>
        <w:left w:val="single" w:color="000000" w:sz="4" w:space="0"/>
        <w:bottom w:val="single" w:color="000000" w:sz="4" w:space="0"/>
        <w:right w:val="single" w:color="000000" w:sz="4" w:space="0"/>
        <w:insideH w:val="single" w:color="FFFFFF" w:sz="4" w:space="0"/>
        <w:insideV w:val="single" w:color="FFFFFF" w:sz="4" w:space="0"/>
      </w:tblBorders>
    </w:tblPr>
    <w:tcPr>
      <w:shd w:val="clear" w:color="auto" w:fill="E6E6E6"/>
    </w:tcPr>
    <w:tblStylePr w:type="firstRow">
      <w:rPr>
        <w:b/>
        <w:bCs/>
      </w:rPr>
      <w:tblPr/>
      <w:tcPr>
        <w:tcBorders>
          <w:top w:val="nil"/>
          <w:left w:val="single" w:color="C0504D" w:sz="24" w:space="0"/>
          <w:bottom w:val="nil"/>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000000"/>
      </w:tcPr>
    </w:tblStylePr>
    <w:tblStylePr w:type="firstCol">
      <w:rPr>
        <w:color w:val="FFFFFF"/>
      </w:rPr>
      <w:tblPr/>
      <w:tcPr>
        <w:tcBorders>
          <w:top w:val="nil"/>
          <w:left w:val="nil"/>
          <w:bottom w:val="nil"/>
          <w:right w:val="nil"/>
          <w:insideH w:val="single" w:sz="4" w:space="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229">
    <w:name w:val="Colorful Shading Accent 1"/>
    <w:basedOn w:val="12"/>
    <w:qFormat/>
    <w:uiPriority w:val="71"/>
    <w:rPr>
      <w:color w:val="000000"/>
    </w:rPr>
    <w:tblPr>
      <w:tblBorders>
        <w:top w:val="single" w:color="C0504D" w:sz="24" w:space="0"/>
        <w:left w:val="single" w:color="4F81BD" w:sz="4" w:space="0"/>
        <w:bottom w:val="single" w:color="4F81BD" w:sz="4" w:space="0"/>
        <w:right w:val="single" w:color="4F81BD" w:sz="4" w:space="0"/>
        <w:insideH w:val="single" w:color="FFFFFF" w:sz="4" w:space="0"/>
        <w:insideV w:val="single" w:color="FFFFFF" w:sz="4" w:space="0"/>
      </w:tblBorders>
    </w:tblPr>
    <w:tcPr>
      <w:shd w:val="clear" w:color="auto" w:fill="EDF2F8"/>
    </w:tcPr>
    <w:tblStylePr w:type="firstRow">
      <w:rPr>
        <w:b/>
        <w:bCs/>
      </w:rPr>
      <w:tblPr/>
      <w:tcPr>
        <w:tcBorders>
          <w:top w:val="nil"/>
          <w:left w:val="single" w:color="C0504D" w:sz="24" w:space="0"/>
          <w:bottom w:val="nil"/>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C4C74"/>
      </w:tcPr>
    </w:tblStylePr>
    <w:tblStylePr w:type="firstCol">
      <w:rPr>
        <w:color w:val="FFFFFF"/>
      </w:rPr>
      <w:tblPr/>
      <w:tcPr>
        <w:tcBorders>
          <w:top w:val="nil"/>
          <w:left w:val="nil"/>
          <w:bottom w:val="nil"/>
          <w:right w:val="nil"/>
          <w:insideH w:val="single" w:sz="4" w:space="0"/>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230">
    <w:name w:val="Colorful Shading Accent 2"/>
    <w:basedOn w:val="12"/>
    <w:qFormat/>
    <w:uiPriority w:val="71"/>
    <w:rPr>
      <w:color w:val="000000"/>
    </w:rPr>
    <w:tblPr>
      <w:tblBorders>
        <w:top w:val="single" w:color="C0504D" w:sz="24" w:space="0"/>
        <w:left w:val="single" w:color="C0504D" w:sz="4" w:space="0"/>
        <w:bottom w:val="single" w:color="C0504D" w:sz="4" w:space="0"/>
        <w:right w:val="single" w:color="C0504D" w:sz="4" w:space="0"/>
        <w:insideH w:val="single" w:color="FFFFFF" w:sz="4" w:space="0"/>
        <w:insideV w:val="single" w:color="FFFFFF" w:sz="4" w:space="0"/>
      </w:tblBorders>
    </w:tblPr>
    <w:tcPr>
      <w:shd w:val="clear" w:color="auto" w:fill="F8EDED"/>
    </w:tcPr>
    <w:tblStylePr w:type="firstRow">
      <w:rPr>
        <w:b/>
        <w:bCs/>
      </w:rPr>
      <w:tblPr/>
      <w:tcPr>
        <w:tcBorders>
          <w:top w:val="nil"/>
          <w:left w:val="single" w:color="C0504D" w:sz="24" w:space="0"/>
          <w:bottom w:val="nil"/>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772C2A"/>
      </w:tcPr>
    </w:tblStylePr>
    <w:tblStylePr w:type="firstCol">
      <w:rPr>
        <w:color w:val="FFFFFF"/>
      </w:rPr>
      <w:tblPr/>
      <w:tcPr>
        <w:tcBorders>
          <w:top w:val="nil"/>
          <w:left w:val="nil"/>
          <w:bottom w:val="nil"/>
          <w:right w:val="nil"/>
          <w:insideH w:val="single" w:sz="4" w:space="0"/>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231">
    <w:name w:val="Colorful Shading Accent 3"/>
    <w:basedOn w:val="12"/>
    <w:qFormat/>
    <w:uiPriority w:val="71"/>
    <w:rPr>
      <w:color w:val="000000"/>
    </w:rPr>
    <w:tblPr>
      <w:tblBorders>
        <w:top w:val="single" w:color="8064A2" w:sz="24" w:space="0"/>
        <w:left w:val="single" w:color="9BBB59" w:sz="4" w:space="0"/>
        <w:bottom w:val="single" w:color="9BBB59" w:sz="4" w:space="0"/>
        <w:right w:val="single" w:color="9BBB59" w:sz="4" w:space="0"/>
        <w:insideH w:val="single" w:color="FFFFFF" w:sz="4" w:space="0"/>
        <w:insideV w:val="single" w:color="FFFFFF" w:sz="4" w:space="0"/>
      </w:tblBorders>
    </w:tblPr>
    <w:tcPr>
      <w:shd w:val="clear" w:color="auto" w:fill="F5F8EE"/>
    </w:tcPr>
    <w:tblStylePr w:type="firstRow">
      <w:rPr>
        <w:b/>
        <w:bCs/>
      </w:rPr>
      <w:tblPr/>
      <w:tcPr>
        <w:tcBorders>
          <w:top w:val="nil"/>
          <w:left w:val="single" w:color="8064A2" w:sz="24" w:space="0"/>
          <w:bottom w:val="nil"/>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5E7530"/>
      </w:tcPr>
    </w:tblStylePr>
    <w:tblStylePr w:type="firstCol">
      <w:rPr>
        <w:color w:val="FFFFFF"/>
      </w:rPr>
      <w:tblPr/>
      <w:tcPr>
        <w:tcBorders>
          <w:top w:val="nil"/>
          <w:left w:val="nil"/>
          <w:bottom w:val="nil"/>
          <w:right w:val="nil"/>
          <w:insideH w:val="single" w:sz="4" w:space="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232">
    <w:name w:val="Colorful Shading Accent 4"/>
    <w:basedOn w:val="12"/>
    <w:qFormat/>
    <w:uiPriority w:val="71"/>
    <w:rPr>
      <w:color w:val="000000"/>
    </w:rPr>
    <w:tblPr>
      <w:tblBorders>
        <w:top w:val="single" w:color="9BBB59" w:sz="24" w:space="0"/>
        <w:left w:val="single" w:color="8064A2" w:sz="4" w:space="0"/>
        <w:bottom w:val="single" w:color="8064A2" w:sz="4" w:space="0"/>
        <w:right w:val="single" w:color="8064A2" w:sz="4" w:space="0"/>
        <w:insideH w:val="single" w:color="FFFFFF" w:sz="4" w:space="0"/>
        <w:insideV w:val="single" w:color="FFFFFF" w:sz="4" w:space="0"/>
      </w:tblBorders>
    </w:tblPr>
    <w:tcPr>
      <w:shd w:val="clear" w:color="auto" w:fill="F2EFF6"/>
    </w:tcPr>
    <w:tblStylePr w:type="firstRow">
      <w:rPr>
        <w:b/>
        <w:bCs/>
      </w:rPr>
      <w:tblPr/>
      <w:tcPr>
        <w:tcBorders>
          <w:top w:val="nil"/>
          <w:left w:val="single" w:color="9BBB59" w:sz="24" w:space="0"/>
          <w:bottom w:val="nil"/>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4C3B62"/>
      </w:tcPr>
    </w:tblStylePr>
    <w:tblStylePr w:type="firstCol">
      <w:rPr>
        <w:color w:val="FFFFFF"/>
      </w:rPr>
      <w:tblPr/>
      <w:tcPr>
        <w:tcBorders>
          <w:top w:val="nil"/>
          <w:left w:val="nil"/>
          <w:bottom w:val="nil"/>
          <w:right w:val="nil"/>
          <w:insideH w:val="single" w:sz="4" w:space="0"/>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233">
    <w:name w:val="Colorful Shading Accent 5"/>
    <w:basedOn w:val="12"/>
    <w:qFormat/>
    <w:uiPriority w:val="71"/>
    <w:rPr>
      <w:color w:val="000000"/>
    </w:rPr>
    <w:tblPr>
      <w:tblBorders>
        <w:top w:val="single" w:color="F79646" w:sz="24" w:space="0"/>
        <w:left w:val="single" w:color="4BACC6" w:sz="4" w:space="0"/>
        <w:bottom w:val="single" w:color="4BACC6" w:sz="4" w:space="0"/>
        <w:right w:val="single" w:color="4BACC6" w:sz="4" w:space="0"/>
        <w:insideH w:val="single" w:color="FFFFFF" w:sz="4" w:space="0"/>
        <w:insideV w:val="single" w:color="FFFFFF" w:sz="4" w:space="0"/>
      </w:tblBorders>
    </w:tblPr>
    <w:tcPr>
      <w:shd w:val="clear" w:color="auto" w:fill="EDF6F9"/>
    </w:tcPr>
    <w:tblStylePr w:type="firstRow">
      <w:rPr>
        <w:b/>
        <w:bCs/>
      </w:rPr>
      <w:tblPr/>
      <w:tcPr>
        <w:tcBorders>
          <w:top w:val="nil"/>
          <w:left w:val="single" w:color="F79646" w:sz="24" w:space="0"/>
          <w:bottom w:val="nil"/>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76A7C"/>
      </w:tcPr>
    </w:tblStylePr>
    <w:tblStylePr w:type="firstCol">
      <w:rPr>
        <w:color w:val="FFFFFF"/>
      </w:rPr>
      <w:tblPr/>
      <w:tcPr>
        <w:tcBorders>
          <w:top w:val="nil"/>
          <w:left w:val="nil"/>
          <w:bottom w:val="nil"/>
          <w:right w:val="nil"/>
          <w:insideH w:val="single" w:sz="4" w:space="0"/>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234">
    <w:name w:val="Colorful Shading Accent 6"/>
    <w:basedOn w:val="12"/>
    <w:qFormat/>
    <w:uiPriority w:val="71"/>
    <w:rPr>
      <w:color w:val="000000"/>
    </w:rPr>
    <w:tblPr>
      <w:tblBorders>
        <w:top w:val="single" w:color="4BACC6" w:sz="24" w:space="0"/>
        <w:left w:val="single" w:color="F79646" w:sz="4" w:space="0"/>
        <w:bottom w:val="single" w:color="F79646" w:sz="4" w:space="0"/>
        <w:right w:val="single" w:color="F79646" w:sz="4" w:space="0"/>
        <w:insideH w:val="single" w:color="FFFFFF" w:sz="4" w:space="0"/>
        <w:insideV w:val="single" w:color="FFFFFF" w:sz="4" w:space="0"/>
      </w:tblBorders>
    </w:tblPr>
    <w:tcPr>
      <w:shd w:val="clear" w:color="auto" w:fill="FEF4EC"/>
    </w:tcPr>
    <w:tblStylePr w:type="firstRow">
      <w:rPr>
        <w:b/>
        <w:bCs/>
      </w:rPr>
      <w:tblPr/>
      <w:tcPr>
        <w:tcBorders>
          <w:top w:val="nil"/>
          <w:left w:val="single" w:color="4BACC6" w:sz="24" w:space="0"/>
          <w:bottom w:val="nil"/>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B65608"/>
      </w:tcPr>
    </w:tblStylePr>
    <w:tblStylePr w:type="firstCol">
      <w:rPr>
        <w:color w:val="FFFFFF"/>
      </w:rPr>
      <w:tblPr/>
      <w:tcPr>
        <w:tcBorders>
          <w:top w:val="nil"/>
          <w:left w:val="nil"/>
          <w:bottom w:val="nil"/>
          <w:right w:val="nil"/>
          <w:insideH w:val="single" w:sz="4" w:space="0"/>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235">
    <w:name w:val="Colorful List"/>
    <w:basedOn w:val="12"/>
    <w:qFormat/>
    <w:uiPriority w:val="72"/>
    <w:rPr>
      <w:color w:val="000000"/>
    </w:rPr>
    <w:tblPr>
      <w:tblStyleRowBandSize w:val="1"/>
      <w:tblStyleColBandSize w:val="1"/>
    </w:tblPr>
    <w:tcPr>
      <w:shd w:val="clear" w:color="auto" w:fill="E6E6E6"/>
    </w:tcPr>
    <w:tblStylePr w:type="firstRow">
      <w:rPr>
        <w:b/>
        <w:bCs/>
        <w:color w:val="FFFFFF"/>
      </w:rPr>
      <w:tblPr/>
      <w:tcPr>
        <w:tcBorders>
          <w:left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236">
    <w:name w:val="Colorful List Accent 1"/>
    <w:basedOn w:val="12"/>
    <w:qFormat/>
    <w:uiPriority w:val="72"/>
    <w:rPr>
      <w:color w:val="000000"/>
    </w:rPr>
    <w:tblPr>
      <w:tblStyleRowBandSize w:val="1"/>
      <w:tblStyleColBandSize w:val="1"/>
    </w:tblPr>
    <w:tcPr>
      <w:shd w:val="clear" w:color="auto" w:fill="EDF2F8"/>
    </w:tcPr>
    <w:tblStylePr w:type="firstRow">
      <w:rPr>
        <w:b/>
        <w:bCs/>
        <w:color w:val="FFFFFF"/>
      </w:rPr>
      <w:tblPr/>
      <w:tcPr>
        <w:tcBorders>
          <w:left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237">
    <w:name w:val="Colorful List Accent 2"/>
    <w:basedOn w:val="12"/>
    <w:qFormat/>
    <w:uiPriority w:val="72"/>
    <w:rPr>
      <w:color w:val="000000"/>
    </w:rPr>
    <w:tblPr>
      <w:tblStyleRowBandSize w:val="1"/>
      <w:tblStyleColBandSize w:val="1"/>
    </w:tblPr>
    <w:tcPr>
      <w:shd w:val="clear" w:color="auto" w:fill="F8EDED"/>
    </w:tcPr>
    <w:tblStylePr w:type="firstRow">
      <w:rPr>
        <w:b/>
        <w:bCs/>
        <w:color w:val="FFFFFF"/>
      </w:rPr>
      <w:tblPr/>
      <w:tcPr>
        <w:tcBorders>
          <w:left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238">
    <w:name w:val="Colorful List Accent 3"/>
    <w:basedOn w:val="12"/>
    <w:qFormat/>
    <w:uiPriority w:val="72"/>
    <w:rPr>
      <w:color w:val="000000"/>
    </w:rPr>
    <w:tblPr>
      <w:tblStyleRowBandSize w:val="1"/>
      <w:tblStyleColBandSize w:val="1"/>
    </w:tblPr>
    <w:tcPr>
      <w:shd w:val="clear" w:color="auto" w:fill="F5F8EE"/>
    </w:tcPr>
    <w:tblStylePr w:type="firstRow">
      <w:rPr>
        <w:b/>
        <w:bCs/>
        <w:color w:val="FFFFFF"/>
      </w:rPr>
      <w:tblPr/>
      <w:tcPr>
        <w:tcBorders>
          <w:left w:val="single" w:color="FFFFFF" w:sz="12" w:space="0"/>
        </w:tcBorders>
        <w:shd w:val="clear" w:color="auto" w:fill="664E82"/>
      </w:tcPr>
    </w:tblStylePr>
    <w:tblStylePr w:type="lastRow">
      <w:rPr>
        <w:b/>
        <w:bCs/>
        <w:color w:val="664E82"/>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239">
    <w:name w:val="Colorful List Accent 4"/>
    <w:basedOn w:val="12"/>
    <w:qFormat/>
    <w:uiPriority w:val="72"/>
    <w:rPr>
      <w:color w:val="000000"/>
    </w:rPr>
    <w:tblPr>
      <w:tblStyleRowBandSize w:val="1"/>
      <w:tblStyleColBandSize w:val="1"/>
    </w:tblPr>
    <w:tcPr>
      <w:shd w:val="clear" w:color="auto" w:fill="F2EFF6"/>
    </w:tcPr>
    <w:tblStylePr w:type="firstRow">
      <w:rPr>
        <w:b/>
        <w:bCs/>
        <w:color w:val="FFFFFF"/>
      </w:rPr>
      <w:tblPr/>
      <w:tcPr>
        <w:tcBorders>
          <w:left w:val="single" w:color="FFFFFF" w:sz="12" w:space="0"/>
        </w:tcBorders>
        <w:shd w:val="clear" w:color="auto" w:fill="7E9C40"/>
      </w:tcPr>
    </w:tblStylePr>
    <w:tblStylePr w:type="lastRow">
      <w:rPr>
        <w:b/>
        <w:bCs/>
        <w:color w:val="7E9C40"/>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240">
    <w:name w:val="Colorful List Accent 5"/>
    <w:basedOn w:val="12"/>
    <w:qFormat/>
    <w:uiPriority w:val="72"/>
    <w:rPr>
      <w:color w:val="000000"/>
    </w:rPr>
    <w:tblPr>
      <w:tblStyleRowBandSize w:val="1"/>
      <w:tblStyleColBandSize w:val="1"/>
    </w:tblPr>
    <w:tcPr>
      <w:shd w:val="clear" w:color="auto" w:fill="EDF6F9"/>
    </w:tcPr>
    <w:tblStylePr w:type="firstRow">
      <w:rPr>
        <w:b/>
        <w:bCs/>
        <w:color w:val="FFFFFF"/>
      </w:rPr>
      <w:tblPr/>
      <w:tcPr>
        <w:tcBorders>
          <w:left w:val="single" w:color="FFFFFF" w:sz="12" w:space="0"/>
        </w:tcBorders>
        <w:shd w:val="clear" w:color="auto" w:fill="F2730A"/>
      </w:tcPr>
    </w:tblStylePr>
    <w:tblStylePr w:type="lastRow">
      <w:rPr>
        <w:b/>
        <w:bCs/>
        <w:color w:val="F2730A"/>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241">
    <w:name w:val="Colorful List Accent 6"/>
    <w:basedOn w:val="12"/>
    <w:qFormat/>
    <w:uiPriority w:val="72"/>
    <w:rPr>
      <w:color w:val="000000"/>
    </w:rPr>
    <w:tblPr>
      <w:tblStyleRowBandSize w:val="1"/>
      <w:tblStyleColBandSize w:val="1"/>
    </w:tblPr>
    <w:tcPr>
      <w:shd w:val="clear" w:color="auto" w:fill="FEF4EC"/>
    </w:tcPr>
    <w:tblStylePr w:type="firstRow">
      <w:rPr>
        <w:b/>
        <w:bCs/>
        <w:color w:val="FFFFFF"/>
      </w:rPr>
      <w:tblPr/>
      <w:tcPr>
        <w:tcBorders>
          <w:left w:val="single" w:color="FFFFFF" w:sz="12" w:space="0"/>
        </w:tcBorders>
        <w:shd w:val="clear" w:color="auto" w:fill="348DA5"/>
      </w:tcPr>
    </w:tblStylePr>
    <w:tblStylePr w:type="lastRow">
      <w:rPr>
        <w:b/>
        <w:bCs/>
        <w:color w:val="348DA5"/>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242">
    <w:name w:val="Colorful Grid"/>
    <w:basedOn w:val="12"/>
    <w:qFormat/>
    <w:uiPriority w:val="73"/>
    <w:rPr>
      <w:color w:val="000000"/>
    </w:rPr>
    <w:tblPr>
      <w:tblBorders>
        <w:insideH w:val="single" w:color="FFFFFF" w:sz="4" w:space="0"/>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243">
    <w:name w:val="Colorful Grid Accent 1"/>
    <w:basedOn w:val="12"/>
    <w:qFormat/>
    <w:uiPriority w:val="73"/>
    <w:rPr>
      <w:color w:val="000000"/>
    </w:rPr>
    <w:tblPr>
      <w:tblBorders>
        <w:insideH w:val="single" w:color="FFFFFF" w:sz="4" w:space="0"/>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244">
    <w:name w:val="Colorful Grid Accent 2"/>
    <w:basedOn w:val="12"/>
    <w:qFormat/>
    <w:uiPriority w:val="73"/>
    <w:rPr>
      <w:color w:val="000000"/>
    </w:rPr>
    <w:tblPr>
      <w:tblBorders>
        <w:insideH w:val="single" w:color="FFFFFF" w:sz="4" w:space="0"/>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245">
    <w:name w:val="Colorful Grid Accent 3"/>
    <w:basedOn w:val="12"/>
    <w:qFormat/>
    <w:uiPriority w:val="73"/>
    <w:rPr>
      <w:color w:val="000000"/>
    </w:rPr>
    <w:tblPr>
      <w:tblBorders>
        <w:insideH w:val="single" w:color="FFFFFF" w:sz="4" w:space="0"/>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246">
    <w:name w:val="Colorful Grid Accent 4"/>
    <w:basedOn w:val="12"/>
    <w:qFormat/>
    <w:uiPriority w:val="73"/>
    <w:rPr>
      <w:color w:val="000000"/>
    </w:rPr>
    <w:tblPr>
      <w:tblBorders>
        <w:insideH w:val="single" w:color="FFFFFF" w:sz="4" w:space="0"/>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247">
    <w:name w:val="Colorful Grid Accent 5"/>
    <w:basedOn w:val="12"/>
    <w:qFormat/>
    <w:uiPriority w:val="73"/>
    <w:rPr>
      <w:color w:val="000000"/>
    </w:rPr>
    <w:tblPr>
      <w:tblBorders>
        <w:insideH w:val="single" w:color="FFFFFF" w:sz="4" w:space="0"/>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248">
    <w:name w:val="Colorful Grid Accent 6"/>
    <w:basedOn w:val="12"/>
    <w:qFormat/>
    <w:uiPriority w:val="73"/>
    <w:rPr>
      <w:color w:val="000000"/>
    </w:rPr>
    <w:tblPr>
      <w:tblBorders>
        <w:insideH w:val="single" w:color="FFFFFF" w:sz="4" w:space="0"/>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3.png"/><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16</Pages>
  <Words>2458</Words>
  <Characters>14724</Characters>
  <Lines>1</Lines>
  <Paragraphs>1</Paragraphs>
  <TotalTime>2</TotalTime>
  <ScaleCrop>false</ScaleCrop>
  <LinksUpToDate>false</LinksUpToDate>
  <CharactersWithSpaces>17129</CharactersWithSpaces>
  <Application>WPS Office_12.1.0.27458_F1E327BC-269C-435d-A152-05C5408002CA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2026-06-26T10:42:00Z</dcterms:created>
  <dc:creator>Galla Prasith</dc:creator>
  <cp:lastModifiedBy>Sidhu</cp:lastModifiedBy>
  <dcterms:modified xsi:type="dcterms:W3CDTF">2026-07-22T14:27:32Z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1033-12.1.0.27458</vt:lpwstr>
  </property>
  <property fmtid="{D5CDD505-2E9C-101B-9397-08002B2CF9AE}" pid="3" name="ICV">
    <vt:lpwstr>7D74916B738D454896D7A2D9498287D7_13</vt:lpwstr>
  </property>
  <property fmtid="{D5CDD505-2E9C-101B-9397-08002B2CF9AE}" pid="4" name="KSOTemplateDocerSaveRecord">
    <vt:lpwstr>eyJoZGlkIjoiODc0YWI4MThhOWI1YTUzNjUzZTdiOGMxMmU0MGY1NWUiLCJ1c2VySWQiOiI1NjcwOTM3MjI4NDcifQ==</vt:lpwstr>
  </property>
</Properties>
</file>