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3436BDE" w14:textId="44A31372" w:rsidR="00651A21" w:rsidRPr="0089241A" w:rsidRDefault="00651A21">
      <w:pPr>
        <w:pStyle w:val="divdocumentsinglecolumn"/>
        <w:tabs>
          <w:tab w:val="right" w:pos="10140"/>
        </w:tabs>
        <w:spacing w:before="120" w:line="320" w:lineRule="atLeast"/>
        <w:rPr>
          <w:rStyle w:val="spanjobtitle"/>
          <w:rFonts w:ascii="Arial" w:eastAsia="Georgia" w:hAnsi="Arial" w:cs="Arial"/>
          <w:b/>
          <w:i w:val="0"/>
          <w:sz w:val="36"/>
          <w:u w:val="single"/>
        </w:rPr>
      </w:pPr>
      <w:bookmarkStart w:id="0" w:name="_GoBack"/>
      <w:r w:rsidRPr="0089241A">
        <w:rPr>
          <w:rStyle w:val="spanjobtitle"/>
          <w:rFonts w:ascii="Arial" w:eastAsia="Georgia" w:hAnsi="Arial" w:cs="Arial"/>
          <w:b/>
          <w:i w:val="0"/>
          <w:sz w:val="36"/>
          <w:u w:val="single"/>
        </w:rPr>
        <w:t xml:space="preserve">Old cv </w:t>
      </w:r>
    </w:p>
    <w:bookmarkEnd w:id="0"/>
    <w:p w14:paraId="7C8E1FF3" w14:textId="77777777" w:rsidR="00ED1A37" w:rsidRPr="00651A21" w:rsidRDefault="00ED1A37">
      <w:pPr>
        <w:pStyle w:val="divdocumentsinglecolumn"/>
        <w:tabs>
          <w:tab w:val="right" w:pos="10140"/>
        </w:tabs>
        <w:spacing w:before="120" w:line="320" w:lineRule="atLeast"/>
        <w:rPr>
          <w:rStyle w:val="spanjobtitle"/>
          <w:rFonts w:ascii="Arial" w:eastAsia="Georgia" w:hAnsi="Arial" w:cs="Arial"/>
          <w:i w:val="0"/>
        </w:rPr>
      </w:pPr>
      <w:r w:rsidRPr="00651A21">
        <w:rPr>
          <w:rStyle w:val="spanjobtitle"/>
          <w:rFonts w:ascii="Arial" w:eastAsia="Georgia" w:hAnsi="Arial" w:cs="Arial"/>
          <w:i w:val="0"/>
        </w:rPr>
        <w:t xml:space="preserve">Phoebe Dunne </w:t>
      </w:r>
    </w:p>
    <w:p w14:paraId="736CBAAA" w14:textId="77777777" w:rsidR="00ED1A37" w:rsidRPr="00651A21" w:rsidRDefault="00ED1A37" w:rsidP="00ED1A37">
      <w:pPr>
        <w:pStyle w:val="divdocumentsinglecolumn"/>
        <w:tabs>
          <w:tab w:val="right" w:pos="10140"/>
        </w:tabs>
        <w:spacing w:before="120" w:line="320" w:lineRule="atLeast"/>
        <w:rPr>
          <w:rStyle w:val="spanjobtitle"/>
          <w:rFonts w:ascii="Arial" w:eastAsia="Georgia" w:hAnsi="Arial" w:cs="Arial"/>
        </w:rPr>
      </w:pPr>
      <w:r w:rsidRPr="00651A21">
        <w:rPr>
          <w:rStyle w:val="spanjobtitle"/>
          <w:rFonts w:ascii="Arial" w:eastAsia="Georgia" w:hAnsi="Arial" w:cs="Arial"/>
        </w:rPr>
        <w:t xml:space="preserve">7 </w:t>
      </w:r>
      <w:proofErr w:type="spellStart"/>
      <w:r w:rsidRPr="00651A21">
        <w:rPr>
          <w:rStyle w:val="spanjobtitle"/>
          <w:rFonts w:ascii="Arial" w:eastAsia="Georgia" w:hAnsi="Arial" w:cs="Arial"/>
        </w:rPr>
        <w:t>Penallt</w:t>
      </w:r>
      <w:proofErr w:type="spellEnd"/>
      <w:r w:rsidRPr="00651A21">
        <w:rPr>
          <w:rStyle w:val="spanjobtitle"/>
          <w:rFonts w:ascii="Arial" w:eastAsia="Georgia" w:hAnsi="Arial" w:cs="Arial"/>
        </w:rPr>
        <w:t xml:space="preserve"> Terrace, Carmarthenshire, Wales SA15 1he</w:t>
      </w:r>
    </w:p>
    <w:p w14:paraId="2D4202AC" w14:textId="77777777" w:rsidR="00ED1A37" w:rsidRPr="00651A21" w:rsidRDefault="00ED1A37" w:rsidP="00ED1A37">
      <w:pPr>
        <w:pStyle w:val="divdocumentsinglecolumn"/>
        <w:tabs>
          <w:tab w:val="right" w:pos="10140"/>
        </w:tabs>
        <w:spacing w:before="120" w:line="320" w:lineRule="atLeast"/>
        <w:rPr>
          <w:rStyle w:val="spanjobtitle"/>
          <w:rFonts w:ascii="Arial" w:eastAsia="Georgia" w:hAnsi="Arial" w:cs="Arial"/>
        </w:rPr>
      </w:pPr>
      <w:r w:rsidRPr="00651A21">
        <w:rPr>
          <w:rStyle w:val="spanjobtitle"/>
          <w:rFonts w:ascii="Arial" w:eastAsia="Georgia" w:hAnsi="Arial" w:cs="Arial"/>
        </w:rPr>
        <w:t>Ph: 07527668379</w:t>
      </w:r>
    </w:p>
    <w:p w14:paraId="586D3E26" w14:textId="77777777" w:rsidR="00ED1A37" w:rsidRPr="00651A21" w:rsidRDefault="00ED1A37" w:rsidP="00ED1A37">
      <w:pPr>
        <w:pStyle w:val="divdocumentsinglecolumn"/>
        <w:tabs>
          <w:tab w:val="right" w:pos="10140"/>
        </w:tabs>
        <w:spacing w:before="120" w:line="320" w:lineRule="atLeast"/>
        <w:rPr>
          <w:rStyle w:val="spanjobtitle"/>
          <w:rFonts w:ascii="Arial" w:eastAsia="Georgia" w:hAnsi="Arial" w:cs="Arial"/>
        </w:rPr>
      </w:pPr>
      <w:r w:rsidRPr="00651A21">
        <w:rPr>
          <w:rStyle w:val="spanjobtitle"/>
          <w:rFonts w:ascii="Arial" w:eastAsia="Georgia" w:hAnsi="Arial" w:cs="Arial"/>
        </w:rPr>
        <w:t>phoebedunne04@gmail.</w:t>
      </w:r>
      <w:commentRangeStart w:id="1"/>
      <w:r w:rsidRPr="00651A21">
        <w:rPr>
          <w:rStyle w:val="spanjobtitle"/>
          <w:rFonts w:ascii="Arial" w:eastAsia="Georgia" w:hAnsi="Arial" w:cs="Arial"/>
        </w:rPr>
        <w:t>com</w:t>
      </w:r>
      <w:commentRangeEnd w:id="1"/>
      <w:r w:rsidR="003D5584">
        <w:rPr>
          <w:rStyle w:val="CommentReference"/>
        </w:rPr>
        <w:commentReference w:id="1"/>
      </w:r>
    </w:p>
    <w:p w14:paraId="71F62473" w14:textId="77777777" w:rsidR="00ED1A37" w:rsidRPr="00651A21" w:rsidRDefault="00ED1A37">
      <w:pPr>
        <w:pStyle w:val="divdocumentsinglecolumn"/>
        <w:tabs>
          <w:tab w:val="right" w:pos="10140"/>
        </w:tabs>
        <w:spacing w:before="120" w:line="320" w:lineRule="atLeast"/>
        <w:rPr>
          <w:rStyle w:val="spanjobtitle"/>
          <w:rFonts w:ascii="Arial" w:eastAsia="Georgia" w:hAnsi="Arial" w:cs="Arial"/>
          <w:i w:val="0"/>
          <w:u w:val="single"/>
        </w:rPr>
      </w:pPr>
    </w:p>
    <w:p w14:paraId="0AE13828" w14:textId="77777777" w:rsidR="00ED1A37" w:rsidRPr="00651A21" w:rsidRDefault="00ED1A37">
      <w:pPr>
        <w:pStyle w:val="divdocumentsinglecolumn"/>
        <w:tabs>
          <w:tab w:val="right" w:pos="10140"/>
        </w:tabs>
        <w:spacing w:before="120" w:line="320" w:lineRule="atLeast"/>
        <w:rPr>
          <w:rStyle w:val="spanjobtitle"/>
          <w:rFonts w:ascii="Arial" w:eastAsia="Georgia" w:hAnsi="Arial" w:cs="Arial"/>
          <w:i w:val="0"/>
          <w:u w:val="single"/>
        </w:rPr>
      </w:pPr>
      <w:r w:rsidRPr="00651A21">
        <w:rPr>
          <w:rStyle w:val="spanjobtitle"/>
          <w:rFonts w:ascii="Arial" w:eastAsia="Georgia" w:hAnsi="Arial" w:cs="Arial"/>
          <w:i w:val="0"/>
          <w:u w:val="single"/>
        </w:rPr>
        <w:t>Job roles</w:t>
      </w:r>
    </w:p>
    <w:p w14:paraId="7D340B0D" w14:textId="77777777" w:rsidR="00036D52" w:rsidRPr="00651A21" w:rsidRDefault="00B505A8">
      <w:pPr>
        <w:pStyle w:val="divdocumentsinglecolumn"/>
        <w:tabs>
          <w:tab w:val="right" w:pos="10140"/>
        </w:tabs>
        <w:spacing w:before="120" w:line="320" w:lineRule="atLeast"/>
        <w:rPr>
          <w:rFonts w:ascii="Arial" w:eastAsia="Georgia" w:hAnsi="Arial" w:cs="Arial"/>
        </w:rPr>
      </w:pPr>
      <w:r>
        <w:rPr>
          <w:rStyle w:val="spanjobtitle"/>
          <w:rFonts w:ascii="Arial" w:eastAsia="Georgia" w:hAnsi="Arial" w:cs="Arial"/>
        </w:rPr>
        <w:t>C</w:t>
      </w:r>
      <w:r w:rsidR="00D12ABF" w:rsidRPr="00651A21">
        <w:rPr>
          <w:rStyle w:val="spanjobtitle"/>
          <w:rFonts w:ascii="Arial" w:eastAsia="Georgia" w:hAnsi="Arial" w:cs="Arial"/>
        </w:rPr>
        <w:t>arer</w:t>
      </w:r>
      <w:r w:rsidR="00D12ABF" w:rsidRPr="00651A21">
        <w:rPr>
          <w:rStyle w:val="singlecolumnspanpaddedlinenth-child1"/>
          <w:rFonts w:ascii="Arial" w:eastAsia="Georgia" w:hAnsi="Arial" w:cs="Arial"/>
        </w:rPr>
        <w:t xml:space="preserve"> </w:t>
      </w:r>
      <w:r w:rsidR="00D12ABF" w:rsidRPr="00651A21">
        <w:rPr>
          <w:rStyle w:val="datesWrapper"/>
          <w:rFonts w:ascii="Arial" w:eastAsia="Georgia" w:hAnsi="Arial" w:cs="Arial"/>
        </w:rPr>
        <w:tab/>
        <w:t xml:space="preserve"> </w:t>
      </w:r>
      <w:r w:rsidR="00D12ABF" w:rsidRPr="00651A21">
        <w:rPr>
          <w:rStyle w:val="spanjobdates"/>
          <w:rFonts w:ascii="Arial" w:eastAsia="Georgia" w:hAnsi="Arial" w:cs="Arial"/>
        </w:rPr>
        <w:t>Mar 2014</w:t>
      </w:r>
      <w:r w:rsidR="00D12ABF" w:rsidRPr="00651A21">
        <w:rPr>
          <w:rStyle w:val="span"/>
          <w:rFonts w:ascii="Arial" w:eastAsia="Georgia" w:hAnsi="Arial" w:cs="Arial"/>
        </w:rPr>
        <w:t xml:space="preserve"> </w:t>
      </w:r>
      <w:r w:rsidR="00D12ABF" w:rsidRPr="00651A21">
        <w:rPr>
          <w:rStyle w:val="span"/>
          <w:rFonts w:ascii="Cambria Math" w:eastAsia="Cambria Math" w:hAnsi="Cambria Math" w:cs="Cambria Math"/>
        </w:rPr>
        <w:t>‐</w:t>
      </w:r>
      <w:r w:rsidR="00D12ABF" w:rsidRPr="00651A21">
        <w:rPr>
          <w:rStyle w:val="span"/>
          <w:rFonts w:ascii="Arial" w:eastAsia="Georgia" w:hAnsi="Arial" w:cs="Arial"/>
        </w:rPr>
        <w:t xml:space="preserve"> </w:t>
      </w:r>
      <w:r w:rsidR="00D12ABF" w:rsidRPr="00651A21">
        <w:rPr>
          <w:rStyle w:val="spanjobdates"/>
          <w:rFonts w:ascii="Arial" w:eastAsia="Georgia" w:hAnsi="Arial" w:cs="Arial"/>
        </w:rPr>
        <w:t>Sep 2016</w:t>
      </w:r>
      <w:r w:rsidR="00D12ABF" w:rsidRPr="00651A21">
        <w:rPr>
          <w:rStyle w:val="datesWrapper"/>
          <w:rFonts w:ascii="Arial" w:eastAsia="Georgia" w:hAnsi="Arial" w:cs="Arial"/>
        </w:rPr>
        <w:t xml:space="preserve"> </w:t>
      </w:r>
    </w:p>
    <w:p w14:paraId="5098FE96" w14:textId="77777777" w:rsidR="00036D52" w:rsidRPr="00651A21" w:rsidRDefault="00B505A8">
      <w:pPr>
        <w:pStyle w:val="spanpaddedline"/>
        <w:spacing w:line="320" w:lineRule="atLeast"/>
        <w:rPr>
          <w:rFonts w:ascii="Arial" w:eastAsia="Georgia" w:hAnsi="Arial" w:cs="Arial"/>
        </w:rPr>
      </w:pPr>
      <w:r>
        <w:rPr>
          <w:rStyle w:val="spancompanyname"/>
          <w:rFonts w:ascii="Arial" w:eastAsia="Georgia" w:hAnsi="Arial" w:cs="Arial"/>
        </w:rPr>
        <w:t>Home Care Cross H</w:t>
      </w:r>
      <w:r w:rsidR="00D12ABF" w:rsidRPr="00651A21">
        <w:rPr>
          <w:rStyle w:val="spancompanyname"/>
          <w:rFonts w:ascii="Arial" w:eastAsia="Georgia" w:hAnsi="Arial" w:cs="Arial"/>
        </w:rPr>
        <w:t xml:space="preserve">ands </w:t>
      </w:r>
      <w:r w:rsidR="00D12ABF" w:rsidRPr="00651A21">
        <w:rPr>
          <w:rStyle w:val="span"/>
          <w:rFonts w:ascii="Cambria Math" w:eastAsia="Cambria Math" w:hAnsi="Cambria Math" w:cs="Cambria Math"/>
        </w:rPr>
        <w:t>‐</w:t>
      </w:r>
      <w:r w:rsidR="00D12ABF" w:rsidRPr="00651A21">
        <w:rPr>
          <w:rStyle w:val="span"/>
          <w:rFonts w:ascii="Arial" w:eastAsia="Georgia" w:hAnsi="Arial" w:cs="Arial"/>
        </w:rPr>
        <w:t xml:space="preserve"> </w:t>
      </w:r>
      <w:r>
        <w:rPr>
          <w:rStyle w:val="spanjoblocation"/>
          <w:rFonts w:ascii="Arial" w:eastAsia="Georgia" w:hAnsi="Arial" w:cs="Arial"/>
        </w:rPr>
        <w:t>L</w:t>
      </w:r>
      <w:r w:rsidR="00D12ABF" w:rsidRPr="00651A21">
        <w:rPr>
          <w:rStyle w:val="spanjoblocation"/>
          <w:rFonts w:ascii="Arial" w:eastAsia="Georgia" w:hAnsi="Arial" w:cs="Arial"/>
        </w:rPr>
        <w:t>lanelli</w:t>
      </w:r>
      <w:r w:rsidR="00D12ABF" w:rsidRPr="00651A21">
        <w:rPr>
          <w:rStyle w:val="span"/>
          <w:rFonts w:ascii="Arial" w:eastAsia="Georgia" w:hAnsi="Arial" w:cs="Arial"/>
        </w:rPr>
        <w:t xml:space="preserve">, </w:t>
      </w:r>
      <w:r>
        <w:rPr>
          <w:rStyle w:val="spanjoblocation"/>
          <w:rFonts w:ascii="Arial" w:eastAsia="Georgia" w:hAnsi="Arial" w:cs="Arial"/>
        </w:rPr>
        <w:t>C</w:t>
      </w:r>
      <w:r w:rsidR="00D12ABF" w:rsidRPr="00651A21">
        <w:rPr>
          <w:rStyle w:val="spanjoblocation"/>
          <w:rFonts w:ascii="Arial" w:eastAsia="Georgia" w:hAnsi="Arial" w:cs="Arial"/>
        </w:rPr>
        <w:t>armarthen</w:t>
      </w:r>
    </w:p>
    <w:p w14:paraId="186BACEB" w14:textId="77777777" w:rsidR="00036D52" w:rsidRPr="00651A21" w:rsidRDefault="00D12ABF">
      <w:pPr>
        <w:pStyle w:val="p"/>
        <w:spacing w:line="320" w:lineRule="atLeast"/>
        <w:rPr>
          <w:rStyle w:val="span"/>
          <w:rFonts w:ascii="Arial" w:eastAsia="Georgia" w:hAnsi="Arial" w:cs="Arial"/>
        </w:rPr>
      </w:pPr>
      <w:commentRangeStart w:id="2"/>
      <w:r w:rsidRPr="00651A21">
        <w:rPr>
          <w:rStyle w:val="span"/>
          <w:rFonts w:ascii="Arial" w:eastAsia="Georgia" w:hAnsi="Arial" w:cs="Arial"/>
        </w:rPr>
        <w:t>My duties include caring for a mixture of elderly patients, patients with learning difficulties and also patients who suffer from dementia.</w:t>
      </w:r>
      <w:commentRangeEnd w:id="2"/>
      <w:r w:rsidR="003D5584">
        <w:rPr>
          <w:rStyle w:val="CommentReference"/>
        </w:rPr>
        <w:commentReference w:id="2"/>
      </w:r>
      <w:r w:rsidRPr="00651A21">
        <w:rPr>
          <w:rStyle w:val="span"/>
          <w:rFonts w:ascii="Arial" w:eastAsia="Georgia" w:hAnsi="Arial" w:cs="Arial"/>
        </w:rPr>
        <w:t xml:space="preserve"> </w:t>
      </w:r>
    </w:p>
    <w:p w14:paraId="75D5607A" w14:textId="77777777" w:rsidR="00036D52" w:rsidRPr="00651A21" w:rsidRDefault="00B505A8">
      <w:pPr>
        <w:pStyle w:val="divdocumentsinglecolumn"/>
        <w:tabs>
          <w:tab w:val="right" w:pos="10140"/>
        </w:tabs>
        <w:spacing w:before="120" w:line="320" w:lineRule="atLeast"/>
        <w:rPr>
          <w:rFonts w:ascii="Arial" w:eastAsia="Georgia" w:hAnsi="Arial" w:cs="Arial"/>
        </w:rPr>
      </w:pPr>
      <w:r>
        <w:rPr>
          <w:rStyle w:val="spanjobtitle"/>
          <w:rFonts w:ascii="Arial" w:eastAsia="Georgia" w:hAnsi="Arial" w:cs="Arial"/>
        </w:rPr>
        <w:t>Sales A</w:t>
      </w:r>
      <w:r w:rsidR="00D12ABF" w:rsidRPr="00651A21">
        <w:rPr>
          <w:rStyle w:val="spanjobtitle"/>
          <w:rFonts w:ascii="Arial" w:eastAsia="Georgia" w:hAnsi="Arial" w:cs="Arial"/>
        </w:rPr>
        <w:t xml:space="preserve">ssistant </w:t>
      </w:r>
      <w:r w:rsidR="00D12ABF" w:rsidRPr="00651A21">
        <w:rPr>
          <w:rStyle w:val="datesWrapper"/>
          <w:rFonts w:ascii="Arial" w:eastAsia="Georgia" w:hAnsi="Arial" w:cs="Arial"/>
        </w:rPr>
        <w:tab/>
        <w:t xml:space="preserve"> </w:t>
      </w:r>
      <w:r w:rsidR="00D12ABF" w:rsidRPr="00651A21">
        <w:rPr>
          <w:rStyle w:val="spanjobdates"/>
          <w:rFonts w:ascii="Arial" w:eastAsia="Georgia" w:hAnsi="Arial" w:cs="Arial"/>
        </w:rPr>
        <w:t>Sep 2011</w:t>
      </w:r>
      <w:r w:rsidR="00D12ABF" w:rsidRPr="00651A21">
        <w:rPr>
          <w:rStyle w:val="span"/>
          <w:rFonts w:ascii="Arial" w:eastAsia="Georgia" w:hAnsi="Arial" w:cs="Arial"/>
        </w:rPr>
        <w:t xml:space="preserve"> </w:t>
      </w:r>
      <w:r w:rsidR="00D12ABF" w:rsidRPr="00651A21">
        <w:rPr>
          <w:rStyle w:val="span"/>
          <w:rFonts w:ascii="Cambria Math" w:eastAsia="Cambria Math" w:hAnsi="Cambria Math" w:cs="Cambria Math"/>
        </w:rPr>
        <w:t>‐</w:t>
      </w:r>
      <w:r w:rsidR="00D12ABF" w:rsidRPr="00651A21">
        <w:rPr>
          <w:rStyle w:val="span"/>
          <w:rFonts w:ascii="Arial" w:eastAsia="Georgia" w:hAnsi="Arial" w:cs="Arial"/>
        </w:rPr>
        <w:t xml:space="preserve"> </w:t>
      </w:r>
      <w:r w:rsidR="00D12ABF" w:rsidRPr="00651A21">
        <w:rPr>
          <w:rStyle w:val="spanjobdates"/>
          <w:rFonts w:ascii="Arial" w:eastAsia="Georgia" w:hAnsi="Arial" w:cs="Arial"/>
        </w:rPr>
        <w:t>Jul 2014</w:t>
      </w:r>
      <w:r w:rsidR="00D12ABF" w:rsidRPr="00651A21">
        <w:rPr>
          <w:rStyle w:val="datesWrapper"/>
          <w:rFonts w:ascii="Arial" w:eastAsia="Georgia" w:hAnsi="Arial" w:cs="Arial"/>
        </w:rPr>
        <w:t xml:space="preserve"> </w:t>
      </w:r>
    </w:p>
    <w:p w14:paraId="15E30F80" w14:textId="77777777" w:rsidR="00036D52" w:rsidRPr="00651A21" w:rsidRDefault="00B505A8">
      <w:pPr>
        <w:pStyle w:val="spanpaddedline"/>
        <w:spacing w:line="320" w:lineRule="atLeast"/>
        <w:rPr>
          <w:rFonts w:ascii="Arial" w:eastAsia="Georgia" w:hAnsi="Arial" w:cs="Arial"/>
        </w:rPr>
      </w:pPr>
      <w:r>
        <w:rPr>
          <w:rStyle w:val="spancompanyname"/>
          <w:rFonts w:ascii="Arial" w:eastAsia="Georgia" w:hAnsi="Arial" w:cs="Arial"/>
        </w:rPr>
        <w:t>BHS</w:t>
      </w:r>
      <w:r w:rsidR="00D12ABF" w:rsidRPr="00651A21">
        <w:rPr>
          <w:rStyle w:val="spancompanyname"/>
          <w:rFonts w:ascii="Arial" w:eastAsia="Georgia" w:hAnsi="Arial" w:cs="Arial"/>
        </w:rPr>
        <w:t xml:space="preserve"> </w:t>
      </w:r>
      <w:r w:rsidR="00D12ABF" w:rsidRPr="00651A21">
        <w:rPr>
          <w:rStyle w:val="span"/>
          <w:rFonts w:ascii="Cambria Math" w:eastAsia="Cambria Math" w:hAnsi="Cambria Math" w:cs="Cambria Math"/>
        </w:rPr>
        <w:t>‐</w:t>
      </w:r>
      <w:r w:rsidR="00D12ABF" w:rsidRPr="00651A21">
        <w:rPr>
          <w:rStyle w:val="span"/>
          <w:rFonts w:ascii="Arial" w:eastAsia="Georgia" w:hAnsi="Arial" w:cs="Arial"/>
        </w:rPr>
        <w:t xml:space="preserve"> </w:t>
      </w:r>
      <w:r>
        <w:rPr>
          <w:rStyle w:val="spanjoblocation"/>
          <w:rFonts w:ascii="Arial" w:eastAsia="Georgia" w:hAnsi="Arial" w:cs="Arial"/>
        </w:rPr>
        <w:t>L</w:t>
      </w:r>
      <w:r w:rsidR="00D12ABF" w:rsidRPr="00651A21">
        <w:rPr>
          <w:rStyle w:val="spanjoblocation"/>
          <w:rFonts w:ascii="Arial" w:eastAsia="Georgia" w:hAnsi="Arial" w:cs="Arial"/>
        </w:rPr>
        <w:t>lanelli</w:t>
      </w:r>
      <w:r w:rsidR="00D12ABF" w:rsidRPr="00651A21">
        <w:rPr>
          <w:rStyle w:val="span"/>
          <w:rFonts w:ascii="Arial" w:eastAsia="Georgia" w:hAnsi="Arial" w:cs="Arial"/>
        </w:rPr>
        <w:t xml:space="preserve">, </w:t>
      </w:r>
      <w:r>
        <w:rPr>
          <w:rStyle w:val="spanjoblocation"/>
          <w:rFonts w:ascii="Arial" w:eastAsia="Georgia" w:hAnsi="Arial" w:cs="Arial"/>
        </w:rPr>
        <w:t>C</w:t>
      </w:r>
      <w:r w:rsidR="00D12ABF" w:rsidRPr="00651A21">
        <w:rPr>
          <w:rStyle w:val="spanjoblocation"/>
          <w:rFonts w:ascii="Arial" w:eastAsia="Georgia" w:hAnsi="Arial" w:cs="Arial"/>
        </w:rPr>
        <w:t>armarthenshire</w:t>
      </w:r>
    </w:p>
    <w:p w14:paraId="42D6599F" w14:textId="77777777" w:rsidR="00036D52" w:rsidRPr="00651A21" w:rsidRDefault="00B505A8">
      <w:pPr>
        <w:pStyle w:val="p"/>
        <w:spacing w:line="320" w:lineRule="atLeast"/>
        <w:rPr>
          <w:rStyle w:val="span"/>
          <w:rFonts w:ascii="Arial" w:eastAsia="Georgia" w:hAnsi="Arial" w:cs="Arial"/>
        </w:rPr>
      </w:pPr>
      <w:r>
        <w:rPr>
          <w:rStyle w:val="span"/>
          <w:rFonts w:ascii="Arial" w:eastAsia="Georgia" w:hAnsi="Arial" w:cs="Arial"/>
        </w:rPr>
        <w:t>Working in BHS</w:t>
      </w:r>
      <w:r w:rsidR="00D12ABF" w:rsidRPr="00651A21">
        <w:rPr>
          <w:rStyle w:val="span"/>
          <w:rFonts w:ascii="Arial" w:eastAsia="Georgia" w:hAnsi="Arial" w:cs="Arial"/>
        </w:rPr>
        <w:t xml:space="preserve"> for the las</w:t>
      </w:r>
      <w:r>
        <w:rPr>
          <w:rStyle w:val="span"/>
          <w:rFonts w:ascii="Arial" w:eastAsia="Georgia" w:hAnsi="Arial" w:cs="Arial"/>
        </w:rPr>
        <w:t xml:space="preserve">t 3 years has helped me develop many skills, </w:t>
      </w:r>
      <w:r w:rsidR="00D12ABF" w:rsidRPr="00651A21">
        <w:rPr>
          <w:rStyle w:val="span"/>
          <w:rFonts w:ascii="Arial" w:eastAsia="Georgia" w:hAnsi="Arial" w:cs="Arial"/>
        </w:rPr>
        <w:t>the main one b</w:t>
      </w:r>
      <w:r>
        <w:rPr>
          <w:rStyle w:val="span"/>
          <w:rFonts w:ascii="Arial" w:eastAsia="Georgia" w:hAnsi="Arial" w:cs="Arial"/>
        </w:rPr>
        <w:t>eing dealing with shop customer</w:t>
      </w:r>
      <w:r w:rsidR="00D12ABF" w:rsidRPr="00651A21">
        <w:rPr>
          <w:rStyle w:val="span"/>
          <w:rFonts w:ascii="Arial" w:eastAsia="Georgia" w:hAnsi="Arial" w:cs="Arial"/>
        </w:rPr>
        <w:t>s and wo</w:t>
      </w:r>
      <w:r>
        <w:rPr>
          <w:rStyle w:val="span"/>
          <w:rFonts w:ascii="Arial" w:eastAsia="Georgia" w:hAnsi="Arial" w:cs="Arial"/>
        </w:rPr>
        <w:t>rking as a team with my colleague</w:t>
      </w:r>
      <w:r w:rsidR="00D12ABF" w:rsidRPr="00651A21">
        <w:rPr>
          <w:rStyle w:val="span"/>
          <w:rFonts w:ascii="Arial" w:eastAsia="Georgia" w:hAnsi="Arial" w:cs="Arial"/>
        </w:rPr>
        <w:t xml:space="preserve">s. </w:t>
      </w:r>
    </w:p>
    <w:p w14:paraId="3439047A" w14:textId="77777777" w:rsidR="00036D52" w:rsidRPr="00651A21" w:rsidRDefault="00D12ABF">
      <w:pPr>
        <w:pStyle w:val="divdocumentsinglecolumn"/>
        <w:tabs>
          <w:tab w:val="right" w:pos="10140"/>
        </w:tabs>
        <w:spacing w:before="120" w:line="320" w:lineRule="atLeast"/>
        <w:rPr>
          <w:rFonts w:ascii="Arial" w:eastAsia="Georgia" w:hAnsi="Arial" w:cs="Arial"/>
        </w:rPr>
      </w:pPr>
      <w:r w:rsidRPr="00651A21">
        <w:rPr>
          <w:rStyle w:val="spanjobtitle"/>
          <w:rFonts w:ascii="Arial" w:eastAsia="Georgia" w:hAnsi="Arial" w:cs="Arial"/>
        </w:rPr>
        <w:t>volunteer</w:t>
      </w:r>
      <w:r w:rsidRPr="00651A21">
        <w:rPr>
          <w:rStyle w:val="singlecolumnspanpaddedlinenth-child1"/>
          <w:rFonts w:ascii="Arial" w:eastAsia="Georgia" w:hAnsi="Arial" w:cs="Arial"/>
        </w:rPr>
        <w:t xml:space="preserve"> </w:t>
      </w:r>
      <w:r w:rsidRPr="00651A21">
        <w:rPr>
          <w:rStyle w:val="datesWrapper"/>
          <w:rFonts w:ascii="Arial" w:eastAsia="Georgia" w:hAnsi="Arial" w:cs="Arial"/>
        </w:rPr>
        <w:tab/>
        <w:t xml:space="preserve"> </w:t>
      </w:r>
      <w:r w:rsidRPr="00651A21">
        <w:rPr>
          <w:rStyle w:val="spanjobdates"/>
          <w:rFonts w:ascii="Arial" w:eastAsia="Georgia" w:hAnsi="Arial" w:cs="Arial"/>
        </w:rPr>
        <w:t>Mar 2014</w:t>
      </w:r>
      <w:r w:rsidRPr="00651A21">
        <w:rPr>
          <w:rStyle w:val="span"/>
          <w:rFonts w:ascii="Arial" w:eastAsia="Georgia" w:hAnsi="Arial" w:cs="Arial"/>
        </w:rPr>
        <w:t xml:space="preserve"> </w:t>
      </w:r>
      <w:r w:rsidRPr="00651A21">
        <w:rPr>
          <w:rStyle w:val="span"/>
          <w:rFonts w:ascii="Cambria Math" w:eastAsia="Cambria Math" w:hAnsi="Cambria Math" w:cs="Cambria Math"/>
        </w:rPr>
        <w:t>‐</w:t>
      </w:r>
      <w:r w:rsidRPr="00651A21">
        <w:rPr>
          <w:rStyle w:val="span"/>
          <w:rFonts w:ascii="Arial" w:eastAsia="Georgia" w:hAnsi="Arial" w:cs="Arial"/>
        </w:rPr>
        <w:t xml:space="preserve"> </w:t>
      </w:r>
      <w:r w:rsidRPr="00651A21">
        <w:rPr>
          <w:rStyle w:val="spanjobdates"/>
          <w:rFonts w:ascii="Arial" w:eastAsia="Georgia" w:hAnsi="Arial" w:cs="Arial"/>
        </w:rPr>
        <w:t>Apr 2014</w:t>
      </w:r>
      <w:r w:rsidRPr="00651A21">
        <w:rPr>
          <w:rStyle w:val="datesWrapper"/>
          <w:rFonts w:ascii="Arial" w:eastAsia="Georgia" w:hAnsi="Arial" w:cs="Arial"/>
        </w:rPr>
        <w:t xml:space="preserve"> </w:t>
      </w:r>
    </w:p>
    <w:p w14:paraId="0A6D7C63" w14:textId="77777777" w:rsidR="00036D52" w:rsidRPr="00651A21" w:rsidRDefault="00D12ABF">
      <w:pPr>
        <w:pStyle w:val="spanpaddedline"/>
        <w:spacing w:line="320" w:lineRule="atLeast"/>
        <w:rPr>
          <w:rFonts w:ascii="Arial" w:eastAsia="Georgia" w:hAnsi="Arial" w:cs="Arial"/>
        </w:rPr>
      </w:pPr>
      <w:proofErr w:type="spellStart"/>
      <w:r w:rsidRPr="00651A21">
        <w:rPr>
          <w:rStyle w:val="spancompanyname"/>
          <w:rFonts w:ascii="Arial" w:eastAsia="Georgia" w:hAnsi="Arial" w:cs="Arial"/>
        </w:rPr>
        <w:t>Pentip</w:t>
      </w:r>
      <w:proofErr w:type="spellEnd"/>
      <w:r w:rsidRPr="00651A21">
        <w:rPr>
          <w:rStyle w:val="spancompanyname"/>
          <w:rFonts w:ascii="Arial" w:eastAsia="Georgia" w:hAnsi="Arial" w:cs="Arial"/>
        </w:rPr>
        <w:t xml:space="preserve"> Voluntary Aided Primary School</w:t>
      </w:r>
      <w:r w:rsidRPr="00651A21">
        <w:rPr>
          <w:rStyle w:val="span"/>
          <w:rFonts w:ascii="Arial" w:eastAsia="Georgia" w:hAnsi="Arial" w:cs="Arial"/>
        </w:rPr>
        <w:t xml:space="preserve"> </w:t>
      </w:r>
      <w:r w:rsidRPr="00651A21">
        <w:rPr>
          <w:rStyle w:val="span"/>
          <w:rFonts w:ascii="Cambria Math" w:eastAsia="Cambria Math" w:hAnsi="Cambria Math" w:cs="Cambria Math"/>
        </w:rPr>
        <w:t>‐</w:t>
      </w:r>
      <w:r w:rsidRPr="00651A21">
        <w:rPr>
          <w:rStyle w:val="span"/>
          <w:rFonts w:ascii="Arial" w:eastAsia="Georgia" w:hAnsi="Arial" w:cs="Arial"/>
        </w:rPr>
        <w:t xml:space="preserve"> </w:t>
      </w:r>
      <w:r w:rsidRPr="00651A21">
        <w:rPr>
          <w:rStyle w:val="spanjoblocation"/>
          <w:rFonts w:ascii="Arial" w:eastAsia="Georgia" w:hAnsi="Arial" w:cs="Arial"/>
        </w:rPr>
        <w:t>Carmarthenshire</w:t>
      </w:r>
      <w:r w:rsidRPr="00651A21">
        <w:rPr>
          <w:rStyle w:val="span"/>
          <w:rFonts w:ascii="Arial" w:eastAsia="Georgia" w:hAnsi="Arial" w:cs="Arial"/>
        </w:rPr>
        <w:t xml:space="preserve">, </w:t>
      </w:r>
      <w:r w:rsidRPr="00651A21">
        <w:rPr>
          <w:rStyle w:val="spanjoblocation"/>
          <w:rFonts w:ascii="Arial" w:eastAsia="Georgia" w:hAnsi="Arial" w:cs="Arial"/>
        </w:rPr>
        <w:t>Wales</w:t>
      </w:r>
    </w:p>
    <w:p w14:paraId="2549A10E" w14:textId="77777777" w:rsidR="00036D52" w:rsidRPr="00651A21" w:rsidRDefault="00D12ABF">
      <w:pPr>
        <w:pStyle w:val="p"/>
        <w:spacing w:line="320" w:lineRule="atLeast"/>
        <w:rPr>
          <w:rStyle w:val="span"/>
          <w:rFonts w:ascii="Arial" w:eastAsia="Georgia" w:hAnsi="Arial" w:cs="Arial"/>
        </w:rPr>
      </w:pPr>
      <w:r w:rsidRPr="00651A21">
        <w:rPr>
          <w:rStyle w:val="span"/>
          <w:rFonts w:ascii="Arial" w:eastAsia="Georgia" w:hAnsi="Arial" w:cs="Arial"/>
        </w:rPr>
        <w:t>In this setting my responsibilities were to look after</w:t>
      </w:r>
      <w:r w:rsidR="00B505A8">
        <w:rPr>
          <w:rStyle w:val="span"/>
          <w:rFonts w:ascii="Arial" w:eastAsia="Georgia" w:hAnsi="Arial" w:cs="Arial"/>
        </w:rPr>
        <w:t xml:space="preserve">, </w:t>
      </w:r>
      <w:r w:rsidRPr="00651A21">
        <w:rPr>
          <w:rStyle w:val="span"/>
          <w:rFonts w:ascii="Arial" w:eastAsia="Georgia" w:hAnsi="Arial" w:cs="Arial"/>
        </w:rPr>
        <w:t>care for</w:t>
      </w:r>
      <w:r w:rsidR="00B505A8">
        <w:rPr>
          <w:rStyle w:val="span"/>
          <w:rFonts w:ascii="Arial" w:eastAsia="Georgia" w:hAnsi="Arial" w:cs="Arial"/>
        </w:rPr>
        <w:t>,</w:t>
      </w:r>
      <w:r w:rsidRPr="00651A21">
        <w:rPr>
          <w:rStyle w:val="span"/>
          <w:rFonts w:ascii="Arial" w:eastAsia="Georgia" w:hAnsi="Arial" w:cs="Arial"/>
        </w:rPr>
        <w:t xml:space="preserve"> and to sort out </w:t>
      </w:r>
      <w:r w:rsidR="00B505A8">
        <w:rPr>
          <w:rStyle w:val="span"/>
          <w:rFonts w:ascii="Arial" w:eastAsia="Georgia" w:hAnsi="Arial" w:cs="Arial"/>
        </w:rPr>
        <w:t>any problems with the children.</w:t>
      </w:r>
    </w:p>
    <w:p w14:paraId="14B46DAE" w14:textId="77777777" w:rsidR="00036D52" w:rsidRPr="00651A21" w:rsidRDefault="00B505A8">
      <w:pPr>
        <w:pStyle w:val="divdocumentsinglecolumn"/>
        <w:tabs>
          <w:tab w:val="right" w:pos="10140"/>
        </w:tabs>
        <w:spacing w:before="120" w:line="320" w:lineRule="atLeast"/>
        <w:rPr>
          <w:rFonts w:ascii="Arial" w:eastAsia="Georgia" w:hAnsi="Arial" w:cs="Arial"/>
        </w:rPr>
      </w:pPr>
      <w:r>
        <w:rPr>
          <w:rStyle w:val="spanjobtitle"/>
          <w:rFonts w:ascii="Arial" w:eastAsia="Georgia" w:hAnsi="Arial" w:cs="Arial"/>
        </w:rPr>
        <w:t>V</w:t>
      </w:r>
      <w:r w:rsidR="00D12ABF" w:rsidRPr="00651A21">
        <w:rPr>
          <w:rStyle w:val="spanjobtitle"/>
          <w:rFonts w:ascii="Arial" w:eastAsia="Georgia" w:hAnsi="Arial" w:cs="Arial"/>
        </w:rPr>
        <w:t>olunteer</w:t>
      </w:r>
      <w:r w:rsidR="00D12ABF" w:rsidRPr="00651A21">
        <w:rPr>
          <w:rStyle w:val="singlecolumnspanpaddedlinenth-child1"/>
          <w:rFonts w:ascii="Arial" w:eastAsia="Georgia" w:hAnsi="Arial" w:cs="Arial"/>
        </w:rPr>
        <w:t xml:space="preserve"> </w:t>
      </w:r>
      <w:r w:rsidR="00D12ABF" w:rsidRPr="00651A21">
        <w:rPr>
          <w:rStyle w:val="datesWrapper"/>
          <w:rFonts w:ascii="Arial" w:eastAsia="Georgia" w:hAnsi="Arial" w:cs="Arial"/>
        </w:rPr>
        <w:tab/>
        <w:t xml:space="preserve"> </w:t>
      </w:r>
      <w:r w:rsidR="00D12ABF" w:rsidRPr="00651A21">
        <w:rPr>
          <w:rStyle w:val="spanjobdates"/>
          <w:rFonts w:ascii="Arial" w:eastAsia="Georgia" w:hAnsi="Arial" w:cs="Arial"/>
        </w:rPr>
        <w:t>Feb 2014</w:t>
      </w:r>
      <w:r w:rsidR="00D12ABF" w:rsidRPr="00651A21">
        <w:rPr>
          <w:rStyle w:val="span"/>
          <w:rFonts w:ascii="Arial" w:eastAsia="Georgia" w:hAnsi="Arial" w:cs="Arial"/>
        </w:rPr>
        <w:t xml:space="preserve"> </w:t>
      </w:r>
      <w:r w:rsidR="00D12ABF" w:rsidRPr="00651A21">
        <w:rPr>
          <w:rStyle w:val="span"/>
          <w:rFonts w:ascii="Cambria Math" w:eastAsia="Cambria Math" w:hAnsi="Cambria Math" w:cs="Cambria Math"/>
        </w:rPr>
        <w:t>‐</w:t>
      </w:r>
      <w:r w:rsidR="00D12ABF" w:rsidRPr="00651A21">
        <w:rPr>
          <w:rStyle w:val="span"/>
          <w:rFonts w:ascii="Arial" w:eastAsia="Georgia" w:hAnsi="Arial" w:cs="Arial"/>
        </w:rPr>
        <w:t xml:space="preserve"> </w:t>
      </w:r>
      <w:r w:rsidR="00D12ABF" w:rsidRPr="00651A21">
        <w:rPr>
          <w:rStyle w:val="spanjobdates"/>
          <w:rFonts w:ascii="Arial" w:eastAsia="Georgia" w:hAnsi="Arial" w:cs="Arial"/>
        </w:rPr>
        <w:t>Mar 2014</w:t>
      </w:r>
      <w:r w:rsidR="00D12ABF" w:rsidRPr="00651A21">
        <w:rPr>
          <w:rStyle w:val="datesWrapper"/>
          <w:rFonts w:ascii="Arial" w:eastAsia="Georgia" w:hAnsi="Arial" w:cs="Arial"/>
        </w:rPr>
        <w:t xml:space="preserve"> </w:t>
      </w:r>
    </w:p>
    <w:p w14:paraId="68E06CA6" w14:textId="77777777" w:rsidR="00036D52" w:rsidRPr="00651A21" w:rsidRDefault="00D12ABF">
      <w:pPr>
        <w:pStyle w:val="spanpaddedline"/>
        <w:spacing w:line="320" w:lineRule="atLeast"/>
        <w:rPr>
          <w:rFonts w:ascii="Arial" w:eastAsia="Georgia" w:hAnsi="Arial" w:cs="Arial"/>
        </w:rPr>
      </w:pPr>
      <w:r w:rsidRPr="00651A21">
        <w:rPr>
          <w:rStyle w:val="spancompanyname"/>
          <w:rFonts w:ascii="Arial" w:eastAsia="Georgia" w:hAnsi="Arial" w:cs="Arial"/>
        </w:rPr>
        <w:t>Coleshill Centre</w:t>
      </w:r>
      <w:r w:rsidRPr="00651A21">
        <w:rPr>
          <w:rStyle w:val="span"/>
          <w:rFonts w:ascii="Arial" w:eastAsia="Georgia" w:hAnsi="Arial" w:cs="Arial"/>
        </w:rPr>
        <w:t xml:space="preserve"> </w:t>
      </w:r>
      <w:r w:rsidRPr="00651A21">
        <w:rPr>
          <w:rStyle w:val="span"/>
          <w:rFonts w:ascii="Cambria Math" w:eastAsia="Cambria Math" w:hAnsi="Cambria Math" w:cs="Cambria Math"/>
        </w:rPr>
        <w:t>‐</w:t>
      </w:r>
      <w:r w:rsidRPr="00651A21">
        <w:rPr>
          <w:rStyle w:val="span"/>
          <w:rFonts w:ascii="Arial" w:eastAsia="Georgia" w:hAnsi="Arial" w:cs="Arial"/>
        </w:rPr>
        <w:t xml:space="preserve"> </w:t>
      </w:r>
      <w:r w:rsidRPr="00651A21">
        <w:rPr>
          <w:rStyle w:val="spanjoblocation"/>
          <w:rFonts w:ascii="Arial" w:eastAsia="Georgia" w:hAnsi="Arial" w:cs="Arial"/>
        </w:rPr>
        <w:t>Carmarthenshire</w:t>
      </w:r>
      <w:r w:rsidRPr="00651A21">
        <w:rPr>
          <w:rStyle w:val="span"/>
          <w:rFonts w:ascii="Arial" w:eastAsia="Georgia" w:hAnsi="Arial" w:cs="Arial"/>
        </w:rPr>
        <w:t xml:space="preserve">, </w:t>
      </w:r>
      <w:r w:rsidRPr="00651A21">
        <w:rPr>
          <w:rStyle w:val="spanjoblocation"/>
          <w:rFonts w:ascii="Arial" w:eastAsia="Georgia" w:hAnsi="Arial" w:cs="Arial"/>
        </w:rPr>
        <w:t>Wales</w:t>
      </w:r>
    </w:p>
    <w:p w14:paraId="04B4FE3D" w14:textId="77777777" w:rsidR="00036D52" w:rsidRPr="00651A21" w:rsidRDefault="00D12ABF">
      <w:pPr>
        <w:pStyle w:val="p"/>
        <w:spacing w:line="320" w:lineRule="atLeast"/>
        <w:rPr>
          <w:rStyle w:val="span"/>
          <w:rFonts w:ascii="Arial" w:eastAsia="Georgia" w:hAnsi="Arial" w:cs="Arial"/>
        </w:rPr>
      </w:pPr>
      <w:r w:rsidRPr="00651A21">
        <w:rPr>
          <w:rStyle w:val="span"/>
          <w:rFonts w:ascii="Arial" w:eastAsia="Georgia" w:hAnsi="Arial" w:cs="Arial"/>
        </w:rPr>
        <w:t>In this setting my role was to help the service users with their daily needs. This included helping with every individual</w:t>
      </w:r>
      <w:r w:rsidR="00B505A8">
        <w:rPr>
          <w:rStyle w:val="span"/>
          <w:rFonts w:ascii="Arial" w:eastAsia="Georgia" w:hAnsi="Arial" w:cs="Arial"/>
        </w:rPr>
        <w:t xml:space="preserve">’s </w:t>
      </w:r>
      <w:r w:rsidRPr="00651A21">
        <w:rPr>
          <w:rStyle w:val="span"/>
          <w:rFonts w:ascii="Arial" w:eastAsia="Georgia" w:hAnsi="Arial" w:cs="Arial"/>
        </w:rPr>
        <w:t xml:space="preserve">personal </w:t>
      </w:r>
      <w:commentRangeStart w:id="3"/>
      <w:r w:rsidRPr="00651A21">
        <w:rPr>
          <w:rStyle w:val="span"/>
          <w:rFonts w:ascii="Arial" w:eastAsia="Georgia" w:hAnsi="Arial" w:cs="Arial"/>
        </w:rPr>
        <w:t>needs</w:t>
      </w:r>
      <w:commentRangeEnd w:id="3"/>
      <w:r w:rsidR="00AA294F">
        <w:rPr>
          <w:rStyle w:val="CommentReference"/>
        </w:rPr>
        <w:commentReference w:id="3"/>
      </w:r>
      <w:r w:rsidRPr="00651A21">
        <w:rPr>
          <w:rStyle w:val="span"/>
          <w:rFonts w:ascii="Arial" w:eastAsia="Georgia" w:hAnsi="Arial" w:cs="Arial"/>
        </w:rPr>
        <w:t xml:space="preserve">. </w:t>
      </w:r>
    </w:p>
    <w:p w14:paraId="2E8A2D26" w14:textId="77777777" w:rsidR="00ED1A37" w:rsidRPr="00651A21" w:rsidRDefault="00ED1A37">
      <w:pPr>
        <w:pStyle w:val="p"/>
        <w:spacing w:line="320" w:lineRule="atLeast"/>
        <w:rPr>
          <w:rStyle w:val="span"/>
          <w:rFonts w:ascii="Arial" w:eastAsia="Georgia" w:hAnsi="Arial" w:cs="Arial"/>
        </w:rPr>
      </w:pPr>
    </w:p>
    <w:p w14:paraId="05F2CD1F" w14:textId="77777777" w:rsidR="00ED1A37" w:rsidRPr="00651A21" w:rsidRDefault="00ED1A37">
      <w:pPr>
        <w:pStyle w:val="p"/>
        <w:spacing w:line="320" w:lineRule="atLeast"/>
        <w:rPr>
          <w:rStyle w:val="span"/>
          <w:rFonts w:ascii="Arial" w:eastAsia="Georgia" w:hAnsi="Arial" w:cs="Arial"/>
          <w:u w:val="single"/>
        </w:rPr>
      </w:pPr>
      <w:commentRangeStart w:id="4"/>
      <w:r w:rsidRPr="00651A21">
        <w:rPr>
          <w:rStyle w:val="span"/>
          <w:rFonts w:ascii="Arial" w:eastAsia="Georgia" w:hAnsi="Arial" w:cs="Arial"/>
          <w:u w:val="single"/>
        </w:rPr>
        <w:t>Education</w:t>
      </w:r>
      <w:commentRangeEnd w:id="4"/>
      <w:r w:rsidR="003D5584">
        <w:rPr>
          <w:rStyle w:val="CommentReference"/>
        </w:rPr>
        <w:commentReference w:id="4"/>
      </w:r>
      <w:r w:rsidRPr="00651A21">
        <w:rPr>
          <w:rStyle w:val="span"/>
          <w:rFonts w:ascii="Arial" w:eastAsia="Georgia" w:hAnsi="Arial" w:cs="Arial"/>
          <w:u w:val="single"/>
        </w:rPr>
        <w:t xml:space="preserve"> </w:t>
      </w:r>
    </w:p>
    <w:p w14:paraId="4EB3C839" w14:textId="77777777" w:rsidR="00036D52" w:rsidRPr="00651A21" w:rsidRDefault="00B505A8">
      <w:pPr>
        <w:pStyle w:val="divdocumentsinglecolumn"/>
        <w:tabs>
          <w:tab w:val="right" w:pos="10140"/>
        </w:tabs>
        <w:spacing w:before="120" w:line="320" w:lineRule="atLeast"/>
        <w:rPr>
          <w:rFonts w:ascii="Arial" w:eastAsia="Georgia" w:hAnsi="Arial" w:cs="Arial"/>
        </w:rPr>
      </w:pPr>
      <w:r>
        <w:rPr>
          <w:rStyle w:val="spandegree"/>
          <w:rFonts w:ascii="Arial" w:eastAsia="Georgia" w:hAnsi="Arial" w:cs="Arial"/>
        </w:rPr>
        <w:t>BTEC Health and Social Care L</w:t>
      </w:r>
      <w:r w:rsidR="00D12ABF" w:rsidRPr="00651A21">
        <w:rPr>
          <w:rStyle w:val="spandegree"/>
          <w:rFonts w:ascii="Arial" w:eastAsia="Georgia" w:hAnsi="Arial" w:cs="Arial"/>
        </w:rPr>
        <w:t xml:space="preserve">evel 3 </w:t>
      </w:r>
      <w:r w:rsidR="00D12ABF" w:rsidRPr="00651A21">
        <w:rPr>
          <w:rStyle w:val="datesWrapper"/>
          <w:rFonts w:ascii="Arial" w:eastAsia="Georgia" w:hAnsi="Arial" w:cs="Arial"/>
        </w:rPr>
        <w:tab/>
        <w:t xml:space="preserve"> </w:t>
      </w:r>
      <w:r w:rsidR="00D12ABF" w:rsidRPr="00651A21">
        <w:rPr>
          <w:rStyle w:val="spanjobdates"/>
          <w:rFonts w:ascii="Arial" w:eastAsia="Georgia" w:hAnsi="Arial" w:cs="Arial"/>
        </w:rPr>
        <w:t>Jul 2015</w:t>
      </w:r>
      <w:r w:rsidR="00D12ABF" w:rsidRPr="00651A21">
        <w:rPr>
          <w:rStyle w:val="datesWrapper"/>
          <w:rFonts w:ascii="Arial" w:eastAsia="Georgia" w:hAnsi="Arial" w:cs="Arial"/>
        </w:rPr>
        <w:t xml:space="preserve"> </w:t>
      </w:r>
    </w:p>
    <w:p w14:paraId="621501C1" w14:textId="77777777" w:rsidR="00036D52" w:rsidRPr="00651A21" w:rsidRDefault="00D12ABF">
      <w:pPr>
        <w:pStyle w:val="spanpaddedline"/>
        <w:spacing w:line="320" w:lineRule="atLeast"/>
        <w:rPr>
          <w:rFonts w:ascii="Arial" w:eastAsia="Georgia" w:hAnsi="Arial" w:cs="Arial"/>
        </w:rPr>
      </w:pPr>
      <w:r w:rsidRPr="00651A21">
        <w:rPr>
          <w:rStyle w:val="spancompanyname"/>
          <w:rFonts w:ascii="Arial" w:eastAsia="Georgia" w:hAnsi="Arial" w:cs="Arial"/>
        </w:rPr>
        <w:t xml:space="preserve">Coleg Sir </w:t>
      </w:r>
      <w:proofErr w:type="spellStart"/>
      <w:r w:rsidRPr="00651A21">
        <w:rPr>
          <w:rStyle w:val="spancompanyname"/>
          <w:rFonts w:ascii="Arial" w:eastAsia="Georgia" w:hAnsi="Arial" w:cs="Arial"/>
        </w:rPr>
        <w:t>Gâr</w:t>
      </w:r>
      <w:proofErr w:type="spellEnd"/>
      <w:r w:rsidRPr="00651A21">
        <w:rPr>
          <w:rFonts w:ascii="Arial" w:eastAsia="Georgia" w:hAnsi="Arial" w:cs="Arial"/>
        </w:rPr>
        <w:t xml:space="preserve"> </w:t>
      </w:r>
      <w:r w:rsidRPr="00651A21">
        <w:rPr>
          <w:rStyle w:val="span"/>
          <w:rFonts w:ascii="Cambria Math" w:eastAsia="Cambria Math" w:hAnsi="Cambria Math" w:cs="Cambria Math"/>
        </w:rPr>
        <w:t>‐</w:t>
      </w:r>
      <w:r w:rsidRPr="00651A21">
        <w:rPr>
          <w:rStyle w:val="span"/>
          <w:rFonts w:ascii="Arial" w:eastAsia="Georgia" w:hAnsi="Arial" w:cs="Arial"/>
        </w:rPr>
        <w:t xml:space="preserve"> </w:t>
      </w:r>
      <w:r w:rsidRPr="00651A21">
        <w:rPr>
          <w:rStyle w:val="spanjoblocation"/>
          <w:rFonts w:ascii="Arial" w:eastAsia="Georgia" w:hAnsi="Arial" w:cs="Arial"/>
        </w:rPr>
        <w:t>Carmarthenshire</w:t>
      </w:r>
      <w:r w:rsidRPr="00651A21">
        <w:rPr>
          <w:rStyle w:val="span"/>
          <w:rFonts w:ascii="Arial" w:eastAsia="Georgia" w:hAnsi="Arial" w:cs="Arial"/>
        </w:rPr>
        <w:t xml:space="preserve">, </w:t>
      </w:r>
      <w:r w:rsidRPr="00651A21">
        <w:rPr>
          <w:rStyle w:val="spanjoblocation"/>
          <w:rFonts w:ascii="Arial" w:eastAsia="Georgia" w:hAnsi="Arial" w:cs="Arial"/>
        </w:rPr>
        <w:t>Wales</w:t>
      </w:r>
      <w:r w:rsidRPr="00651A21">
        <w:rPr>
          <w:rFonts w:ascii="Arial" w:eastAsia="Georgia" w:hAnsi="Arial" w:cs="Arial"/>
        </w:rPr>
        <w:t xml:space="preserve"> </w:t>
      </w:r>
    </w:p>
    <w:p w14:paraId="5AF13B27" w14:textId="77777777" w:rsidR="00036D52" w:rsidRPr="00651A21" w:rsidRDefault="00D12ABF">
      <w:pPr>
        <w:pStyle w:val="p"/>
        <w:spacing w:line="320" w:lineRule="atLeast"/>
        <w:rPr>
          <w:rStyle w:val="span"/>
          <w:rFonts w:ascii="Arial" w:eastAsia="Georgia" w:hAnsi="Arial" w:cs="Arial"/>
        </w:rPr>
      </w:pPr>
      <w:r w:rsidRPr="00651A21">
        <w:rPr>
          <w:rStyle w:val="span"/>
          <w:rFonts w:ascii="Arial" w:eastAsia="Georgia" w:hAnsi="Arial" w:cs="Arial"/>
        </w:rPr>
        <w:t>Health and social care level 3 - Distinction Merit </w:t>
      </w:r>
    </w:p>
    <w:p w14:paraId="7377328A" w14:textId="77777777" w:rsidR="00036D52" w:rsidRPr="00651A21" w:rsidRDefault="00D12ABF">
      <w:pPr>
        <w:pStyle w:val="divdocumentsinglecolumn"/>
        <w:tabs>
          <w:tab w:val="right" w:pos="10140"/>
        </w:tabs>
        <w:spacing w:before="120" w:line="320" w:lineRule="atLeast"/>
        <w:rPr>
          <w:rFonts w:ascii="Arial" w:eastAsia="Georgia" w:hAnsi="Arial" w:cs="Arial"/>
        </w:rPr>
      </w:pPr>
      <w:r w:rsidRPr="00651A21">
        <w:rPr>
          <w:rStyle w:val="spandegree"/>
          <w:rFonts w:ascii="Arial" w:eastAsia="Georgia" w:hAnsi="Arial" w:cs="Arial"/>
        </w:rPr>
        <w:t>GCSEs</w:t>
      </w:r>
      <w:r w:rsidRPr="00651A21">
        <w:rPr>
          <w:rStyle w:val="singlecolumnspanpaddedlinenth-child1"/>
          <w:rFonts w:ascii="Arial" w:eastAsia="Georgia" w:hAnsi="Arial" w:cs="Arial"/>
        </w:rPr>
        <w:t xml:space="preserve"> </w:t>
      </w:r>
      <w:r w:rsidRPr="00651A21">
        <w:rPr>
          <w:rStyle w:val="datesWrapper"/>
          <w:rFonts w:ascii="Arial" w:eastAsia="Georgia" w:hAnsi="Arial" w:cs="Arial"/>
        </w:rPr>
        <w:tab/>
        <w:t xml:space="preserve"> </w:t>
      </w:r>
      <w:r w:rsidRPr="00651A21">
        <w:rPr>
          <w:rStyle w:val="spanjobdates"/>
          <w:rFonts w:ascii="Arial" w:eastAsia="Georgia" w:hAnsi="Arial" w:cs="Arial"/>
        </w:rPr>
        <w:t>Jul 2014</w:t>
      </w:r>
      <w:r w:rsidRPr="00651A21">
        <w:rPr>
          <w:rStyle w:val="datesWrapper"/>
          <w:rFonts w:ascii="Arial" w:eastAsia="Georgia" w:hAnsi="Arial" w:cs="Arial"/>
        </w:rPr>
        <w:t xml:space="preserve"> </w:t>
      </w:r>
    </w:p>
    <w:p w14:paraId="3EDABD23" w14:textId="77777777" w:rsidR="00036D52" w:rsidRPr="00651A21" w:rsidRDefault="00D12ABF">
      <w:pPr>
        <w:pStyle w:val="spanpaddedline"/>
        <w:spacing w:line="320" w:lineRule="atLeast"/>
        <w:rPr>
          <w:rFonts w:ascii="Arial" w:eastAsia="Georgia" w:hAnsi="Arial" w:cs="Arial"/>
        </w:rPr>
      </w:pPr>
      <w:r w:rsidRPr="00651A21">
        <w:rPr>
          <w:rStyle w:val="spancompanyname"/>
          <w:rFonts w:ascii="Arial" w:eastAsia="Georgia" w:hAnsi="Arial" w:cs="Arial"/>
        </w:rPr>
        <w:t xml:space="preserve">Ysgol </w:t>
      </w:r>
      <w:proofErr w:type="spellStart"/>
      <w:r w:rsidRPr="00651A21">
        <w:rPr>
          <w:rStyle w:val="spancompanyname"/>
          <w:rFonts w:ascii="Arial" w:eastAsia="Georgia" w:hAnsi="Arial" w:cs="Arial"/>
        </w:rPr>
        <w:t>Bryngwyn</w:t>
      </w:r>
      <w:proofErr w:type="spellEnd"/>
      <w:r w:rsidRPr="00651A21">
        <w:rPr>
          <w:rStyle w:val="spancompanyname"/>
          <w:rFonts w:ascii="Arial" w:eastAsia="Georgia" w:hAnsi="Arial" w:cs="Arial"/>
        </w:rPr>
        <w:t xml:space="preserve"> School</w:t>
      </w:r>
      <w:r w:rsidRPr="00651A21">
        <w:rPr>
          <w:rFonts w:ascii="Arial" w:eastAsia="Georgia" w:hAnsi="Arial" w:cs="Arial"/>
        </w:rPr>
        <w:t xml:space="preserve"> </w:t>
      </w:r>
      <w:r w:rsidRPr="00651A21">
        <w:rPr>
          <w:rStyle w:val="span"/>
          <w:rFonts w:ascii="Cambria Math" w:eastAsia="Cambria Math" w:hAnsi="Cambria Math" w:cs="Cambria Math"/>
        </w:rPr>
        <w:t>‐</w:t>
      </w:r>
      <w:r w:rsidRPr="00651A21">
        <w:rPr>
          <w:rStyle w:val="span"/>
          <w:rFonts w:ascii="Arial" w:eastAsia="Georgia" w:hAnsi="Arial" w:cs="Arial"/>
        </w:rPr>
        <w:t xml:space="preserve"> </w:t>
      </w:r>
      <w:r w:rsidRPr="00651A21">
        <w:rPr>
          <w:rStyle w:val="spanjoblocation"/>
          <w:rFonts w:ascii="Arial" w:eastAsia="Georgia" w:hAnsi="Arial" w:cs="Arial"/>
        </w:rPr>
        <w:t>Carmarthenshire</w:t>
      </w:r>
      <w:r w:rsidRPr="00651A21">
        <w:rPr>
          <w:rStyle w:val="span"/>
          <w:rFonts w:ascii="Arial" w:eastAsia="Georgia" w:hAnsi="Arial" w:cs="Arial"/>
        </w:rPr>
        <w:t xml:space="preserve">, </w:t>
      </w:r>
      <w:r w:rsidRPr="00651A21">
        <w:rPr>
          <w:rStyle w:val="spanjoblocation"/>
          <w:rFonts w:ascii="Arial" w:eastAsia="Georgia" w:hAnsi="Arial" w:cs="Arial"/>
        </w:rPr>
        <w:t>Wales</w:t>
      </w:r>
      <w:r w:rsidRPr="00651A21">
        <w:rPr>
          <w:rFonts w:ascii="Arial" w:eastAsia="Georgia" w:hAnsi="Arial" w:cs="Arial"/>
        </w:rPr>
        <w:t xml:space="preserve"> </w:t>
      </w:r>
    </w:p>
    <w:p w14:paraId="6896BBDB" w14:textId="77777777" w:rsidR="00036D52" w:rsidRPr="00651A21" w:rsidRDefault="00D12ABF">
      <w:pPr>
        <w:pStyle w:val="p"/>
        <w:spacing w:line="320" w:lineRule="atLeast"/>
        <w:rPr>
          <w:rStyle w:val="span"/>
          <w:rFonts w:ascii="Arial" w:eastAsia="Georgia" w:hAnsi="Arial" w:cs="Arial"/>
        </w:rPr>
      </w:pPr>
      <w:r w:rsidRPr="00651A21">
        <w:rPr>
          <w:rStyle w:val="span"/>
          <w:rFonts w:ascii="Arial" w:eastAsia="Georgia" w:hAnsi="Arial" w:cs="Arial"/>
        </w:rPr>
        <w:t>Maths - D</w:t>
      </w:r>
    </w:p>
    <w:p w14:paraId="79B1C015" w14:textId="77777777" w:rsidR="00036D52" w:rsidRPr="00651A21" w:rsidRDefault="00D12ABF">
      <w:pPr>
        <w:pStyle w:val="p"/>
        <w:spacing w:line="320" w:lineRule="atLeast"/>
        <w:rPr>
          <w:rStyle w:val="span"/>
          <w:rFonts w:ascii="Arial" w:eastAsia="Georgia" w:hAnsi="Arial" w:cs="Arial"/>
        </w:rPr>
      </w:pPr>
      <w:r w:rsidRPr="00651A21">
        <w:rPr>
          <w:rStyle w:val="span"/>
          <w:rFonts w:ascii="Arial" w:eastAsia="Georgia" w:hAnsi="Arial" w:cs="Arial"/>
        </w:rPr>
        <w:t>English literature-C</w:t>
      </w:r>
    </w:p>
    <w:p w14:paraId="3322EBAD" w14:textId="77777777" w:rsidR="00036D52" w:rsidRPr="00651A21" w:rsidRDefault="00D12ABF">
      <w:pPr>
        <w:pStyle w:val="p"/>
        <w:spacing w:line="320" w:lineRule="atLeast"/>
        <w:rPr>
          <w:rStyle w:val="span"/>
          <w:rFonts w:ascii="Arial" w:eastAsia="Georgia" w:hAnsi="Arial" w:cs="Arial"/>
        </w:rPr>
      </w:pPr>
      <w:r w:rsidRPr="00651A21">
        <w:rPr>
          <w:rStyle w:val="span"/>
          <w:rFonts w:ascii="Arial" w:eastAsia="Georgia" w:hAnsi="Arial" w:cs="Arial"/>
        </w:rPr>
        <w:t>English language-C</w:t>
      </w:r>
    </w:p>
    <w:p w14:paraId="5DB82409" w14:textId="77777777" w:rsidR="00036D52" w:rsidRPr="00651A21" w:rsidRDefault="00D12ABF">
      <w:pPr>
        <w:pStyle w:val="p"/>
        <w:spacing w:line="320" w:lineRule="atLeast"/>
        <w:rPr>
          <w:rStyle w:val="span"/>
          <w:rFonts w:ascii="Arial" w:eastAsia="Georgia" w:hAnsi="Arial" w:cs="Arial"/>
        </w:rPr>
      </w:pPr>
      <w:r w:rsidRPr="00651A21">
        <w:rPr>
          <w:rStyle w:val="span"/>
          <w:rFonts w:ascii="Arial" w:eastAsia="Georgia" w:hAnsi="Arial" w:cs="Arial"/>
        </w:rPr>
        <w:t>Welsh-B</w:t>
      </w:r>
    </w:p>
    <w:p w14:paraId="7C4B6573" w14:textId="77777777" w:rsidR="00036D52" w:rsidRPr="00651A21" w:rsidRDefault="00D12ABF">
      <w:pPr>
        <w:pStyle w:val="p"/>
        <w:spacing w:line="320" w:lineRule="atLeast"/>
        <w:rPr>
          <w:rStyle w:val="span"/>
          <w:rFonts w:ascii="Arial" w:eastAsia="Georgia" w:hAnsi="Arial" w:cs="Arial"/>
        </w:rPr>
      </w:pPr>
      <w:r w:rsidRPr="00651A21">
        <w:rPr>
          <w:rStyle w:val="span"/>
          <w:rFonts w:ascii="Arial" w:eastAsia="Georgia" w:hAnsi="Arial" w:cs="Arial"/>
        </w:rPr>
        <w:t>Art-C</w:t>
      </w:r>
    </w:p>
    <w:p w14:paraId="737FFA77" w14:textId="77777777" w:rsidR="00036D52" w:rsidRPr="00651A21" w:rsidRDefault="00D12ABF">
      <w:pPr>
        <w:pStyle w:val="p"/>
        <w:spacing w:line="320" w:lineRule="atLeast"/>
        <w:rPr>
          <w:rStyle w:val="span"/>
          <w:rFonts w:ascii="Arial" w:eastAsia="Georgia" w:hAnsi="Arial" w:cs="Arial"/>
        </w:rPr>
      </w:pPr>
      <w:r w:rsidRPr="00651A21">
        <w:rPr>
          <w:rStyle w:val="span"/>
          <w:rFonts w:ascii="Arial" w:eastAsia="Georgia" w:hAnsi="Arial" w:cs="Arial"/>
        </w:rPr>
        <w:t>Physical education-C </w:t>
      </w:r>
    </w:p>
    <w:p w14:paraId="0FB893A8" w14:textId="77777777" w:rsidR="00036D52" w:rsidRPr="00651A21" w:rsidRDefault="00D12ABF">
      <w:pPr>
        <w:pStyle w:val="p"/>
        <w:spacing w:line="320" w:lineRule="atLeast"/>
        <w:rPr>
          <w:rStyle w:val="span"/>
          <w:rFonts w:ascii="Arial" w:eastAsia="Georgia" w:hAnsi="Arial" w:cs="Arial"/>
        </w:rPr>
      </w:pPr>
      <w:r w:rsidRPr="00651A21">
        <w:rPr>
          <w:rStyle w:val="span"/>
          <w:rFonts w:ascii="Arial" w:eastAsia="Georgia" w:hAnsi="Arial" w:cs="Arial"/>
        </w:rPr>
        <w:t xml:space="preserve">Construction </w:t>
      </w:r>
      <w:proofErr w:type="spellStart"/>
      <w:r w:rsidRPr="00651A21">
        <w:rPr>
          <w:rStyle w:val="span"/>
          <w:rFonts w:ascii="Arial" w:eastAsia="Georgia" w:hAnsi="Arial" w:cs="Arial"/>
        </w:rPr>
        <w:t>Btec</w:t>
      </w:r>
      <w:proofErr w:type="spellEnd"/>
      <w:r w:rsidRPr="00651A21">
        <w:rPr>
          <w:rStyle w:val="span"/>
          <w:rFonts w:ascii="Arial" w:eastAsia="Georgia" w:hAnsi="Arial" w:cs="Arial"/>
        </w:rPr>
        <w:t>- Merit </w:t>
      </w:r>
    </w:p>
    <w:p w14:paraId="37054137" w14:textId="77777777" w:rsidR="00036D52" w:rsidRPr="00651A21" w:rsidRDefault="00D12ABF">
      <w:pPr>
        <w:pStyle w:val="p"/>
        <w:spacing w:line="320" w:lineRule="atLeast"/>
        <w:rPr>
          <w:rStyle w:val="span"/>
          <w:rFonts w:ascii="Arial" w:eastAsia="Georgia" w:hAnsi="Arial" w:cs="Arial"/>
        </w:rPr>
      </w:pPr>
      <w:r w:rsidRPr="00651A21">
        <w:rPr>
          <w:rStyle w:val="span"/>
          <w:rFonts w:ascii="Arial" w:eastAsia="Georgia" w:hAnsi="Arial" w:cs="Arial"/>
        </w:rPr>
        <w:t>Religious studies-C </w:t>
      </w:r>
    </w:p>
    <w:p w14:paraId="5FA3A2C3" w14:textId="77777777" w:rsidR="005B56BB" w:rsidRPr="00651A21" w:rsidRDefault="005B56BB">
      <w:pPr>
        <w:pStyle w:val="p"/>
        <w:spacing w:line="320" w:lineRule="atLeast"/>
        <w:rPr>
          <w:rStyle w:val="span"/>
          <w:rFonts w:ascii="Arial" w:eastAsia="Georgia" w:hAnsi="Arial" w:cs="Arial"/>
        </w:rPr>
      </w:pPr>
    </w:p>
    <w:p w14:paraId="23A7ED21" w14:textId="77777777" w:rsidR="005B56BB" w:rsidRPr="00651A21" w:rsidRDefault="005B56BB">
      <w:pPr>
        <w:pStyle w:val="p"/>
        <w:spacing w:line="320" w:lineRule="atLeast"/>
        <w:rPr>
          <w:rStyle w:val="span"/>
          <w:rFonts w:ascii="Arial" w:eastAsia="Georgia" w:hAnsi="Arial" w:cs="Arial"/>
        </w:rPr>
      </w:pPr>
    </w:p>
    <w:p w14:paraId="7C40E01A" w14:textId="77777777" w:rsidR="00ED1A37" w:rsidRPr="00651A21" w:rsidRDefault="00ED1A37">
      <w:pPr>
        <w:pStyle w:val="p"/>
        <w:spacing w:line="320" w:lineRule="atLeast"/>
        <w:rPr>
          <w:rStyle w:val="span"/>
          <w:rFonts w:ascii="Arial" w:eastAsia="Georgia" w:hAnsi="Arial" w:cs="Arial"/>
        </w:rPr>
      </w:pPr>
    </w:p>
    <w:p w14:paraId="5FE252D5" w14:textId="77777777" w:rsidR="00ED1A37" w:rsidRPr="00651A21" w:rsidRDefault="00ED1A37">
      <w:pPr>
        <w:pStyle w:val="p"/>
        <w:spacing w:line="320" w:lineRule="atLeast"/>
        <w:rPr>
          <w:rStyle w:val="span"/>
          <w:rFonts w:ascii="Arial" w:eastAsia="Georgia" w:hAnsi="Arial" w:cs="Arial"/>
        </w:rPr>
      </w:pPr>
    </w:p>
    <w:p w14:paraId="0890AC4B" w14:textId="77777777" w:rsidR="00ED1A37" w:rsidRPr="0089241A" w:rsidRDefault="00651A21">
      <w:pPr>
        <w:pStyle w:val="p"/>
        <w:spacing w:line="320" w:lineRule="atLeast"/>
        <w:rPr>
          <w:rStyle w:val="span"/>
          <w:rFonts w:ascii="Arial" w:eastAsia="Georgia" w:hAnsi="Arial" w:cs="Arial"/>
          <w:b/>
          <w:sz w:val="40"/>
          <w:u w:val="single"/>
        </w:rPr>
      </w:pPr>
      <w:r w:rsidRPr="0089241A">
        <w:rPr>
          <w:rStyle w:val="span"/>
          <w:rFonts w:ascii="Arial" w:eastAsia="Georgia" w:hAnsi="Arial" w:cs="Arial"/>
          <w:b/>
          <w:sz w:val="36"/>
          <w:u w:val="single"/>
        </w:rPr>
        <w:t>Updated</w:t>
      </w:r>
      <w:r w:rsidRPr="0089241A">
        <w:rPr>
          <w:rStyle w:val="span"/>
          <w:rFonts w:ascii="Arial" w:eastAsia="Georgia" w:hAnsi="Arial" w:cs="Arial"/>
          <w:b/>
          <w:sz w:val="40"/>
          <w:u w:val="single"/>
        </w:rPr>
        <w:t xml:space="preserve"> </w:t>
      </w:r>
      <w:proofErr w:type="spellStart"/>
      <w:r w:rsidRPr="0089241A">
        <w:rPr>
          <w:rStyle w:val="span"/>
          <w:rFonts w:ascii="Arial" w:eastAsia="Georgia" w:hAnsi="Arial" w:cs="Arial"/>
          <w:b/>
          <w:sz w:val="40"/>
          <w:u w:val="single"/>
        </w:rPr>
        <w:t>Cv</w:t>
      </w:r>
      <w:proofErr w:type="spellEnd"/>
      <w:r w:rsidRPr="0089241A">
        <w:rPr>
          <w:rStyle w:val="span"/>
          <w:rFonts w:ascii="Arial" w:eastAsia="Georgia" w:hAnsi="Arial" w:cs="Arial"/>
          <w:b/>
          <w:sz w:val="40"/>
          <w:u w:val="single"/>
        </w:rPr>
        <w:t xml:space="preserve"> </w:t>
      </w:r>
    </w:p>
    <w:p w14:paraId="312E76D7" w14:textId="77777777" w:rsidR="00143AFB" w:rsidRPr="00651A21" w:rsidRDefault="00143AFB" w:rsidP="00143AFB">
      <w:pPr>
        <w:pStyle w:val="divname"/>
        <w:pBdr>
          <w:bottom w:val="single" w:sz="8" w:space="0" w:color="auto"/>
        </w:pBdr>
        <w:spacing w:after="20"/>
        <w:rPr>
          <w:rFonts w:ascii="Arial" w:eastAsia="Georgia" w:hAnsi="Arial" w:cs="Arial"/>
        </w:rPr>
      </w:pPr>
      <w:r w:rsidRPr="00651A21">
        <w:rPr>
          <w:rStyle w:val="span"/>
          <w:rFonts w:ascii="Arial" w:eastAsia="Georgia" w:hAnsi="Arial" w:cs="Arial"/>
          <w:sz w:val="52"/>
          <w:szCs w:val="52"/>
        </w:rPr>
        <w:t>Phoebe Dunne</w:t>
      </w:r>
    </w:p>
    <w:p w14:paraId="5E91D56B" w14:textId="77777777" w:rsidR="00143AFB" w:rsidRPr="00651A21" w:rsidRDefault="00143AFB" w:rsidP="00143AFB">
      <w:pPr>
        <w:pStyle w:val="div"/>
        <w:spacing w:line="320" w:lineRule="atLeast"/>
        <w:rPr>
          <w:rFonts w:ascii="Arial" w:eastAsia="Georgia" w:hAnsi="Arial" w:cs="Arial"/>
        </w:rPr>
      </w:pPr>
      <w:r w:rsidRPr="00651A21">
        <w:rPr>
          <w:rStyle w:val="span"/>
          <w:rFonts w:ascii="Arial" w:eastAsia="Georgia" w:hAnsi="Arial" w:cs="Arial"/>
        </w:rPr>
        <w:t xml:space="preserve">7 </w:t>
      </w:r>
      <w:proofErr w:type="spellStart"/>
      <w:r w:rsidRPr="00651A21">
        <w:rPr>
          <w:rStyle w:val="span"/>
          <w:rFonts w:ascii="Arial" w:eastAsia="Georgia" w:hAnsi="Arial" w:cs="Arial"/>
        </w:rPr>
        <w:t>Penallt</w:t>
      </w:r>
      <w:proofErr w:type="spellEnd"/>
      <w:r w:rsidRPr="00651A21">
        <w:rPr>
          <w:rStyle w:val="span"/>
          <w:rFonts w:ascii="Arial" w:eastAsia="Georgia" w:hAnsi="Arial" w:cs="Arial"/>
        </w:rPr>
        <w:t xml:space="preserve"> Terrace,</w:t>
      </w:r>
      <w:r w:rsidRPr="00651A21">
        <w:rPr>
          <w:rFonts w:ascii="Arial" w:eastAsia="Georgia" w:hAnsi="Arial" w:cs="Arial"/>
        </w:rPr>
        <w:t xml:space="preserve"> </w:t>
      </w:r>
      <w:r w:rsidRPr="00651A21">
        <w:rPr>
          <w:rStyle w:val="span"/>
          <w:rFonts w:ascii="Arial" w:eastAsia="Georgia" w:hAnsi="Arial" w:cs="Arial"/>
        </w:rPr>
        <w:t>Carmarthenshire,</w:t>
      </w:r>
      <w:r w:rsidRPr="00651A21">
        <w:rPr>
          <w:rFonts w:ascii="Arial" w:eastAsia="Georgia" w:hAnsi="Arial" w:cs="Arial"/>
        </w:rPr>
        <w:t xml:space="preserve"> </w:t>
      </w:r>
      <w:r w:rsidRPr="00651A21">
        <w:rPr>
          <w:rStyle w:val="span"/>
          <w:rFonts w:ascii="Arial" w:eastAsia="Georgia" w:hAnsi="Arial" w:cs="Arial"/>
        </w:rPr>
        <w:t>Wales</w:t>
      </w:r>
      <w:r w:rsidRPr="00651A21">
        <w:rPr>
          <w:rFonts w:ascii="Arial" w:eastAsia="Georgia" w:hAnsi="Arial" w:cs="Arial"/>
        </w:rPr>
        <w:t xml:space="preserve"> </w:t>
      </w:r>
      <w:r w:rsidRPr="00651A21">
        <w:rPr>
          <w:rStyle w:val="span"/>
          <w:rFonts w:ascii="Arial" w:eastAsia="Georgia" w:hAnsi="Arial" w:cs="Arial"/>
        </w:rPr>
        <w:t>SA15 1he</w:t>
      </w:r>
    </w:p>
    <w:p w14:paraId="1BB5565F" w14:textId="77777777" w:rsidR="00143AFB" w:rsidRPr="00651A21" w:rsidRDefault="00143AFB" w:rsidP="00143AFB">
      <w:pPr>
        <w:pStyle w:val="div"/>
        <w:spacing w:line="320" w:lineRule="atLeast"/>
        <w:rPr>
          <w:rFonts w:ascii="Arial" w:eastAsia="Georgia" w:hAnsi="Arial" w:cs="Arial"/>
        </w:rPr>
      </w:pPr>
      <w:r w:rsidRPr="00651A21">
        <w:rPr>
          <w:rStyle w:val="span"/>
          <w:rFonts w:ascii="Arial" w:eastAsia="Georgia" w:hAnsi="Arial" w:cs="Arial"/>
        </w:rPr>
        <w:t>Ph: 07527668379</w:t>
      </w:r>
    </w:p>
    <w:p w14:paraId="16BF2E97" w14:textId="77777777" w:rsidR="00143AFB" w:rsidRPr="00651A21" w:rsidRDefault="00492C27" w:rsidP="00143AFB">
      <w:pPr>
        <w:pStyle w:val="div"/>
        <w:spacing w:line="320" w:lineRule="atLeast"/>
        <w:rPr>
          <w:rStyle w:val="span"/>
          <w:rFonts w:ascii="Arial" w:eastAsia="Georgia" w:hAnsi="Arial" w:cs="Arial"/>
        </w:rPr>
      </w:pPr>
      <w:hyperlink r:id="rId10" w:history="1">
        <w:r w:rsidR="00143AFB" w:rsidRPr="00651A21">
          <w:rPr>
            <w:rStyle w:val="Hyperlink"/>
            <w:rFonts w:ascii="Arial" w:eastAsia="Georgia" w:hAnsi="Arial" w:cs="Arial"/>
          </w:rPr>
          <w:t>phoebedunne04@gmail.com</w:t>
        </w:r>
      </w:hyperlink>
    </w:p>
    <w:p w14:paraId="3F6B138C" w14:textId="77777777" w:rsidR="00143AFB" w:rsidRPr="00651A21" w:rsidRDefault="00143AFB" w:rsidP="00143AFB">
      <w:pPr>
        <w:pStyle w:val="div"/>
        <w:spacing w:line="320" w:lineRule="atLeast"/>
        <w:rPr>
          <w:rFonts w:ascii="Arial" w:eastAsia="Georgia" w:hAnsi="Arial" w:cs="Arial"/>
        </w:rPr>
      </w:pPr>
    </w:p>
    <w:p w14:paraId="09D9C0A6" w14:textId="77777777" w:rsidR="00143AFB" w:rsidRPr="00651A21" w:rsidRDefault="00143AFB" w:rsidP="00143AFB">
      <w:pPr>
        <w:pStyle w:val="div"/>
        <w:spacing w:line="320" w:lineRule="atLeast"/>
        <w:rPr>
          <w:rFonts w:ascii="Arial" w:eastAsia="Arial" w:hAnsi="Arial" w:cs="Arial"/>
          <w:b/>
          <w:bCs/>
          <w:sz w:val="28"/>
          <w:szCs w:val="28"/>
        </w:rPr>
      </w:pPr>
      <w:r w:rsidRPr="00651A21">
        <w:rPr>
          <w:rFonts w:ascii="Arial" w:eastAsia="Georgia" w:hAnsi="Arial" w:cs="Arial"/>
          <w:b/>
          <w:sz w:val="28"/>
          <w:szCs w:val="28"/>
        </w:rPr>
        <w:t>Professional Summary</w:t>
      </w:r>
      <w:r w:rsidRPr="00651A21">
        <w:rPr>
          <w:rFonts w:ascii="Arial" w:eastAsia="Arial" w:hAnsi="Arial" w:cs="Arial"/>
          <w:b/>
          <w:bCs/>
          <w:sz w:val="28"/>
          <w:szCs w:val="28"/>
        </w:rPr>
        <w:t xml:space="preserve"> </w:t>
      </w:r>
    </w:p>
    <w:p w14:paraId="49106033" w14:textId="55CEAA48" w:rsidR="00143AFB" w:rsidRPr="00A80CA9" w:rsidRDefault="00A80CA9" w:rsidP="00143AFB">
      <w:pPr>
        <w:pStyle w:val="divdocumentdivsectiontitle"/>
        <w:spacing w:before="160" w:after="60"/>
        <w:rPr>
          <w:rFonts w:ascii="Arial" w:eastAsia="Arial" w:hAnsi="Arial" w:cs="Arial"/>
          <w:bCs/>
          <w:sz w:val="24"/>
          <w:szCs w:val="24"/>
        </w:rPr>
      </w:pPr>
      <w:r w:rsidRPr="00A80CA9">
        <w:rPr>
          <w:rFonts w:ascii="Arial" w:eastAsia="Arial" w:hAnsi="Arial" w:cs="Arial"/>
          <w:bCs/>
          <w:sz w:val="24"/>
          <w:szCs w:val="24"/>
        </w:rPr>
        <w:t>I was insp</w:t>
      </w:r>
      <w:r>
        <w:rPr>
          <w:rFonts w:ascii="Arial" w:eastAsia="Arial" w:hAnsi="Arial" w:cs="Arial"/>
          <w:bCs/>
          <w:sz w:val="24"/>
          <w:szCs w:val="24"/>
        </w:rPr>
        <w:t xml:space="preserve">ired to become a carer after looking after my grandparents in my early years. I have worked in a number of caring roles and at the same time undertaken professional qualifications to improve my career opportunities. I am in my final year at university studying social studies and hope to train as a social worker after </w:t>
      </w:r>
      <w:commentRangeStart w:id="5"/>
      <w:r>
        <w:rPr>
          <w:rFonts w:ascii="Arial" w:eastAsia="Arial" w:hAnsi="Arial" w:cs="Arial"/>
          <w:bCs/>
          <w:sz w:val="24"/>
          <w:szCs w:val="24"/>
        </w:rPr>
        <w:t>graduating</w:t>
      </w:r>
      <w:commentRangeEnd w:id="5"/>
      <w:r w:rsidR="00F20CE0">
        <w:rPr>
          <w:rStyle w:val="CommentReference"/>
        </w:rPr>
        <w:commentReference w:id="5"/>
      </w:r>
      <w:r>
        <w:rPr>
          <w:rFonts w:ascii="Arial" w:eastAsia="Arial" w:hAnsi="Arial" w:cs="Arial"/>
          <w:bCs/>
          <w:sz w:val="24"/>
          <w:szCs w:val="24"/>
        </w:rPr>
        <w:t>.</w:t>
      </w:r>
    </w:p>
    <w:p w14:paraId="14476B7C" w14:textId="77777777" w:rsidR="00143AFB" w:rsidRPr="00651A21" w:rsidRDefault="00143AFB" w:rsidP="00143AFB">
      <w:pPr>
        <w:pStyle w:val="divdocumentdivsectiontitle"/>
        <w:spacing w:before="160" w:after="60"/>
        <w:rPr>
          <w:rFonts w:ascii="Arial" w:eastAsia="Arial" w:hAnsi="Arial" w:cs="Arial"/>
          <w:b/>
          <w:bCs/>
        </w:rPr>
      </w:pPr>
      <w:r w:rsidRPr="00651A21">
        <w:rPr>
          <w:rFonts w:ascii="Arial" w:eastAsia="Arial" w:hAnsi="Arial" w:cs="Arial"/>
          <w:b/>
          <w:bCs/>
        </w:rPr>
        <w:t>Skills</w:t>
      </w:r>
    </w:p>
    <w:tbl>
      <w:tblPr>
        <w:tblW w:w="9840" w:type="dxa"/>
        <w:tblInd w:w="320" w:type="dxa"/>
        <w:tblLook w:val="04A0" w:firstRow="1" w:lastRow="0" w:firstColumn="1" w:lastColumn="0" w:noHBand="0" w:noVBand="1"/>
      </w:tblPr>
      <w:tblGrid>
        <w:gridCol w:w="4920"/>
        <w:gridCol w:w="4920"/>
      </w:tblGrid>
      <w:tr w:rsidR="00143AFB" w:rsidRPr="00651A21" w14:paraId="2C61535B" w14:textId="77777777" w:rsidTr="0087291D">
        <w:tc>
          <w:tcPr>
            <w:tcW w:w="4920" w:type="dxa"/>
          </w:tcPr>
          <w:p w14:paraId="12F32E32" w14:textId="77777777" w:rsidR="00143AFB" w:rsidRPr="00651A21" w:rsidRDefault="00143AFB" w:rsidP="0087291D">
            <w:pPr>
              <w:pStyle w:val="divtwocolulli"/>
              <w:numPr>
                <w:ilvl w:val="0"/>
                <w:numId w:val="1"/>
              </w:numPr>
              <w:spacing w:line="320" w:lineRule="atLeast"/>
              <w:ind w:left="270" w:hanging="270"/>
              <w:rPr>
                <w:rFonts w:ascii="Arial" w:eastAsia="Georgia" w:hAnsi="Arial" w:cs="Arial"/>
              </w:rPr>
            </w:pPr>
            <w:r w:rsidRPr="00651A21">
              <w:rPr>
                <w:rFonts w:ascii="Arial" w:eastAsia="Georgia" w:hAnsi="Arial" w:cs="Arial"/>
              </w:rPr>
              <w:t>Reading comprehension</w:t>
            </w:r>
          </w:p>
        </w:tc>
        <w:tc>
          <w:tcPr>
            <w:tcW w:w="4920" w:type="dxa"/>
          </w:tcPr>
          <w:p w14:paraId="163FE5D8" w14:textId="77777777" w:rsidR="00143AFB" w:rsidRPr="00651A21" w:rsidRDefault="00143AFB" w:rsidP="0087291D">
            <w:pPr>
              <w:pStyle w:val="divtwocolulli"/>
              <w:numPr>
                <w:ilvl w:val="0"/>
                <w:numId w:val="1"/>
              </w:numPr>
              <w:pBdr>
                <w:left w:val="none" w:sz="0" w:space="3" w:color="auto"/>
              </w:pBdr>
              <w:spacing w:line="320" w:lineRule="atLeast"/>
              <w:ind w:left="270" w:hanging="270"/>
              <w:rPr>
                <w:rFonts w:ascii="Arial" w:eastAsia="Georgia" w:hAnsi="Arial" w:cs="Arial"/>
              </w:rPr>
            </w:pPr>
            <w:r w:rsidRPr="00651A21">
              <w:rPr>
                <w:rFonts w:ascii="Arial" w:eastAsia="Georgia" w:hAnsi="Arial" w:cs="Arial"/>
              </w:rPr>
              <w:t>Critical thinking</w:t>
            </w:r>
          </w:p>
        </w:tc>
      </w:tr>
      <w:tr w:rsidR="00143AFB" w:rsidRPr="00651A21" w14:paraId="081F36BC" w14:textId="77777777" w:rsidTr="0087291D">
        <w:tc>
          <w:tcPr>
            <w:tcW w:w="4920" w:type="dxa"/>
          </w:tcPr>
          <w:p w14:paraId="2CC79344" w14:textId="77777777" w:rsidR="00143AFB" w:rsidRPr="00651A21" w:rsidRDefault="00143AFB" w:rsidP="0087291D">
            <w:pPr>
              <w:pStyle w:val="divtwocolulli"/>
              <w:numPr>
                <w:ilvl w:val="0"/>
                <w:numId w:val="2"/>
              </w:numPr>
              <w:pBdr>
                <w:left w:val="none" w:sz="0" w:space="3" w:color="auto"/>
              </w:pBdr>
              <w:spacing w:line="320" w:lineRule="atLeast"/>
              <w:ind w:left="270" w:hanging="270"/>
              <w:rPr>
                <w:rFonts w:ascii="Arial" w:eastAsia="Georgia" w:hAnsi="Arial" w:cs="Arial"/>
              </w:rPr>
            </w:pPr>
            <w:r w:rsidRPr="00651A21">
              <w:rPr>
                <w:rFonts w:ascii="Arial" w:eastAsia="Georgia" w:hAnsi="Arial" w:cs="Arial"/>
              </w:rPr>
              <w:t xml:space="preserve">Active </w:t>
            </w:r>
            <w:commentRangeStart w:id="6"/>
            <w:r w:rsidRPr="00651A21">
              <w:rPr>
                <w:rFonts w:ascii="Arial" w:eastAsia="Georgia" w:hAnsi="Arial" w:cs="Arial"/>
              </w:rPr>
              <w:t>listening</w:t>
            </w:r>
            <w:commentRangeEnd w:id="6"/>
            <w:r w:rsidR="00F20CE0">
              <w:rPr>
                <w:rStyle w:val="CommentReference"/>
              </w:rPr>
              <w:commentReference w:id="6"/>
            </w:r>
          </w:p>
        </w:tc>
        <w:tc>
          <w:tcPr>
            <w:tcW w:w="4920" w:type="dxa"/>
          </w:tcPr>
          <w:p w14:paraId="7F695CEF" w14:textId="77777777" w:rsidR="00143AFB" w:rsidRPr="00651A21" w:rsidRDefault="00143AFB" w:rsidP="0087291D">
            <w:pPr>
              <w:pStyle w:val="divtwocolulli"/>
              <w:numPr>
                <w:ilvl w:val="0"/>
                <w:numId w:val="2"/>
              </w:numPr>
              <w:pBdr>
                <w:left w:val="none" w:sz="0" w:space="3" w:color="auto"/>
              </w:pBdr>
              <w:spacing w:line="320" w:lineRule="atLeast"/>
              <w:ind w:left="270" w:hanging="270"/>
              <w:rPr>
                <w:rFonts w:ascii="Arial" w:eastAsia="Georgia" w:hAnsi="Arial" w:cs="Arial"/>
              </w:rPr>
            </w:pPr>
            <w:r w:rsidRPr="00651A21">
              <w:rPr>
                <w:rFonts w:ascii="Arial" w:eastAsia="Georgia" w:hAnsi="Arial" w:cs="Arial"/>
              </w:rPr>
              <w:t xml:space="preserve">Communication </w:t>
            </w:r>
          </w:p>
        </w:tc>
      </w:tr>
    </w:tbl>
    <w:p w14:paraId="30839228" w14:textId="77777777" w:rsidR="00143AFB" w:rsidRPr="00651A21" w:rsidRDefault="00143AFB" w:rsidP="00143AFB">
      <w:pPr>
        <w:pStyle w:val="divdocumentdivsectiontitle"/>
        <w:spacing w:before="160" w:after="60"/>
        <w:rPr>
          <w:rFonts w:ascii="Arial" w:eastAsia="Arial" w:hAnsi="Arial" w:cs="Arial"/>
          <w:b/>
          <w:bCs/>
        </w:rPr>
      </w:pPr>
      <w:r w:rsidRPr="00651A21">
        <w:rPr>
          <w:rFonts w:ascii="Arial" w:eastAsia="Arial" w:hAnsi="Arial" w:cs="Arial"/>
          <w:b/>
          <w:bCs/>
        </w:rPr>
        <w:t>Experience</w:t>
      </w:r>
    </w:p>
    <w:p w14:paraId="428AC36D" w14:textId="77777777" w:rsidR="00143AFB" w:rsidRPr="00651A21" w:rsidRDefault="00143AFB" w:rsidP="00143AFB">
      <w:pPr>
        <w:pStyle w:val="divdocumentsinglecolumn"/>
        <w:tabs>
          <w:tab w:val="right" w:pos="10140"/>
        </w:tabs>
        <w:spacing w:line="320" w:lineRule="atLeast"/>
        <w:rPr>
          <w:rFonts w:ascii="Arial" w:eastAsia="Georgia" w:hAnsi="Arial" w:cs="Arial"/>
          <w:b/>
          <w:u w:val="single"/>
        </w:rPr>
      </w:pPr>
      <w:r w:rsidRPr="00651A21">
        <w:rPr>
          <w:rStyle w:val="spanjobtitle"/>
          <w:rFonts w:ascii="Arial" w:eastAsia="Georgia" w:hAnsi="Arial" w:cs="Arial"/>
          <w:b/>
          <w:u w:val="single"/>
        </w:rPr>
        <w:t>Health Care Support Worker</w:t>
      </w:r>
      <w:r w:rsidRPr="00651A21">
        <w:rPr>
          <w:rStyle w:val="singlecolumnspanpaddedlinenth-child1"/>
          <w:rFonts w:ascii="Arial" w:eastAsia="Georgia" w:hAnsi="Arial" w:cs="Arial"/>
          <w:b/>
          <w:u w:val="single"/>
        </w:rPr>
        <w:t xml:space="preserve"> </w:t>
      </w:r>
      <w:r w:rsidRPr="00651A21">
        <w:rPr>
          <w:rStyle w:val="datesWrapper"/>
          <w:rFonts w:ascii="Arial" w:eastAsia="Georgia" w:hAnsi="Arial" w:cs="Arial"/>
          <w:b/>
          <w:u w:val="single"/>
        </w:rPr>
        <w:tab/>
        <w:t xml:space="preserve"> </w:t>
      </w:r>
      <w:r w:rsidRPr="00651A21">
        <w:rPr>
          <w:rStyle w:val="spanjobdates"/>
          <w:rFonts w:ascii="Arial" w:eastAsia="Georgia" w:hAnsi="Arial" w:cs="Arial"/>
          <w:b/>
          <w:u w:val="single"/>
        </w:rPr>
        <w:t>Mar 2017</w:t>
      </w:r>
      <w:r w:rsidRPr="00651A21">
        <w:rPr>
          <w:rStyle w:val="span"/>
          <w:rFonts w:ascii="Arial" w:eastAsia="Georgia" w:hAnsi="Arial" w:cs="Arial"/>
          <w:b/>
          <w:u w:val="single"/>
        </w:rPr>
        <w:t xml:space="preserve"> </w:t>
      </w:r>
      <w:r w:rsidRPr="00651A21">
        <w:rPr>
          <w:rStyle w:val="span"/>
          <w:rFonts w:ascii="Cambria Math" w:eastAsia="Cambria Math" w:hAnsi="Cambria Math" w:cs="Cambria Math"/>
          <w:b/>
          <w:u w:val="single"/>
        </w:rPr>
        <w:t>‐</w:t>
      </w:r>
      <w:r w:rsidRPr="00651A21">
        <w:rPr>
          <w:rStyle w:val="span"/>
          <w:rFonts w:ascii="Arial" w:eastAsia="Georgia" w:hAnsi="Arial" w:cs="Arial"/>
          <w:b/>
          <w:u w:val="single"/>
        </w:rPr>
        <w:t xml:space="preserve"> </w:t>
      </w:r>
      <w:r w:rsidRPr="00651A21">
        <w:rPr>
          <w:rStyle w:val="spanjobdates"/>
          <w:rFonts w:ascii="Arial" w:eastAsia="Georgia" w:hAnsi="Arial" w:cs="Arial"/>
          <w:b/>
          <w:u w:val="single"/>
        </w:rPr>
        <w:t>Current</w:t>
      </w:r>
      <w:r w:rsidRPr="00651A21">
        <w:rPr>
          <w:rStyle w:val="datesWrapper"/>
          <w:rFonts w:ascii="Arial" w:eastAsia="Georgia" w:hAnsi="Arial" w:cs="Arial"/>
          <w:b/>
          <w:u w:val="single"/>
        </w:rPr>
        <w:t xml:space="preserve"> </w:t>
      </w:r>
    </w:p>
    <w:p w14:paraId="6077FD98" w14:textId="77777777" w:rsidR="00143AFB" w:rsidRPr="00651A21" w:rsidRDefault="00143AFB" w:rsidP="00143AFB">
      <w:pPr>
        <w:pStyle w:val="spanpaddedline"/>
        <w:spacing w:line="320" w:lineRule="atLeast"/>
        <w:rPr>
          <w:rFonts w:ascii="Arial" w:eastAsia="Georgia" w:hAnsi="Arial" w:cs="Arial"/>
          <w:b/>
          <w:u w:val="single"/>
        </w:rPr>
      </w:pPr>
      <w:r w:rsidRPr="00651A21">
        <w:rPr>
          <w:rStyle w:val="spancompanyname"/>
          <w:rFonts w:ascii="Arial" w:eastAsia="Georgia" w:hAnsi="Arial" w:cs="Arial"/>
          <w:b/>
          <w:u w:val="single"/>
        </w:rPr>
        <w:t>NHS</w:t>
      </w:r>
      <w:r w:rsidRPr="00651A21">
        <w:rPr>
          <w:rStyle w:val="span"/>
          <w:rFonts w:ascii="Arial" w:eastAsia="Georgia" w:hAnsi="Arial" w:cs="Arial"/>
          <w:b/>
          <w:u w:val="single"/>
        </w:rPr>
        <w:t xml:space="preserve"> </w:t>
      </w:r>
      <w:r w:rsidRPr="00651A21">
        <w:rPr>
          <w:rStyle w:val="span"/>
          <w:rFonts w:ascii="Cambria Math" w:eastAsia="Cambria Math" w:hAnsi="Cambria Math" w:cs="Cambria Math"/>
          <w:b/>
          <w:u w:val="single"/>
        </w:rPr>
        <w:t>‐</w:t>
      </w:r>
      <w:r w:rsidRPr="00651A21">
        <w:rPr>
          <w:rStyle w:val="span"/>
          <w:rFonts w:ascii="Arial" w:eastAsia="Georgia" w:hAnsi="Arial" w:cs="Arial"/>
          <w:b/>
          <w:u w:val="single"/>
        </w:rPr>
        <w:t xml:space="preserve"> </w:t>
      </w:r>
      <w:r w:rsidRPr="00651A21">
        <w:rPr>
          <w:rStyle w:val="spanjoblocation"/>
          <w:rFonts w:ascii="Arial" w:eastAsia="Georgia" w:hAnsi="Arial" w:cs="Arial"/>
          <w:b/>
          <w:u w:val="single"/>
        </w:rPr>
        <w:t>Llanelli</w:t>
      </w:r>
      <w:r w:rsidRPr="00651A21">
        <w:rPr>
          <w:rFonts w:ascii="Arial" w:eastAsia="Georgia" w:hAnsi="Arial" w:cs="Arial"/>
          <w:b/>
          <w:u w:val="single"/>
        </w:rPr>
        <w:t xml:space="preserve"> </w:t>
      </w:r>
    </w:p>
    <w:p w14:paraId="7648979E"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rPr>
        <w:t>My duties include caring for a mixture of patients, with medical illness. I ensure that their</w:t>
      </w:r>
      <w:r w:rsidR="00B505A8">
        <w:rPr>
          <w:rStyle w:val="span"/>
          <w:rFonts w:ascii="Arial" w:eastAsia="Georgia" w:hAnsi="Arial" w:cs="Arial"/>
        </w:rPr>
        <w:t xml:space="preserve"> daily needs are met by supporting them </w:t>
      </w:r>
      <w:r w:rsidRPr="00651A21">
        <w:rPr>
          <w:rStyle w:val="span"/>
          <w:rFonts w:ascii="Arial" w:eastAsia="Georgia" w:hAnsi="Arial" w:cs="Arial"/>
        </w:rPr>
        <w:t>and enco</w:t>
      </w:r>
      <w:r w:rsidR="00B505A8">
        <w:rPr>
          <w:rStyle w:val="span"/>
          <w:rFonts w:ascii="Arial" w:eastAsia="Georgia" w:hAnsi="Arial" w:cs="Arial"/>
        </w:rPr>
        <w:t xml:space="preserve">uraging them to wash and dress; to </w:t>
      </w:r>
      <w:r w:rsidRPr="00651A21">
        <w:rPr>
          <w:rStyle w:val="span"/>
          <w:rFonts w:ascii="Arial" w:eastAsia="Georgia" w:hAnsi="Arial" w:cs="Arial"/>
        </w:rPr>
        <w:t xml:space="preserve">ensure they have </w:t>
      </w:r>
      <w:r w:rsidR="00B505A8">
        <w:rPr>
          <w:rStyle w:val="span"/>
          <w:rFonts w:ascii="Arial" w:eastAsia="Georgia" w:hAnsi="Arial" w:cs="Arial"/>
        </w:rPr>
        <w:t>adequate fluids and food intake.  S</w:t>
      </w:r>
      <w:r w:rsidRPr="00651A21">
        <w:rPr>
          <w:rStyle w:val="span"/>
          <w:rFonts w:ascii="Arial" w:eastAsia="Georgia" w:hAnsi="Arial" w:cs="Arial"/>
        </w:rPr>
        <w:t xml:space="preserve">ome patients need help with feeding and also need administration with medication. I always treat the patients with respect and dignity and have built trustworthy relationships with my patients. I </w:t>
      </w:r>
      <w:commentRangeStart w:id="7"/>
      <w:r w:rsidRPr="00651A21">
        <w:rPr>
          <w:rStyle w:val="span"/>
          <w:rFonts w:ascii="Arial" w:eastAsia="Georgia" w:hAnsi="Arial" w:cs="Arial"/>
        </w:rPr>
        <w:t>have</w:t>
      </w:r>
      <w:commentRangeEnd w:id="7"/>
      <w:r w:rsidR="00F20CE0">
        <w:rPr>
          <w:rStyle w:val="CommentReference"/>
        </w:rPr>
        <w:commentReference w:id="7"/>
      </w:r>
      <w:r w:rsidRPr="00651A21">
        <w:rPr>
          <w:rStyle w:val="span"/>
          <w:rFonts w:ascii="Arial" w:eastAsia="Georgia" w:hAnsi="Arial" w:cs="Arial"/>
        </w:rPr>
        <w:t xml:space="preserve"> also received training on protection of vulnerable adults (POVA) to which I adhere</w:t>
      </w:r>
      <w:r w:rsidR="00B505A8">
        <w:rPr>
          <w:rStyle w:val="span"/>
          <w:rFonts w:ascii="Arial" w:eastAsia="Georgia" w:hAnsi="Arial" w:cs="Arial"/>
        </w:rPr>
        <w:t xml:space="preserve"> to. Communication and patience </w:t>
      </w:r>
      <w:r w:rsidRPr="00651A21">
        <w:rPr>
          <w:rStyle w:val="span"/>
          <w:rFonts w:ascii="Arial" w:eastAsia="Georgia" w:hAnsi="Arial" w:cs="Arial"/>
        </w:rPr>
        <w:t xml:space="preserve">are important when working with elderly patients and also with learning difficulties and dementia as they can often get confused and disorientated. Also, I take phone call queries in an efficient manner and understand the importance of </w:t>
      </w:r>
      <w:commentRangeStart w:id="8"/>
      <w:r w:rsidRPr="00651A21">
        <w:rPr>
          <w:rStyle w:val="span"/>
          <w:rFonts w:ascii="Arial" w:eastAsia="Georgia" w:hAnsi="Arial" w:cs="Arial"/>
        </w:rPr>
        <w:t>confidentiality</w:t>
      </w:r>
      <w:commentRangeEnd w:id="8"/>
      <w:r w:rsidR="00F20CE0">
        <w:rPr>
          <w:rStyle w:val="CommentReference"/>
        </w:rPr>
        <w:commentReference w:id="8"/>
      </w:r>
      <w:r w:rsidRPr="00651A21">
        <w:rPr>
          <w:rStyle w:val="span"/>
          <w:rFonts w:ascii="Arial" w:eastAsia="Georgia" w:hAnsi="Arial" w:cs="Arial"/>
        </w:rPr>
        <w:t>.</w:t>
      </w:r>
    </w:p>
    <w:p w14:paraId="59ED7BB6" w14:textId="77777777" w:rsidR="00143AFB" w:rsidRPr="00651A21" w:rsidRDefault="00143AFB" w:rsidP="00143AFB">
      <w:pPr>
        <w:pStyle w:val="divdocumentsinglecolumn"/>
        <w:tabs>
          <w:tab w:val="right" w:pos="10140"/>
        </w:tabs>
        <w:spacing w:before="120" w:line="320" w:lineRule="atLeast"/>
        <w:rPr>
          <w:rFonts w:ascii="Arial" w:eastAsia="Georgia" w:hAnsi="Arial" w:cs="Arial"/>
          <w:b/>
          <w:u w:val="single"/>
        </w:rPr>
      </w:pPr>
      <w:r w:rsidRPr="00651A21">
        <w:rPr>
          <w:rStyle w:val="spanjobtitle"/>
          <w:rFonts w:ascii="Arial" w:eastAsia="Georgia" w:hAnsi="Arial" w:cs="Arial"/>
          <w:b/>
          <w:u w:val="single"/>
        </w:rPr>
        <w:t>Hotel Services Assistant</w:t>
      </w:r>
      <w:r w:rsidRPr="00651A21">
        <w:rPr>
          <w:rStyle w:val="singlecolumnspanpaddedlinenth-child1"/>
          <w:rFonts w:ascii="Arial" w:eastAsia="Georgia" w:hAnsi="Arial" w:cs="Arial"/>
          <w:b/>
          <w:u w:val="single"/>
        </w:rPr>
        <w:t xml:space="preserve"> </w:t>
      </w:r>
      <w:r w:rsidRPr="00651A21">
        <w:rPr>
          <w:rStyle w:val="datesWrapper"/>
          <w:rFonts w:ascii="Arial" w:eastAsia="Georgia" w:hAnsi="Arial" w:cs="Arial"/>
          <w:b/>
          <w:u w:val="single"/>
        </w:rPr>
        <w:tab/>
        <w:t xml:space="preserve"> </w:t>
      </w:r>
      <w:r w:rsidRPr="00651A21">
        <w:rPr>
          <w:rStyle w:val="spanjobdates"/>
          <w:rFonts w:ascii="Arial" w:eastAsia="Georgia" w:hAnsi="Arial" w:cs="Arial"/>
          <w:b/>
          <w:u w:val="single"/>
        </w:rPr>
        <w:t>Sep 2016</w:t>
      </w:r>
      <w:r w:rsidRPr="00651A21">
        <w:rPr>
          <w:rStyle w:val="span"/>
          <w:rFonts w:ascii="Arial" w:eastAsia="Georgia" w:hAnsi="Arial" w:cs="Arial"/>
          <w:b/>
          <w:u w:val="single"/>
        </w:rPr>
        <w:t xml:space="preserve"> </w:t>
      </w:r>
      <w:r w:rsidRPr="00651A21">
        <w:rPr>
          <w:rStyle w:val="span"/>
          <w:rFonts w:ascii="Cambria Math" w:eastAsia="Cambria Math" w:hAnsi="Cambria Math" w:cs="Cambria Math"/>
          <w:b/>
          <w:u w:val="single"/>
        </w:rPr>
        <w:t>‐</w:t>
      </w:r>
      <w:r w:rsidRPr="00651A21">
        <w:rPr>
          <w:rStyle w:val="span"/>
          <w:rFonts w:ascii="Arial" w:eastAsia="Georgia" w:hAnsi="Arial" w:cs="Arial"/>
          <w:b/>
          <w:u w:val="single"/>
        </w:rPr>
        <w:t xml:space="preserve"> </w:t>
      </w:r>
      <w:r w:rsidRPr="00651A21">
        <w:rPr>
          <w:rStyle w:val="spanjobdates"/>
          <w:rFonts w:ascii="Arial" w:eastAsia="Georgia" w:hAnsi="Arial" w:cs="Arial"/>
          <w:b/>
          <w:u w:val="single"/>
        </w:rPr>
        <w:t>Mar 2017</w:t>
      </w:r>
      <w:r w:rsidRPr="00651A21">
        <w:rPr>
          <w:rStyle w:val="datesWrapper"/>
          <w:rFonts w:ascii="Arial" w:eastAsia="Georgia" w:hAnsi="Arial" w:cs="Arial"/>
          <w:b/>
          <w:u w:val="single"/>
        </w:rPr>
        <w:t xml:space="preserve"> </w:t>
      </w:r>
    </w:p>
    <w:p w14:paraId="06AFE3F1" w14:textId="77777777" w:rsidR="00143AFB" w:rsidRPr="00651A21" w:rsidRDefault="00143AFB" w:rsidP="00143AFB">
      <w:pPr>
        <w:pStyle w:val="spanpaddedline"/>
        <w:spacing w:line="320" w:lineRule="atLeast"/>
        <w:rPr>
          <w:rFonts w:ascii="Arial" w:eastAsia="Georgia" w:hAnsi="Arial" w:cs="Arial"/>
          <w:b/>
          <w:u w:val="single"/>
        </w:rPr>
      </w:pPr>
      <w:r w:rsidRPr="00651A21">
        <w:rPr>
          <w:rStyle w:val="spancompanyname"/>
          <w:rFonts w:ascii="Arial" w:eastAsia="Georgia" w:hAnsi="Arial" w:cs="Arial"/>
          <w:b/>
          <w:u w:val="single"/>
        </w:rPr>
        <w:t>NHS</w:t>
      </w:r>
      <w:r w:rsidRPr="00651A21">
        <w:rPr>
          <w:rStyle w:val="span"/>
          <w:rFonts w:ascii="Arial" w:eastAsia="Georgia" w:hAnsi="Arial" w:cs="Arial"/>
          <w:b/>
          <w:u w:val="single"/>
        </w:rPr>
        <w:t xml:space="preserve"> </w:t>
      </w:r>
      <w:r w:rsidRPr="00651A21">
        <w:rPr>
          <w:rStyle w:val="span"/>
          <w:rFonts w:ascii="Cambria Math" w:eastAsia="Cambria Math" w:hAnsi="Cambria Math" w:cs="Cambria Math"/>
          <w:b/>
          <w:u w:val="single"/>
        </w:rPr>
        <w:t>‐</w:t>
      </w:r>
      <w:r w:rsidRPr="00651A21">
        <w:rPr>
          <w:rStyle w:val="span"/>
          <w:rFonts w:ascii="Arial" w:eastAsia="Georgia" w:hAnsi="Arial" w:cs="Arial"/>
          <w:b/>
          <w:u w:val="single"/>
        </w:rPr>
        <w:t xml:space="preserve"> </w:t>
      </w:r>
      <w:r w:rsidRPr="00651A21">
        <w:rPr>
          <w:rStyle w:val="spanjoblocation"/>
          <w:rFonts w:ascii="Arial" w:eastAsia="Georgia" w:hAnsi="Arial" w:cs="Arial"/>
          <w:b/>
          <w:u w:val="single"/>
        </w:rPr>
        <w:t>Llanelli</w:t>
      </w:r>
      <w:r w:rsidRPr="00651A21">
        <w:rPr>
          <w:rStyle w:val="span"/>
          <w:rFonts w:ascii="Arial" w:eastAsia="Georgia" w:hAnsi="Arial" w:cs="Arial"/>
          <w:b/>
          <w:u w:val="single"/>
        </w:rPr>
        <w:t xml:space="preserve">, </w:t>
      </w:r>
      <w:r w:rsidRPr="00651A21">
        <w:rPr>
          <w:rStyle w:val="spanjoblocation"/>
          <w:rFonts w:ascii="Arial" w:eastAsia="Georgia" w:hAnsi="Arial" w:cs="Arial"/>
          <w:b/>
          <w:u w:val="single"/>
        </w:rPr>
        <w:t xml:space="preserve">Carmarthenshire </w:t>
      </w:r>
    </w:p>
    <w:p w14:paraId="24C83A77" w14:textId="77777777" w:rsidR="009B7EBB" w:rsidRPr="00B45E11" w:rsidRDefault="00143AFB" w:rsidP="00B45E11">
      <w:pPr>
        <w:pStyle w:val="p"/>
        <w:spacing w:line="320" w:lineRule="atLeast"/>
        <w:rPr>
          <w:rStyle w:val="spanjobtitle"/>
          <w:rFonts w:ascii="Arial" w:eastAsia="Georgia" w:hAnsi="Arial" w:cs="Arial"/>
          <w:i w:val="0"/>
          <w:iCs w:val="0"/>
        </w:rPr>
      </w:pPr>
      <w:r w:rsidRPr="00651A21">
        <w:rPr>
          <w:rStyle w:val="span"/>
          <w:rFonts w:ascii="Arial" w:eastAsia="Georgia" w:hAnsi="Arial" w:cs="Arial"/>
        </w:rPr>
        <w:t xml:space="preserve">My duties and responsibilities in my role are to maintain a high standard of cleanliness as per detailed cleaning schedules throughout the unit. This is achieved by agreed methods and will include the use of appropriate cleaning equipment and cleaning chemicals, also removal and security of refuse in designated areas. Also, the ordering, receiving, movement, stock control and storage of cleaning materials and consumables, and to deal with any delivery shortages to ensure that service provision is not affected. In my role I have to ensure all patients related duties are carried out to the required standard at all times and that relevant temperature records are maintained in compliance with the food safety </w:t>
      </w:r>
      <w:commentRangeStart w:id="9"/>
      <w:r w:rsidRPr="00651A21">
        <w:rPr>
          <w:rStyle w:val="span"/>
          <w:rFonts w:ascii="Arial" w:eastAsia="Georgia" w:hAnsi="Arial" w:cs="Arial"/>
        </w:rPr>
        <w:t>regulations</w:t>
      </w:r>
      <w:commentRangeEnd w:id="9"/>
      <w:r w:rsidR="00F20CE0">
        <w:rPr>
          <w:rStyle w:val="CommentReference"/>
        </w:rPr>
        <w:commentReference w:id="9"/>
      </w:r>
      <w:r w:rsidRPr="00651A21">
        <w:rPr>
          <w:rStyle w:val="span"/>
          <w:rFonts w:ascii="Arial" w:eastAsia="Georgia" w:hAnsi="Arial" w:cs="Arial"/>
        </w:rPr>
        <w:t>.</w:t>
      </w:r>
    </w:p>
    <w:p w14:paraId="2F8232A9" w14:textId="77777777" w:rsidR="00EF5F4F" w:rsidRDefault="00EF5F4F" w:rsidP="00143AFB">
      <w:pPr>
        <w:pStyle w:val="divdocumentsinglecolumn"/>
        <w:tabs>
          <w:tab w:val="right" w:pos="10140"/>
        </w:tabs>
        <w:spacing w:before="120" w:line="320" w:lineRule="atLeast"/>
        <w:rPr>
          <w:rStyle w:val="spanjobtitle"/>
          <w:rFonts w:ascii="Arial" w:eastAsia="Georgia" w:hAnsi="Arial" w:cs="Arial"/>
          <w:b/>
          <w:u w:val="single"/>
        </w:rPr>
      </w:pPr>
    </w:p>
    <w:p w14:paraId="5ACB813B" w14:textId="77777777" w:rsidR="00EF5F4F" w:rsidRDefault="00EF5F4F" w:rsidP="00143AFB">
      <w:pPr>
        <w:pStyle w:val="divdocumentsinglecolumn"/>
        <w:tabs>
          <w:tab w:val="right" w:pos="10140"/>
        </w:tabs>
        <w:spacing w:before="120" w:line="320" w:lineRule="atLeast"/>
        <w:rPr>
          <w:rStyle w:val="spanjobtitle"/>
          <w:rFonts w:ascii="Arial" w:eastAsia="Georgia" w:hAnsi="Arial" w:cs="Arial"/>
          <w:b/>
          <w:u w:val="single"/>
        </w:rPr>
      </w:pPr>
    </w:p>
    <w:p w14:paraId="3077BDA0" w14:textId="30DE4A0C" w:rsidR="00143AFB" w:rsidRPr="00651A21" w:rsidRDefault="00143AFB" w:rsidP="00143AFB">
      <w:pPr>
        <w:pStyle w:val="divdocumentsinglecolumn"/>
        <w:tabs>
          <w:tab w:val="right" w:pos="10140"/>
        </w:tabs>
        <w:spacing w:before="120" w:line="320" w:lineRule="atLeast"/>
        <w:rPr>
          <w:rFonts w:ascii="Arial" w:eastAsia="Georgia" w:hAnsi="Arial" w:cs="Arial"/>
          <w:b/>
          <w:u w:val="single"/>
        </w:rPr>
      </w:pPr>
      <w:r w:rsidRPr="00651A21">
        <w:rPr>
          <w:rStyle w:val="spanjobtitle"/>
          <w:rFonts w:ascii="Arial" w:eastAsia="Georgia" w:hAnsi="Arial" w:cs="Arial"/>
          <w:b/>
          <w:u w:val="single"/>
        </w:rPr>
        <w:t>Carer</w:t>
      </w:r>
      <w:r w:rsidRPr="00651A21">
        <w:rPr>
          <w:rStyle w:val="singlecolumnspanpaddedlinenth-child1"/>
          <w:rFonts w:ascii="Arial" w:eastAsia="Georgia" w:hAnsi="Arial" w:cs="Arial"/>
          <w:b/>
          <w:u w:val="single"/>
        </w:rPr>
        <w:t xml:space="preserve"> </w:t>
      </w:r>
      <w:r w:rsidRPr="00651A21">
        <w:rPr>
          <w:rStyle w:val="datesWrapper"/>
          <w:rFonts w:ascii="Arial" w:eastAsia="Georgia" w:hAnsi="Arial" w:cs="Arial"/>
          <w:b/>
          <w:u w:val="single"/>
        </w:rPr>
        <w:tab/>
        <w:t xml:space="preserve"> </w:t>
      </w:r>
      <w:r w:rsidRPr="00651A21">
        <w:rPr>
          <w:rStyle w:val="spanjobdates"/>
          <w:rFonts w:ascii="Arial" w:eastAsia="Georgia" w:hAnsi="Arial" w:cs="Arial"/>
          <w:b/>
          <w:u w:val="single"/>
        </w:rPr>
        <w:t>Mar 2014</w:t>
      </w:r>
      <w:r w:rsidRPr="00651A21">
        <w:rPr>
          <w:rStyle w:val="span"/>
          <w:rFonts w:ascii="Arial" w:eastAsia="Georgia" w:hAnsi="Arial" w:cs="Arial"/>
          <w:b/>
          <w:u w:val="single"/>
        </w:rPr>
        <w:t xml:space="preserve"> </w:t>
      </w:r>
      <w:r w:rsidRPr="00651A21">
        <w:rPr>
          <w:rStyle w:val="span"/>
          <w:rFonts w:ascii="Cambria Math" w:eastAsia="Cambria Math" w:hAnsi="Cambria Math" w:cs="Cambria Math"/>
          <w:b/>
          <w:u w:val="single"/>
        </w:rPr>
        <w:t>‐</w:t>
      </w:r>
      <w:r w:rsidRPr="00651A21">
        <w:rPr>
          <w:rStyle w:val="span"/>
          <w:rFonts w:ascii="Arial" w:eastAsia="Georgia" w:hAnsi="Arial" w:cs="Arial"/>
          <w:b/>
          <w:u w:val="single"/>
        </w:rPr>
        <w:t xml:space="preserve"> </w:t>
      </w:r>
      <w:r w:rsidRPr="00651A21">
        <w:rPr>
          <w:rStyle w:val="spanjobdates"/>
          <w:rFonts w:ascii="Arial" w:eastAsia="Georgia" w:hAnsi="Arial" w:cs="Arial"/>
          <w:b/>
          <w:u w:val="single"/>
        </w:rPr>
        <w:t>Sep 2016</w:t>
      </w:r>
      <w:r w:rsidRPr="00651A21">
        <w:rPr>
          <w:rStyle w:val="datesWrapper"/>
          <w:rFonts w:ascii="Arial" w:eastAsia="Georgia" w:hAnsi="Arial" w:cs="Arial"/>
          <w:b/>
          <w:u w:val="single"/>
        </w:rPr>
        <w:t xml:space="preserve"> </w:t>
      </w:r>
    </w:p>
    <w:p w14:paraId="7CB26728" w14:textId="77777777" w:rsidR="00143AFB" w:rsidRPr="00651A21" w:rsidRDefault="00143AFB" w:rsidP="00143AFB">
      <w:pPr>
        <w:pStyle w:val="spanpaddedline"/>
        <w:spacing w:line="320" w:lineRule="atLeast"/>
        <w:rPr>
          <w:rFonts w:ascii="Arial" w:eastAsia="Georgia" w:hAnsi="Arial" w:cs="Arial"/>
          <w:b/>
          <w:u w:val="single"/>
        </w:rPr>
      </w:pPr>
      <w:r w:rsidRPr="00651A21">
        <w:rPr>
          <w:rStyle w:val="spancompanyname"/>
          <w:rFonts w:ascii="Arial" w:eastAsia="Georgia" w:hAnsi="Arial" w:cs="Arial"/>
          <w:b/>
          <w:u w:val="single"/>
        </w:rPr>
        <w:t xml:space="preserve">Home Care Cross Hands </w:t>
      </w:r>
      <w:r w:rsidRPr="00651A21">
        <w:rPr>
          <w:rStyle w:val="span"/>
          <w:rFonts w:ascii="Cambria Math" w:eastAsia="Cambria Math" w:hAnsi="Cambria Math" w:cs="Cambria Math"/>
          <w:b/>
          <w:u w:val="single"/>
        </w:rPr>
        <w:t>‐</w:t>
      </w:r>
      <w:r w:rsidRPr="00651A21">
        <w:rPr>
          <w:rStyle w:val="span"/>
          <w:rFonts w:ascii="Arial" w:eastAsia="Georgia" w:hAnsi="Arial" w:cs="Arial"/>
          <w:b/>
          <w:u w:val="single"/>
        </w:rPr>
        <w:t xml:space="preserve"> </w:t>
      </w:r>
      <w:r w:rsidRPr="00651A21">
        <w:rPr>
          <w:rStyle w:val="spanjoblocation"/>
          <w:rFonts w:ascii="Arial" w:eastAsia="Georgia" w:hAnsi="Arial" w:cs="Arial"/>
          <w:b/>
          <w:u w:val="single"/>
        </w:rPr>
        <w:t>Llanelli</w:t>
      </w:r>
      <w:r w:rsidRPr="00651A21">
        <w:rPr>
          <w:rStyle w:val="span"/>
          <w:rFonts w:ascii="Arial" w:eastAsia="Georgia" w:hAnsi="Arial" w:cs="Arial"/>
          <w:b/>
          <w:u w:val="single"/>
        </w:rPr>
        <w:t xml:space="preserve">, </w:t>
      </w:r>
      <w:r w:rsidRPr="00651A21">
        <w:rPr>
          <w:rStyle w:val="spanjoblocation"/>
          <w:rFonts w:ascii="Arial" w:eastAsia="Georgia" w:hAnsi="Arial" w:cs="Arial"/>
          <w:b/>
          <w:u w:val="single"/>
        </w:rPr>
        <w:t>Carmarthen</w:t>
      </w:r>
    </w:p>
    <w:p w14:paraId="632C6709" w14:textId="77777777" w:rsidR="00143AFB" w:rsidRPr="00651A21" w:rsidRDefault="00143AFB" w:rsidP="009B7EBB">
      <w:pPr>
        <w:pStyle w:val="p"/>
        <w:spacing w:line="320" w:lineRule="atLeast"/>
        <w:rPr>
          <w:rStyle w:val="spanjobtitle"/>
          <w:rFonts w:ascii="Arial" w:eastAsia="Georgia" w:hAnsi="Arial" w:cs="Arial"/>
          <w:i w:val="0"/>
          <w:iCs w:val="0"/>
        </w:rPr>
      </w:pPr>
      <w:r w:rsidRPr="00651A21">
        <w:rPr>
          <w:rStyle w:val="span"/>
          <w:rFonts w:ascii="Arial" w:eastAsia="Georgia" w:hAnsi="Arial" w:cs="Arial"/>
        </w:rPr>
        <w:t>My duties include caring for a mixture of elderly patients, patients with learning difficulties and also patients who suffer from dementia. I ensure that their daily needs are met by support and encouraging them to wash and dress, ensure they have adequate fluids and food intake, some patients need help with feeding and also need administration with medication. I always treat the patients with respect and dignity and have built trustworthy relationships with my patients. I have also received training on protection of vulnerable adults (POVA) to which I adhere to. Communication and patients are important when working with elderly patients and also with learning difficulties and dementia as they can often get confused and disorientated. </w:t>
      </w:r>
    </w:p>
    <w:p w14:paraId="3979A7B3" w14:textId="77777777" w:rsidR="00143AFB" w:rsidRPr="00651A21" w:rsidRDefault="00B505A8" w:rsidP="009B7EBB">
      <w:pPr>
        <w:pStyle w:val="divdocumentsinglecolumn"/>
        <w:tabs>
          <w:tab w:val="right" w:pos="10140"/>
        </w:tabs>
        <w:spacing w:before="120" w:line="320" w:lineRule="atLeast"/>
        <w:rPr>
          <w:rStyle w:val="spancompanyname"/>
          <w:rFonts w:ascii="Arial" w:eastAsia="Georgia" w:hAnsi="Arial" w:cs="Arial"/>
          <w:b/>
          <w:i w:val="0"/>
          <w:iCs w:val="0"/>
          <w:u w:val="single"/>
        </w:rPr>
      </w:pPr>
      <w:r>
        <w:rPr>
          <w:rStyle w:val="spanjobtitle"/>
          <w:rFonts w:ascii="Arial" w:eastAsia="Georgia" w:hAnsi="Arial" w:cs="Arial"/>
          <w:b/>
          <w:u w:val="single"/>
        </w:rPr>
        <w:t>Sales A</w:t>
      </w:r>
      <w:r w:rsidR="00143AFB" w:rsidRPr="00651A21">
        <w:rPr>
          <w:rStyle w:val="spanjobtitle"/>
          <w:rFonts w:ascii="Arial" w:eastAsia="Georgia" w:hAnsi="Arial" w:cs="Arial"/>
          <w:b/>
          <w:u w:val="single"/>
        </w:rPr>
        <w:t xml:space="preserve">ssistant </w:t>
      </w:r>
      <w:r w:rsidR="00143AFB" w:rsidRPr="00651A21">
        <w:rPr>
          <w:rStyle w:val="datesWrapper"/>
          <w:rFonts w:ascii="Arial" w:eastAsia="Georgia" w:hAnsi="Arial" w:cs="Arial"/>
          <w:b/>
          <w:u w:val="single"/>
        </w:rPr>
        <w:tab/>
        <w:t xml:space="preserve"> </w:t>
      </w:r>
      <w:r w:rsidR="00143AFB" w:rsidRPr="00651A21">
        <w:rPr>
          <w:rStyle w:val="spanjobdates"/>
          <w:rFonts w:ascii="Arial" w:eastAsia="Georgia" w:hAnsi="Arial" w:cs="Arial"/>
          <w:b/>
          <w:u w:val="single"/>
        </w:rPr>
        <w:t>Sep 2011</w:t>
      </w:r>
      <w:r w:rsidR="00143AFB" w:rsidRPr="00651A21">
        <w:rPr>
          <w:rStyle w:val="span"/>
          <w:rFonts w:ascii="Arial" w:eastAsia="Georgia" w:hAnsi="Arial" w:cs="Arial"/>
          <w:b/>
          <w:u w:val="single"/>
        </w:rPr>
        <w:t xml:space="preserve"> </w:t>
      </w:r>
      <w:r w:rsidR="00143AFB" w:rsidRPr="00651A21">
        <w:rPr>
          <w:rStyle w:val="span"/>
          <w:rFonts w:ascii="Cambria Math" w:eastAsia="Cambria Math" w:hAnsi="Cambria Math" w:cs="Cambria Math"/>
          <w:b/>
          <w:u w:val="single"/>
        </w:rPr>
        <w:t>‐</w:t>
      </w:r>
      <w:r w:rsidR="00143AFB" w:rsidRPr="00651A21">
        <w:rPr>
          <w:rStyle w:val="span"/>
          <w:rFonts w:ascii="Arial" w:eastAsia="Georgia" w:hAnsi="Arial" w:cs="Arial"/>
          <w:b/>
          <w:u w:val="single"/>
        </w:rPr>
        <w:t xml:space="preserve"> </w:t>
      </w:r>
      <w:r w:rsidR="00143AFB" w:rsidRPr="00651A21">
        <w:rPr>
          <w:rStyle w:val="spanjobdates"/>
          <w:rFonts w:ascii="Arial" w:eastAsia="Georgia" w:hAnsi="Arial" w:cs="Arial"/>
          <w:b/>
          <w:u w:val="single"/>
        </w:rPr>
        <w:t>Jul 2014</w:t>
      </w:r>
      <w:r w:rsidR="00143AFB" w:rsidRPr="00651A21">
        <w:rPr>
          <w:rStyle w:val="datesWrapper"/>
          <w:rFonts w:ascii="Arial" w:eastAsia="Georgia" w:hAnsi="Arial" w:cs="Arial"/>
          <w:b/>
          <w:u w:val="single"/>
        </w:rPr>
        <w:t xml:space="preserve"> </w:t>
      </w:r>
    </w:p>
    <w:p w14:paraId="0B23594B" w14:textId="77777777" w:rsidR="00143AFB" w:rsidRPr="00651A21" w:rsidRDefault="00B505A8" w:rsidP="00143AFB">
      <w:pPr>
        <w:pStyle w:val="spanpaddedline"/>
        <w:spacing w:line="320" w:lineRule="atLeast"/>
        <w:rPr>
          <w:rFonts w:ascii="Arial" w:eastAsia="Georgia" w:hAnsi="Arial" w:cs="Arial"/>
          <w:b/>
          <w:u w:val="single"/>
        </w:rPr>
      </w:pPr>
      <w:r>
        <w:rPr>
          <w:rStyle w:val="spancompanyname"/>
          <w:rFonts w:ascii="Arial" w:eastAsia="Georgia" w:hAnsi="Arial" w:cs="Arial"/>
          <w:b/>
          <w:u w:val="single"/>
        </w:rPr>
        <w:t>BHS</w:t>
      </w:r>
      <w:r w:rsidR="00143AFB" w:rsidRPr="00651A21">
        <w:rPr>
          <w:rStyle w:val="span"/>
          <w:rFonts w:ascii="Cambria Math" w:eastAsia="Cambria Math" w:hAnsi="Cambria Math" w:cs="Cambria Math"/>
          <w:b/>
          <w:u w:val="single"/>
        </w:rPr>
        <w:t>‐</w:t>
      </w:r>
      <w:r w:rsidR="00143AFB" w:rsidRPr="00651A21">
        <w:rPr>
          <w:rStyle w:val="span"/>
          <w:rFonts w:ascii="Arial" w:eastAsia="Georgia" w:hAnsi="Arial" w:cs="Arial"/>
          <w:b/>
          <w:u w:val="single"/>
        </w:rPr>
        <w:t xml:space="preserve"> </w:t>
      </w:r>
      <w:r w:rsidR="00143AFB" w:rsidRPr="00651A21">
        <w:rPr>
          <w:rStyle w:val="spanjoblocation"/>
          <w:rFonts w:ascii="Arial" w:eastAsia="Georgia" w:hAnsi="Arial" w:cs="Arial"/>
          <w:b/>
          <w:u w:val="single"/>
        </w:rPr>
        <w:t>Llanelli</w:t>
      </w:r>
      <w:r w:rsidR="00143AFB" w:rsidRPr="00651A21">
        <w:rPr>
          <w:rStyle w:val="span"/>
          <w:rFonts w:ascii="Arial" w:eastAsia="Georgia" w:hAnsi="Arial" w:cs="Arial"/>
          <w:b/>
          <w:u w:val="single"/>
        </w:rPr>
        <w:t xml:space="preserve">, </w:t>
      </w:r>
      <w:r w:rsidR="00143AFB" w:rsidRPr="00651A21">
        <w:rPr>
          <w:rStyle w:val="spanjoblocation"/>
          <w:rFonts w:ascii="Arial" w:eastAsia="Georgia" w:hAnsi="Arial" w:cs="Arial"/>
          <w:b/>
          <w:u w:val="single"/>
        </w:rPr>
        <w:t>Carmarthenshire</w:t>
      </w:r>
    </w:p>
    <w:p w14:paraId="66254EDC" w14:textId="77777777" w:rsidR="00143AFB" w:rsidRPr="00651A21" w:rsidRDefault="00B505A8" w:rsidP="00143AFB">
      <w:pPr>
        <w:pStyle w:val="p"/>
        <w:spacing w:line="320" w:lineRule="atLeast"/>
        <w:rPr>
          <w:rStyle w:val="span"/>
          <w:rFonts w:ascii="Arial" w:eastAsia="Georgia" w:hAnsi="Arial" w:cs="Arial"/>
        </w:rPr>
      </w:pPr>
      <w:r>
        <w:rPr>
          <w:rStyle w:val="span"/>
          <w:rFonts w:ascii="Arial" w:eastAsia="Georgia" w:hAnsi="Arial" w:cs="Arial"/>
        </w:rPr>
        <w:t>Working in BHS</w:t>
      </w:r>
      <w:r w:rsidR="00143AFB" w:rsidRPr="00651A21">
        <w:rPr>
          <w:rStyle w:val="span"/>
          <w:rFonts w:ascii="Arial" w:eastAsia="Georgia" w:hAnsi="Arial" w:cs="Arial"/>
        </w:rPr>
        <w:t xml:space="preserve"> for the last 3 years has helped me develop many skills</w:t>
      </w:r>
      <w:r>
        <w:rPr>
          <w:rStyle w:val="span"/>
          <w:rFonts w:ascii="Arial" w:eastAsia="Georgia" w:hAnsi="Arial" w:cs="Arial"/>
        </w:rPr>
        <w:t>,</w:t>
      </w:r>
      <w:r w:rsidR="00143AFB" w:rsidRPr="00651A21">
        <w:rPr>
          <w:rStyle w:val="span"/>
          <w:rFonts w:ascii="Arial" w:eastAsia="Georgia" w:hAnsi="Arial" w:cs="Arial"/>
        </w:rPr>
        <w:t xml:space="preserve"> the main one b</w:t>
      </w:r>
      <w:r>
        <w:rPr>
          <w:rStyle w:val="span"/>
          <w:rFonts w:ascii="Arial" w:eastAsia="Georgia" w:hAnsi="Arial" w:cs="Arial"/>
        </w:rPr>
        <w:t>eing dealing with shop customer</w:t>
      </w:r>
      <w:r w:rsidR="00143AFB" w:rsidRPr="00651A21">
        <w:rPr>
          <w:rStyle w:val="span"/>
          <w:rFonts w:ascii="Arial" w:eastAsia="Georgia" w:hAnsi="Arial" w:cs="Arial"/>
        </w:rPr>
        <w:t>s</w:t>
      </w:r>
      <w:r>
        <w:rPr>
          <w:rStyle w:val="span"/>
          <w:rFonts w:ascii="Arial" w:eastAsia="Georgia" w:hAnsi="Arial" w:cs="Arial"/>
        </w:rPr>
        <w:t>’ queries</w:t>
      </w:r>
      <w:r w:rsidR="00143AFB" w:rsidRPr="00651A21">
        <w:rPr>
          <w:rStyle w:val="span"/>
          <w:rFonts w:ascii="Arial" w:eastAsia="Georgia" w:hAnsi="Arial" w:cs="Arial"/>
        </w:rPr>
        <w:t xml:space="preserve"> and w</w:t>
      </w:r>
      <w:r>
        <w:rPr>
          <w:rStyle w:val="span"/>
          <w:rFonts w:ascii="Arial" w:eastAsia="Georgia" w:hAnsi="Arial" w:cs="Arial"/>
        </w:rPr>
        <w:t>orking as a team with my colleague</w:t>
      </w:r>
      <w:r w:rsidR="00143AFB" w:rsidRPr="00651A21">
        <w:rPr>
          <w:rStyle w:val="span"/>
          <w:rFonts w:ascii="Arial" w:eastAsia="Georgia" w:hAnsi="Arial" w:cs="Arial"/>
        </w:rPr>
        <w:t>s.</w:t>
      </w:r>
      <w:r>
        <w:rPr>
          <w:rStyle w:val="span"/>
          <w:rFonts w:ascii="Arial" w:eastAsia="Georgia" w:hAnsi="Arial" w:cs="Arial"/>
        </w:rPr>
        <w:t xml:space="preserve"> A brief description of my role</w:t>
      </w:r>
      <w:r w:rsidR="00143AFB" w:rsidRPr="00651A21">
        <w:rPr>
          <w:rStyle w:val="span"/>
          <w:rFonts w:ascii="Arial" w:eastAsia="Georgia" w:hAnsi="Arial" w:cs="Arial"/>
        </w:rPr>
        <w:t xml:space="preserve"> and responsibilities would be such things as managing tills</w:t>
      </w:r>
      <w:r>
        <w:rPr>
          <w:rStyle w:val="span"/>
          <w:rFonts w:ascii="Arial" w:eastAsia="Georgia" w:hAnsi="Arial" w:cs="Arial"/>
        </w:rPr>
        <w:t>,</w:t>
      </w:r>
      <w:r w:rsidR="00143AFB" w:rsidRPr="00651A21">
        <w:rPr>
          <w:rStyle w:val="span"/>
          <w:rFonts w:ascii="Arial" w:eastAsia="Georgia" w:hAnsi="Arial" w:cs="Arial"/>
        </w:rPr>
        <w:t xml:space="preserve"> communicating with customers and staff working as a team ensuring all cu</w:t>
      </w:r>
      <w:r>
        <w:rPr>
          <w:rStyle w:val="span"/>
          <w:rFonts w:ascii="Arial" w:eastAsia="Georgia" w:hAnsi="Arial" w:cs="Arial"/>
        </w:rPr>
        <w:t>stomers are more than satisfied</w:t>
      </w:r>
      <w:r w:rsidR="00143AFB" w:rsidRPr="00651A21">
        <w:rPr>
          <w:rStyle w:val="span"/>
          <w:rFonts w:ascii="Arial" w:eastAsia="Georgia" w:hAnsi="Arial" w:cs="Arial"/>
        </w:rPr>
        <w:t>, operating the fitting rooms</w:t>
      </w:r>
      <w:r>
        <w:rPr>
          <w:rStyle w:val="span"/>
          <w:rFonts w:ascii="Arial" w:eastAsia="Georgia" w:hAnsi="Arial" w:cs="Arial"/>
        </w:rPr>
        <w:t>,</w:t>
      </w:r>
      <w:r w:rsidR="00143AFB" w:rsidRPr="00651A21">
        <w:rPr>
          <w:rStyle w:val="span"/>
          <w:rFonts w:ascii="Arial" w:eastAsia="Georgia" w:hAnsi="Arial" w:cs="Arial"/>
        </w:rPr>
        <w:t xml:space="preserve"> communicating with customers and ens</w:t>
      </w:r>
      <w:r>
        <w:rPr>
          <w:rStyle w:val="span"/>
          <w:rFonts w:ascii="Arial" w:eastAsia="Georgia" w:hAnsi="Arial" w:cs="Arial"/>
        </w:rPr>
        <w:t>uring they have good assistance</w:t>
      </w:r>
      <w:r w:rsidR="00143AFB" w:rsidRPr="00651A21">
        <w:rPr>
          <w:rStyle w:val="span"/>
          <w:rFonts w:ascii="Arial" w:eastAsia="Georgia" w:hAnsi="Arial" w:cs="Arial"/>
        </w:rPr>
        <w:t>, replenishing the store</w:t>
      </w:r>
      <w:r>
        <w:rPr>
          <w:rStyle w:val="span"/>
          <w:rFonts w:ascii="Arial" w:eastAsia="Georgia" w:hAnsi="Arial" w:cs="Arial"/>
        </w:rPr>
        <w:t>,</w:t>
      </w:r>
      <w:r w:rsidR="00143AFB" w:rsidRPr="00651A21">
        <w:rPr>
          <w:rStyle w:val="span"/>
          <w:rFonts w:ascii="Arial" w:eastAsia="Georgia" w:hAnsi="Arial" w:cs="Arial"/>
        </w:rPr>
        <w:t xml:space="preserve"> ensuring</w:t>
      </w:r>
      <w:r>
        <w:rPr>
          <w:rStyle w:val="span"/>
          <w:rFonts w:ascii="Arial" w:eastAsia="Georgia" w:hAnsi="Arial" w:cs="Arial"/>
        </w:rPr>
        <w:t xml:space="preserve"> there is a</w:t>
      </w:r>
      <w:r w:rsidR="00143AFB" w:rsidRPr="00651A21">
        <w:rPr>
          <w:rStyle w:val="span"/>
          <w:rFonts w:ascii="Arial" w:eastAsia="Georgia" w:hAnsi="Arial" w:cs="Arial"/>
        </w:rPr>
        <w:t xml:space="preserve"> clean and</w:t>
      </w:r>
      <w:r>
        <w:rPr>
          <w:rStyle w:val="span"/>
          <w:rFonts w:ascii="Arial" w:eastAsia="Georgia" w:hAnsi="Arial" w:cs="Arial"/>
        </w:rPr>
        <w:t xml:space="preserve"> tidy environment for customers</w:t>
      </w:r>
      <w:r w:rsidR="00143AFB" w:rsidRPr="00651A21">
        <w:rPr>
          <w:rStyle w:val="span"/>
          <w:rFonts w:ascii="Arial" w:eastAsia="Georgia" w:hAnsi="Arial" w:cs="Arial"/>
        </w:rPr>
        <w:t>, dealing with customers to an excellent standard also dealing with customers complaints and working through busy periods of the year.</w:t>
      </w:r>
    </w:p>
    <w:p w14:paraId="404F4C1A" w14:textId="77777777" w:rsidR="00143AFB" w:rsidRPr="00651A21" w:rsidRDefault="00143AFB" w:rsidP="00143AFB">
      <w:pPr>
        <w:pStyle w:val="divdocumentsinglecolumn"/>
        <w:tabs>
          <w:tab w:val="right" w:pos="10140"/>
        </w:tabs>
        <w:spacing w:before="120" w:line="320" w:lineRule="atLeast"/>
        <w:rPr>
          <w:rFonts w:ascii="Arial" w:eastAsia="Georgia" w:hAnsi="Arial" w:cs="Arial"/>
          <w:b/>
          <w:u w:val="single"/>
        </w:rPr>
      </w:pPr>
      <w:r w:rsidRPr="00651A21">
        <w:rPr>
          <w:rStyle w:val="spanjobtitle"/>
          <w:rFonts w:ascii="Arial" w:eastAsia="Georgia" w:hAnsi="Arial" w:cs="Arial"/>
          <w:b/>
          <w:u w:val="single"/>
        </w:rPr>
        <w:t>Volunteer</w:t>
      </w:r>
      <w:r w:rsidRPr="00651A21">
        <w:rPr>
          <w:rStyle w:val="singlecolumnspanpaddedlinenth-child1"/>
          <w:rFonts w:ascii="Arial" w:eastAsia="Georgia" w:hAnsi="Arial" w:cs="Arial"/>
          <w:b/>
          <w:u w:val="single"/>
        </w:rPr>
        <w:t xml:space="preserve"> </w:t>
      </w:r>
      <w:r w:rsidRPr="00651A21">
        <w:rPr>
          <w:rStyle w:val="datesWrapper"/>
          <w:rFonts w:ascii="Arial" w:eastAsia="Georgia" w:hAnsi="Arial" w:cs="Arial"/>
          <w:b/>
          <w:u w:val="single"/>
        </w:rPr>
        <w:tab/>
        <w:t xml:space="preserve"> </w:t>
      </w:r>
      <w:r w:rsidRPr="00651A21">
        <w:rPr>
          <w:rStyle w:val="spanjobdates"/>
          <w:rFonts w:ascii="Arial" w:eastAsia="Georgia" w:hAnsi="Arial" w:cs="Arial"/>
          <w:b/>
          <w:u w:val="single"/>
        </w:rPr>
        <w:t>Mar 2014</w:t>
      </w:r>
      <w:r w:rsidRPr="00651A21">
        <w:rPr>
          <w:rStyle w:val="span"/>
          <w:rFonts w:ascii="Arial" w:eastAsia="Georgia" w:hAnsi="Arial" w:cs="Arial"/>
          <w:b/>
          <w:u w:val="single"/>
        </w:rPr>
        <w:t xml:space="preserve"> </w:t>
      </w:r>
      <w:r w:rsidRPr="00651A21">
        <w:rPr>
          <w:rStyle w:val="span"/>
          <w:rFonts w:ascii="Cambria Math" w:eastAsia="Cambria Math" w:hAnsi="Cambria Math" w:cs="Cambria Math"/>
          <w:b/>
          <w:u w:val="single"/>
        </w:rPr>
        <w:t>‐</w:t>
      </w:r>
      <w:r w:rsidRPr="00651A21">
        <w:rPr>
          <w:rStyle w:val="span"/>
          <w:rFonts w:ascii="Arial" w:eastAsia="Georgia" w:hAnsi="Arial" w:cs="Arial"/>
          <w:b/>
          <w:u w:val="single"/>
        </w:rPr>
        <w:t xml:space="preserve"> </w:t>
      </w:r>
      <w:r w:rsidRPr="00651A21">
        <w:rPr>
          <w:rStyle w:val="spanjobdates"/>
          <w:rFonts w:ascii="Arial" w:eastAsia="Georgia" w:hAnsi="Arial" w:cs="Arial"/>
          <w:b/>
          <w:u w:val="single"/>
        </w:rPr>
        <w:t>Apr 2014</w:t>
      </w:r>
      <w:r w:rsidRPr="00651A21">
        <w:rPr>
          <w:rStyle w:val="datesWrapper"/>
          <w:rFonts w:ascii="Arial" w:eastAsia="Georgia" w:hAnsi="Arial" w:cs="Arial"/>
          <w:b/>
          <w:u w:val="single"/>
        </w:rPr>
        <w:t xml:space="preserve"> </w:t>
      </w:r>
    </w:p>
    <w:p w14:paraId="3D2756CA" w14:textId="77777777" w:rsidR="00143AFB" w:rsidRPr="00651A21" w:rsidRDefault="00143AFB" w:rsidP="00143AFB">
      <w:pPr>
        <w:pStyle w:val="spanpaddedline"/>
        <w:spacing w:line="320" w:lineRule="atLeast"/>
        <w:rPr>
          <w:rFonts w:ascii="Arial" w:eastAsia="Georgia" w:hAnsi="Arial" w:cs="Arial"/>
        </w:rPr>
      </w:pPr>
      <w:proofErr w:type="spellStart"/>
      <w:r w:rsidRPr="00651A21">
        <w:rPr>
          <w:rStyle w:val="spancompanyname"/>
          <w:rFonts w:ascii="Arial" w:eastAsia="Georgia" w:hAnsi="Arial" w:cs="Arial"/>
          <w:b/>
          <w:u w:val="single"/>
        </w:rPr>
        <w:t>Pentip</w:t>
      </w:r>
      <w:proofErr w:type="spellEnd"/>
      <w:r w:rsidRPr="00651A21">
        <w:rPr>
          <w:rStyle w:val="spancompanyname"/>
          <w:rFonts w:ascii="Arial" w:eastAsia="Georgia" w:hAnsi="Arial" w:cs="Arial"/>
          <w:b/>
          <w:u w:val="single"/>
        </w:rPr>
        <w:t xml:space="preserve"> Voluntary Aided Primary School</w:t>
      </w:r>
      <w:r w:rsidRPr="00651A21">
        <w:rPr>
          <w:rStyle w:val="span"/>
          <w:rFonts w:ascii="Arial" w:eastAsia="Georgia" w:hAnsi="Arial" w:cs="Arial"/>
          <w:b/>
          <w:u w:val="single"/>
        </w:rPr>
        <w:t xml:space="preserve"> </w:t>
      </w:r>
      <w:r w:rsidRPr="00651A21">
        <w:rPr>
          <w:rStyle w:val="span"/>
          <w:rFonts w:ascii="Cambria Math" w:eastAsia="Cambria Math" w:hAnsi="Cambria Math" w:cs="Cambria Math"/>
          <w:b/>
          <w:u w:val="single"/>
        </w:rPr>
        <w:t>‐</w:t>
      </w:r>
      <w:r w:rsidRPr="00651A21">
        <w:rPr>
          <w:rStyle w:val="span"/>
          <w:rFonts w:ascii="Arial" w:eastAsia="Georgia" w:hAnsi="Arial" w:cs="Arial"/>
          <w:b/>
          <w:u w:val="single"/>
        </w:rPr>
        <w:t xml:space="preserve"> </w:t>
      </w:r>
      <w:r w:rsidRPr="00651A21">
        <w:rPr>
          <w:rStyle w:val="spanjoblocation"/>
          <w:rFonts w:ascii="Arial" w:eastAsia="Georgia" w:hAnsi="Arial" w:cs="Arial"/>
          <w:b/>
          <w:u w:val="single"/>
        </w:rPr>
        <w:t>Carmarthenshire</w:t>
      </w:r>
      <w:r w:rsidRPr="00651A21">
        <w:rPr>
          <w:rStyle w:val="span"/>
          <w:rFonts w:ascii="Arial" w:eastAsia="Georgia" w:hAnsi="Arial" w:cs="Arial"/>
          <w:b/>
          <w:u w:val="single"/>
        </w:rPr>
        <w:t xml:space="preserve">, </w:t>
      </w:r>
      <w:r w:rsidRPr="00651A21">
        <w:rPr>
          <w:rStyle w:val="spanjoblocation"/>
          <w:rFonts w:ascii="Arial" w:eastAsia="Georgia" w:hAnsi="Arial" w:cs="Arial"/>
          <w:b/>
          <w:u w:val="single"/>
        </w:rPr>
        <w:t>Wales</w:t>
      </w:r>
    </w:p>
    <w:p w14:paraId="293958F4"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rPr>
        <w:t xml:space="preserve">In this setting my responsibilities were to look after care for and to sort out any problems with the children. I took part in a </w:t>
      </w:r>
      <w:commentRangeStart w:id="10"/>
      <w:r w:rsidRPr="00651A21">
        <w:rPr>
          <w:rStyle w:val="span"/>
          <w:rFonts w:ascii="Arial" w:eastAsia="Georgia" w:hAnsi="Arial" w:cs="Arial"/>
        </w:rPr>
        <w:t>one</w:t>
      </w:r>
      <w:commentRangeEnd w:id="10"/>
      <w:r w:rsidR="00F20CE0">
        <w:rPr>
          <w:rStyle w:val="CommentReference"/>
        </w:rPr>
        <w:commentReference w:id="10"/>
      </w:r>
      <w:r w:rsidRPr="00651A21">
        <w:rPr>
          <w:rStyle w:val="span"/>
          <w:rFonts w:ascii="Arial" w:eastAsia="Georgia" w:hAnsi="Arial" w:cs="Arial"/>
        </w:rPr>
        <w:t xml:space="preserve"> to one interaction wi</w:t>
      </w:r>
      <w:r w:rsidR="00B505A8">
        <w:rPr>
          <w:rStyle w:val="span"/>
          <w:rFonts w:ascii="Arial" w:eastAsia="Georgia" w:hAnsi="Arial" w:cs="Arial"/>
        </w:rPr>
        <w:t>th a child with their language</w:t>
      </w:r>
      <w:r w:rsidRPr="00651A21">
        <w:rPr>
          <w:rStyle w:val="span"/>
          <w:rFonts w:ascii="Arial" w:eastAsia="Georgia" w:hAnsi="Arial" w:cs="Arial"/>
        </w:rPr>
        <w:t xml:space="preserve"> skills and helped them work to their full potential whilst working with them. I thoroughly enjoyed working with the staff as part of a team and with the children.</w:t>
      </w:r>
    </w:p>
    <w:p w14:paraId="18164CC1" w14:textId="77777777" w:rsidR="00143AFB" w:rsidRPr="00651A21" w:rsidRDefault="00143AFB" w:rsidP="00143AFB">
      <w:pPr>
        <w:pStyle w:val="divdocumentsinglecolumn"/>
        <w:tabs>
          <w:tab w:val="right" w:pos="10140"/>
        </w:tabs>
        <w:spacing w:before="120" w:line="320" w:lineRule="atLeast"/>
        <w:rPr>
          <w:rFonts w:ascii="Arial" w:eastAsia="Georgia" w:hAnsi="Arial" w:cs="Arial"/>
          <w:b/>
          <w:u w:val="single"/>
        </w:rPr>
      </w:pPr>
      <w:r w:rsidRPr="00651A21">
        <w:rPr>
          <w:rStyle w:val="spanjobtitle"/>
          <w:rFonts w:ascii="Arial" w:eastAsia="Georgia" w:hAnsi="Arial" w:cs="Arial"/>
          <w:b/>
          <w:u w:val="single"/>
        </w:rPr>
        <w:t>Volunteer</w:t>
      </w:r>
      <w:r w:rsidRPr="00651A21">
        <w:rPr>
          <w:rStyle w:val="singlecolumnspanpaddedlinenth-child1"/>
          <w:rFonts w:ascii="Arial" w:eastAsia="Georgia" w:hAnsi="Arial" w:cs="Arial"/>
          <w:b/>
          <w:u w:val="single"/>
        </w:rPr>
        <w:t xml:space="preserve"> </w:t>
      </w:r>
      <w:r w:rsidRPr="00651A21">
        <w:rPr>
          <w:rStyle w:val="datesWrapper"/>
          <w:rFonts w:ascii="Arial" w:eastAsia="Georgia" w:hAnsi="Arial" w:cs="Arial"/>
          <w:b/>
          <w:u w:val="single"/>
        </w:rPr>
        <w:tab/>
        <w:t xml:space="preserve"> </w:t>
      </w:r>
      <w:r w:rsidRPr="00651A21">
        <w:rPr>
          <w:rStyle w:val="spanjobdates"/>
          <w:rFonts w:ascii="Arial" w:eastAsia="Georgia" w:hAnsi="Arial" w:cs="Arial"/>
          <w:b/>
          <w:u w:val="single"/>
        </w:rPr>
        <w:t>Feb 2014</w:t>
      </w:r>
      <w:r w:rsidRPr="00651A21">
        <w:rPr>
          <w:rStyle w:val="span"/>
          <w:rFonts w:ascii="Arial" w:eastAsia="Georgia" w:hAnsi="Arial" w:cs="Arial"/>
          <w:b/>
          <w:u w:val="single"/>
        </w:rPr>
        <w:t xml:space="preserve"> </w:t>
      </w:r>
      <w:r w:rsidRPr="00651A21">
        <w:rPr>
          <w:rStyle w:val="span"/>
          <w:rFonts w:ascii="Cambria Math" w:eastAsia="Cambria Math" w:hAnsi="Cambria Math" w:cs="Cambria Math"/>
          <w:b/>
          <w:u w:val="single"/>
        </w:rPr>
        <w:t>‐</w:t>
      </w:r>
      <w:r w:rsidRPr="00651A21">
        <w:rPr>
          <w:rStyle w:val="span"/>
          <w:rFonts w:ascii="Arial" w:eastAsia="Georgia" w:hAnsi="Arial" w:cs="Arial"/>
          <w:b/>
          <w:u w:val="single"/>
        </w:rPr>
        <w:t xml:space="preserve"> </w:t>
      </w:r>
      <w:r w:rsidRPr="00651A21">
        <w:rPr>
          <w:rStyle w:val="spanjobdates"/>
          <w:rFonts w:ascii="Arial" w:eastAsia="Georgia" w:hAnsi="Arial" w:cs="Arial"/>
          <w:b/>
          <w:u w:val="single"/>
        </w:rPr>
        <w:t>Mar 2014</w:t>
      </w:r>
      <w:r w:rsidRPr="00651A21">
        <w:rPr>
          <w:rStyle w:val="datesWrapper"/>
          <w:rFonts w:ascii="Arial" w:eastAsia="Georgia" w:hAnsi="Arial" w:cs="Arial"/>
          <w:b/>
          <w:u w:val="single"/>
        </w:rPr>
        <w:t xml:space="preserve"> </w:t>
      </w:r>
    </w:p>
    <w:p w14:paraId="2A8B3FDD" w14:textId="77777777" w:rsidR="00143AFB" w:rsidRPr="00651A21" w:rsidRDefault="00143AFB" w:rsidP="00143AFB">
      <w:pPr>
        <w:pStyle w:val="spanpaddedline"/>
        <w:spacing w:line="320" w:lineRule="atLeast"/>
        <w:rPr>
          <w:rFonts w:ascii="Arial" w:eastAsia="Georgia" w:hAnsi="Arial" w:cs="Arial"/>
          <w:b/>
          <w:u w:val="single"/>
        </w:rPr>
      </w:pPr>
      <w:r w:rsidRPr="00651A21">
        <w:rPr>
          <w:rStyle w:val="spancompanyname"/>
          <w:rFonts w:ascii="Arial" w:eastAsia="Georgia" w:hAnsi="Arial" w:cs="Arial"/>
          <w:b/>
          <w:u w:val="single"/>
        </w:rPr>
        <w:t>Coleshill Centre</w:t>
      </w:r>
      <w:r w:rsidRPr="00651A21">
        <w:rPr>
          <w:rStyle w:val="span"/>
          <w:rFonts w:ascii="Arial" w:eastAsia="Georgia" w:hAnsi="Arial" w:cs="Arial"/>
          <w:b/>
          <w:u w:val="single"/>
        </w:rPr>
        <w:t xml:space="preserve"> </w:t>
      </w:r>
      <w:r w:rsidRPr="00651A21">
        <w:rPr>
          <w:rStyle w:val="span"/>
          <w:rFonts w:ascii="Cambria Math" w:eastAsia="Cambria Math" w:hAnsi="Cambria Math" w:cs="Cambria Math"/>
          <w:b/>
          <w:u w:val="single"/>
        </w:rPr>
        <w:t>‐</w:t>
      </w:r>
      <w:r w:rsidRPr="00651A21">
        <w:rPr>
          <w:rStyle w:val="span"/>
          <w:rFonts w:ascii="Arial" w:eastAsia="Georgia" w:hAnsi="Arial" w:cs="Arial"/>
          <w:b/>
          <w:u w:val="single"/>
        </w:rPr>
        <w:t xml:space="preserve"> </w:t>
      </w:r>
      <w:r w:rsidRPr="00651A21">
        <w:rPr>
          <w:rStyle w:val="spanjoblocation"/>
          <w:rFonts w:ascii="Arial" w:eastAsia="Georgia" w:hAnsi="Arial" w:cs="Arial"/>
          <w:b/>
          <w:u w:val="single"/>
        </w:rPr>
        <w:t>Carmarthenshire</w:t>
      </w:r>
      <w:r w:rsidRPr="00651A21">
        <w:rPr>
          <w:rStyle w:val="span"/>
          <w:rFonts w:ascii="Arial" w:eastAsia="Georgia" w:hAnsi="Arial" w:cs="Arial"/>
          <w:b/>
          <w:u w:val="single"/>
        </w:rPr>
        <w:t xml:space="preserve">, </w:t>
      </w:r>
      <w:r w:rsidRPr="00651A21">
        <w:rPr>
          <w:rStyle w:val="spanjoblocation"/>
          <w:rFonts w:ascii="Arial" w:eastAsia="Georgia" w:hAnsi="Arial" w:cs="Arial"/>
          <w:b/>
          <w:u w:val="single"/>
        </w:rPr>
        <w:t>Wales</w:t>
      </w:r>
    </w:p>
    <w:p w14:paraId="3B1DBA28" w14:textId="77777777" w:rsidR="009B7EB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rPr>
        <w:t>In this setting my role was to help the service users with their daily needs. This included helping with every individual</w:t>
      </w:r>
      <w:r w:rsidR="00B505A8">
        <w:rPr>
          <w:rStyle w:val="span"/>
          <w:rFonts w:ascii="Arial" w:eastAsia="Georgia" w:hAnsi="Arial" w:cs="Arial"/>
        </w:rPr>
        <w:t>’s</w:t>
      </w:r>
      <w:r w:rsidRPr="00651A21">
        <w:rPr>
          <w:rStyle w:val="span"/>
          <w:rFonts w:ascii="Arial" w:eastAsia="Georgia" w:hAnsi="Arial" w:cs="Arial"/>
        </w:rPr>
        <w:t xml:space="preserve"> personal needs. I had to ensure my communication and listening skills were clear and understandable. During my time at Coleshill I also participated in a number of day trips with the service users which helped show my duties and receptibilities to their full potential. I found my time at Coleshill very rewarding and enjoyable and this helped assure me this is the type of role I would aspire to.</w:t>
      </w:r>
    </w:p>
    <w:p w14:paraId="5EE6391B" w14:textId="77777777" w:rsidR="00B45E11" w:rsidRDefault="00B45E11" w:rsidP="00143AFB">
      <w:pPr>
        <w:pStyle w:val="p"/>
        <w:spacing w:line="320" w:lineRule="atLeast"/>
        <w:rPr>
          <w:rStyle w:val="span"/>
          <w:rFonts w:ascii="Arial" w:eastAsia="Georgia" w:hAnsi="Arial" w:cs="Arial"/>
          <w:b/>
          <w:u w:val="single"/>
        </w:rPr>
      </w:pPr>
    </w:p>
    <w:p w14:paraId="4129AA15" w14:textId="77777777" w:rsidR="00143AFB" w:rsidRPr="00651A21" w:rsidRDefault="00143AFB" w:rsidP="00143AFB">
      <w:pPr>
        <w:pStyle w:val="p"/>
        <w:spacing w:line="320" w:lineRule="atLeast"/>
        <w:rPr>
          <w:rStyle w:val="span"/>
          <w:rFonts w:ascii="Arial" w:eastAsia="Georgia" w:hAnsi="Arial" w:cs="Arial"/>
          <w:b/>
          <w:u w:val="single"/>
        </w:rPr>
      </w:pPr>
      <w:r w:rsidRPr="00651A21">
        <w:rPr>
          <w:rStyle w:val="span"/>
          <w:rFonts w:ascii="Arial" w:eastAsia="Georgia" w:hAnsi="Arial" w:cs="Arial"/>
          <w:b/>
          <w:u w:val="single"/>
        </w:rPr>
        <w:t xml:space="preserve">Volunteer </w:t>
      </w:r>
    </w:p>
    <w:p w14:paraId="766EC955" w14:textId="77777777" w:rsidR="00143AFB" w:rsidRPr="00651A21" w:rsidRDefault="00143AFB" w:rsidP="00143AFB">
      <w:pPr>
        <w:pStyle w:val="p"/>
        <w:spacing w:line="320" w:lineRule="atLeast"/>
        <w:rPr>
          <w:rStyle w:val="span"/>
          <w:rFonts w:ascii="Arial" w:eastAsia="Georgia" w:hAnsi="Arial" w:cs="Arial"/>
          <w:b/>
          <w:u w:val="single"/>
        </w:rPr>
      </w:pPr>
      <w:r w:rsidRPr="00651A21">
        <w:rPr>
          <w:rStyle w:val="span"/>
          <w:rFonts w:ascii="Arial" w:eastAsia="Georgia" w:hAnsi="Arial" w:cs="Arial"/>
          <w:b/>
          <w:u w:val="single"/>
        </w:rPr>
        <w:t>Mind Llanelli- Carmarthenshire, Wales                                     March 2019- April 2019</w:t>
      </w:r>
    </w:p>
    <w:p w14:paraId="132EBCB0"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rPr>
        <w:t xml:space="preserve">In this organisation my role was to interact with clients that came to Mind Llanelli for support. This would be clients such as the regular ones that have been sent from GPS, or other services for support with their mental health. Throughout this I sat in on different groups to understand </w:t>
      </w:r>
      <w:r w:rsidRPr="00651A21">
        <w:rPr>
          <w:rStyle w:val="span"/>
          <w:rFonts w:ascii="Arial" w:eastAsia="Georgia" w:hAnsi="Arial" w:cs="Arial"/>
        </w:rPr>
        <w:lastRenderedPageBreak/>
        <w:t xml:space="preserve">their need for support. I also spoke with the clients to find out more about their mental health, which they understood and were happy to open up to me about this. This shows that they were more than happy to talk about their mental health and that they were comfortable in the environment that they were in. The organisation discussed with me their further plans for the future to help to improve Mind Llanelli to help people with their needs in the community. </w:t>
      </w:r>
    </w:p>
    <w:p w14:paraId="03097AB1" w14:textId="77777777" w:rsidR="00B505A8" w:rsidRDefault="00B505A8" w:rsidP="00143AFB">
      <w:pPr>
        <w:pStyle w:val="divdocumentdivsectiontitle"/>
        <w:spacing w:before="160" w:after="60"/>
        <w:rPr>
          <w:rFonts w:ascii="Arial" w:eastAsia="Arial" w:hAnsi="Arial" w:cs="Arial"/>
          <w:b/>
          <w:bCs/>
        </w:rPr>
      </w:pPr>
    </w:p>
    <w:p w14:paraId="1DB4881C" w14:textId="77777777" w:rsidR="00143AFB" w:rsidRPr="00651A21" w:rsidRDefault="00143AFB" w:rsidP="00143AFB">
      <w:pPr>
        <w:pStyle w:val="divdocumentdivsectiontitle"/>
        <w:spacing w:before="160" w:after="60"/>
        <w:rPr>
          <w:rFonts w:ascii="Arial" w:eastAsia="Arial" w:hAnsi="Arial" w:cs="Arial"/>
          <w:b/>
          <w:bCs/>
        </w:rPr>
      </w:pPr>
      <w:r w:rsidRPr="00651A21">
        <w:rPr>
          <w:rFonts w:ascii="Arial" w:eastAsia="Arial" w:hAnsi="Arial" w:cs="Arial"/>
          <w:b/>
          <w:bCs/>
        </w:rPr>
        <w:t>Education</w:t>
      </w:r>
    </w:p>
    <w:p w14:paraId="31D6494E" w14:textId="77777777" w:rsidR="00143AFB" w:rsidRPr="00651A21" w:rsidRDefault="00143AFB" w:rsidP="00143AFB">
      <w:pPr>
        <w:pStyle w:val="divdocumentsinglecolumn"/>
        <w:tabs>
          <w:tab w:val="right" w:pos="10140"/>
        </w:tabs>
        <w:spacing w:line="320" w:lineRule="atLeast"/>
        <w:rPr>
          <w:rFonts w:ascii="Arial" w:eastAsia="Georgia" w:hAnsi="Arial" w:cs="Arial"/>
        </w:rPr>
      </w:pPr>
      <w:r w:rsidRPr="00651A21">
        <w:rPr>
          <w:rStyle w:val="spandegree"/>
          <w:rFonts w:ascii="Arial" w:eastAsia="Georgia" w:hAnsi="Arial" w:cs="Arial"/>
        </w:rPr>
        <w:t>Bachelor of Arts</w:t>
      </w:r>
      <w:r w:rsidRPr="00651A21">
        <w:rPr>
          <w:rStyle w:val="singlecolumnspanpaddedlinenth-child1"/>
          <w:rFonts w:ascii="Arial" w:eastAsia="Georgia" w:hAnsi="Arial" w:cs="Arial"/>
        </w:rPr>
        <w:t xml:space="preserve"> </w:t>
      </w:r>
      <w:r w:rsidRPr="00651A21">
        <w:rPr>
          <w:rStyle w:val="datesWrapper"/>
          <w:rFonts w:ascii="Arial" w:eastAsia="Georgia" w:hAnsi="Arial" w:cs="Arial"/>
        </w:rPr>
        <w:tab/>
        <w:t xml:space="preserve"> </w:t>
      </w:r>
      <w:r w:rsidRPr="00651A21">
        <w:rPr>
          <w:rStyle w:val="spanjobdates"/>
          <w:rFonts w:ascii="Arial" w:eastAsia="Georgia" w:hAnsi="Arial" w:cs="Arial"/>
        </w:rPr>
        <w:t>Jul 2019</w:t>
      </w:r>
      <w:r w:rsidRPr="00651A21">
        <w:rPr>
          <w:rStyle w:val="datesWrapper"/>
          <w:rFonts w:ascii="Arial" w:eastAsia="Georgia" w:hAnsi="Arial" w:cs="Arial"/>
        </w:rPr>
        <w:t xml:space="preserve"> </w:t>
      </w:r>
    </w:p>
    <w:p w14:paraId="04C7097C" w14:textId="77777777" w:rsidR="00143AFB" w:rsidRPr="00651A21" w:rsidRDefault="00143AFB" w:rsidP="00143AFB">
      <w:pPr>
        <w:pStyle w:val="spanpaddedline"/>
        <w:spacing w:line="320" w:lineRule="atLeast"/>
        <w:rPr>
          <w:rFonts w:ascii="Arial" w:eastAsia="Georgia" w:hAnsi="Arial" w:cs="Arial"/>
        </w:rPr>
      </w:pPr>
      <w:r w:rsidRPr="00651A21">
        <w:rPr>
          <w:rStyle w:val="spancompanyname"/>
          <w:rFonts w:ascii="Arial" w:eastAsia="Georgia" w:hAnsi="Arial" w:cs="Arial"/>
        </w:rPr>
        <w:t>University of Wales Trinity Saint David</w:t>
      </w:r>
      <w:r w:rsidRPr="00651A21">
        <w:rPr>
          <w:rFonts w:ascii="Arial" w:eastAsia="Georgia" w:hAnsi="Arial" w:cs="Arial"/>
        </w:rPr>
        <w:t xml:space="preserve"> </w:t>
      </w:r>
      <w:r w:rsidRPr="00651A21">
        <w:rPr>
          <w:rStyle w:val="span"/>
          <w:rFonts w:ascii="Cambria Math" w:eastAsia="Cambria Math" w:hAnsi="Cambria Math" w:cs="Cambria Math"/>
        </w:rPr>
        <w:t>‐</w:t>
      </w:r>
      <w:r w:rsidRPr="00651A21">
        <w:rPr>
          <w:rStyle w:val="span"/>
          <w:rFonts w:ascii="Arial" w:eastAsia="Georgia" w:hAnsi="Arial" w:cs="Arial"/>
        </w:rPr>
        <w:t xml:space="preserve"> </w:t>
      </w:r>
      <w:r w:rsidRPr="00651A21">
        <w:rPr>
          <w:rStyle w:val="spanjoblocation"/>
          <w:rFonts w:ascii="Arial" w:eastAsia="Georgia" w:hAnsi="Arial" w:cs="Arial"/>
        </w:rPr>
        <w:t>Carmarthenshire</w:t>
      </w:r>
      <w:r w:rsidRPr="00651A21">
        <w:rPr>
          <w:rStyle w:val="span"/>
          <w:rFonts w:ascii="Arial" w:eastAsia="Georgia" w:hAnsi="Arial" w:cs="Arial"/>
        </w:rPr>
        <w:t xml:space="preserve">, </w:t>
      </w:r>
      <w:r w:rsidRPr="00651A21">
        <w:rPr>
          <w:rStyle w:val="spanjoblocation"/>
          <w:rFonts w:ascii="Arial" w:eastAsia="Georgia" w:hAnsi="Arial" w:cs="Arial"/>
        </w:rPr>
        <w:t>Wales</w:t>
      </w:r>
      <w:r w:rsidRPr="00651A21">
        <w:rPr>
          <w:rFonts w:ascii="Arial" w:eastAsia="Georgia" w:hAnsi="Arial" w:cs="Arial"/>
        </w:rPr>
        <w:t xml:space="preserve"> </w:t>
      </w:r>
    </w:p>
    <w:p w14:paraId="62C38CD9" w14:textId="77777777" w:rsidR="00143AFB" w:rsidRPr="00651A21" w:rsidRDefault="0051459B" w:rsidP="00143AFB">
      <w:pPr>
        <w:pStyle w:val="p"/>
        <w:spacing w:line="320" w:lineRule="atLeast"/>
        <w:rPr>
          <w:rStyle w:val="span"/>
          <w:rFonts w:ascii="Arial" w:eastAsia="Georgia" w:hAnsi="Arial" w:cs="Arial"/>
        </w:rPr>
      </w:pPr>
      <w:r>
        <w:rPr>
          <w:rStyle w:val="span"/>
          <w:rFonts w:ascii="Arial" w:eastAsia="Georgia" w:hAnsi="Arial" w:cs="Arial"/>
          <w:b/>
        </w:rPr>
        <w:t>Ba Social S</w:t>
      </w:r>
      <w:r w:rsidR="00143AFB" w:rsidRPr="00651A21">
        <w:rPr>
          <w:rStyle w:val="span"/>
          <w:rFonts w:ascii="Arial" w:eastAsia="Georgia" w:hAnsi="Arial" w:cs="Arial"/>
          <w:b/>
        </w:rPr>
        <w:t>tudies</w:t>
      </w:r>
      <w:r w:rsidR="00143AFB" w:rsidRPr="00651A21">
        <w:rPr>
          <w:rStyle w:val="span"/>
          <w:rFonts w:ascii="Arial" w:eastAsia="Georgia" w:hAnsi="Arial" w:cs="Arial"/>
        </w:rPr>
        <w:t xml:space="preserve"> - </w:t>
      </w:r>
      <w:commentRangeStart w:id="11"/>
      <w:r w:rsidR="00143AFB" w:rsidRPr="00651A21">
        <w:rPr>
          <w:rStyle w:val="span"/>
          <w:rFonts w:ascii="Arial" w:eastAsia="Georgia" w:hAnsi="Arial" w:cs="Arial"/>
        </w:rPr>
        <w:t>ongoing</w:t>
      </w:r>
      <w:commentRangeEnd w:id="11"/>
      <w:r w:rsidR="007916C3">
        <w:rPr>
          <w:rStyle w:val="CommentReference"/>
        </w:rPr>
        <w:commentReference w:id="11"/>
      </w:r>
      <w:r w:rsidR="00143AFB" w:rsidRPr="00651A21">
        <w:rPr>
          <w:rStyle w:val="span"/>
          <w:rFonts w:ascii="Arial" w:eastAsia="Georgia" w:hAnsi="Arial" w:cs="Arial"/>
        </w:rPr>
        <w:t> </w:t>
      </w:r>
    </w:p>
    <w:p w14:paraId="02FF4085" w14:textId="77777777" w:rsidR="00143AFB" w:rsidRPr="00651A21" w:rsidRDefault="00143AFB" w:rsidP="00143AFB">
      <w:pPr>
        <w:pStyle w:val="divdocumentsinglecolumn"/>
        <w:tabs>
          <w:tab w:val="right" w:pos="10140"/>
        </w:tabs>
        <w:spacing w:before="120" w:line="320" w:lineRule="atLeast"/>
        <w:rPr>
          <w:rFonts w:ascii="Arial" w:eastAsia="Georgia" w:hAnsi="Arial" w:cs="Arial"/>
        </w:rPr>
      </w:pPr>
      <w:r w:rsidRPr="00651A21">
        <w:rPr>
          <w:rStyle w:val="spandegree"/>
          <w:rFonts w:ascii="Arial" w:eastAsia="Georgia" w:hAnsi="Arial" w:cs="Arial"/>
          <w:b/>
        </w:rPr>
        <w:t>Access to Humanities</w:t>
      </w:r>
      <w:r w:rsidRPr="00651A21">
        <w:rPr>
          <w:rStyle w:val="spandegree"/>
          <w:rFonts w:ascii="Arial" w:eastAsia="Georgia" w:hAnsi="Arial" w:cs="Arial"/>
        </w:rPr>
        <w:t xml:space="preserve"> </w:t>
      </w:r>
      <w:r w:rsidRPr="00651A21">
        <w:rPr>
          <w:rStyle w:val="datesWrapper"/>
          <w:rFonts w:ascii="Arial" w:eastAsia="Georgia" w:hAnsi="Arial" w:cs="Arial"/>
        </w:rPr>
        <w:tab/>
        <w:t xml:space="preserve"> </w:t>
      </w:r>
      <w:r w:rsidRPr="00651A21">
        <w:rPr>
          <w:rStyle w:val="spanjobdates"/>
          <w:rFonts w:ascii="Arial" w:eastAsia="Georgia" w:hAnsi="Arial" w:cs="Arial"/>
        </w:rPr>
        <w:t>Jul 2017</w:t>
      </w:r>
      <w:r w:rsidRPr="00651A21">
        <w:rPr>
          <w:rStyle w:val="datesWrapper"/>
          <w:rFonts w:ascii="Arial" w:eastAsia="Georgia" w:hAnsi="Arial" w:cs="Arial"/>
        </w:rPr>
        <w:t xml:space="preserve"> </w:t>
      </w:r>
    </w:p>
    <w:p w14:paraId="155AE012" w14:textId="77777777" w:rsidR="00143AFB" w:rsidRPr="00651A21" w:rsidRDefault="00143AFB" w:rsidP="00143AFB">
      <w:pPr>
        <w:pStyle w:val="spanpaddedline"/>
        <w:spacing w:line="320" w:lineRule="atLeast"/>
        <w:rPr>
          <w:rFonts w:ascii="Arial" w:eastAsia="Georgia" w:hAnsi="Arial" w:cs="Arial"/>
        </w:rPr>
      </w:pPr>
      <w:r w:rsidRPr="00651A21">
        <w:rPr>
          <w:rStyle w:val="spancompanyname"/>
          <w:rFonts w:ascii="Arial" w:eastAsia="Georgia" w:hAnsi="Arial" w:cs="Arial"/>
        </w:rPr>
        <w:t xml:space="preserve">Coleg Sir </w:t>
      </w:r>
      <w:proofErr w:type="spellStart"/>
      <w:r w:rsidRPr="00651A21">
        <w:rPr>
          <w:rStyle w:val="spancompanyname"/>
          <w:rFonts w:ascii="Arial" w:eastAsia="Georgia" w:hAnsi="Arial" w:cs="Arial"/>
        </w:rPr>
        <w:t>Gâr</w:t>
      </w:r>
      <w:proofErr w:type="spellEnd"/>
      <w:r w:rsidRPr="00651A21">
        <w:rPr>
          <w:rFonts w:ascii="Arial" w:eastAsia="Georgia" w:hAnsi="Arial" w:cs="Arial"/>
        </w:rPr>
        <w:t xml:space="preserve"> </w:t>
      </w:r>
      <w:r w:rsidRPr="00651A21">
        <w:rPr>
          <w:rStyle w:val="span"/>
          <w:rFonts w:ascii="Cambria Math" w:eastAsia="Cambria Math" w:hAnsi="Cambria Math" w:cs="Cambria Math"/>
        </w:rPr>
        <w:t>‐</w:t>
      </w:r>
      <w:r w:rsidRPr="00651A21">
        <w:rPr>
          <w:rStyle w:val="span"/>
          <w:rFonts w:ascii="Arial" w:eastAsia="Georgia" w:hAnsi="Arial" w:cs="Arial"/>
        </w:rPr>
        <w:t xml:space="preserve"> </w:t>
      </w:r>
      <w:r w:rsidRPr="00651A21">
        <w:rPr>
          <w:rStyle w:val="spanjoblocation"/>
          <w:rFonts w:ascii="Arial" w:eastAsia="Georgia" w:hAnsi="Arial" w:cs="Arial"/>
        </w:rPr>
        <w:t>Carmarthenshire</w:t>
      </w:r>
      <w:r w:rsidRPr="00651A21">
        <w:rPr>
          <w:rStyle w:val="span"/>
          <w:rFonts w:ascii="Arial" w:eastAsia="Georgia" w:hAnsi="Arial" w:cs="Arial"/>
        </w:rPr>
        <w:t xml:space="preserve">, </w:t>
      </w:r>
      <w:r w:rsidRPr="00651A21">
        <w:rPr>
          <w:rStyle w:val="spanjoblocation"/>
          <w:rFonts w:ascii="Arial" w:eastAsia="Georgia" w:hAnsi="Arial" w:cs="Arial"/>
        </w:rPr>
        <w:t>Wales</w:t>
      </w:r>
      <w:r w:rsidRPr="00651A21">
        <w:rPr>
          <w:rFonts w:ascii="Arial" w:eastAsia="Georgia" w:hAnsi="Arial" w:cs="Arial"/>
        </w:rPr>
        <w:t xml:space="preserve"> </w:t>
      </w:r>
    </w:p>
    <w:p w14:paraId="5A52DD65"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rPr>
        <w:t>Access to humanities - Pass</w:t>
      </w:r>
    </w:p>
    <w:p w14:paraId="380447C7" w14:textId="77777777" w:rsidR="00143AFB" w:rsidRPr="00651A21" w:rsidRDefault="00B505A8" w:rsidP="00143AFB">
      <w:pPr>
        <w:pStyle w:val="divdocumentsinglecolumn"/>
        <w:tabs>
          <w:tab w:val="right" w:pos="10140"/>
        </w:tabs>
        <w:spacing w:before="120" w:line="320" w:lineRule="atLeast"/>
        <w:rPr>
          <w:rFonts w:ascii="Arial" w:eastAsia="Georgia" w:hAnsi="Arial" w:cs="Arial"/>
        </w:rPr>
      </w:pPr>
      <w:r>
        <w:rPr>
          <w:rStyle w:val="spandegree"/>
          <w:rFonts w:ascii="Arial" w:eastAsia="Georgia" w:hAnsi="Arial" w:cs="Arial"/>
          <w:b/>
        </w:rPr>
        <w:t>BTEC Health and Social C</w:t>
      </w:r>
      <w:r w:rsidR="00143AFB" w:rsidRPr="00651A21">
        <w:rPr>
          <w:rStyle w:val="spandegree"/>
          <w:rFonts w:ascii="Arial" w:eastAsia="Georgia" w:hAnsi="Arial" w:cs="Arial"/>
          <w:b/>
        </w:rPr>
        <w:t xml:space="preserve">are </w:t>
      </w:r>
      <w:r>
        <w:rPr>
          <w:rStyle w:val="spandegree"/>
          <w:rFonts w:ascii="Arial" w:eastAsia="Georgia" w:hAnsi="Arial" w:cs="Arial"/>
          <w:b/>
        </w:rPr>
        <w:t>L</w:t>
      </w:r>
      <w:r w:rsidR="00143AFB" w:rsidRPr="00651A21">
        <w:rPr>
          <w:rStyle w:val="spandegree"/>
          <w:rFonts w:ascii="Arial" w:eastAsia="Georgia" w:hAnsi="Arial" w:cs="Arial"/>
          <w:b/>
        </w:rPr>
        <w:t>evel 3</w:t>
      </w:r>
      <w:r w:rsidR="00143AFB" w:rsidRPr="00651A21">
        <w:rPr>
          <w:rStyle w:val="spandegree"/>
          <w:rFonts w:ascii="Arial" w:eastAsia="Georgia" w:hAnsi="Arial" w:cs="Arial"/>
        </w:rPr>
        <w:t xml:space="preserve"> </w:t>
      </w:r>
      <w:r w:rsidR="00143AFB" w:rsidRPr="00651A21">
        <w:rPr>
          <w:rStyle w:val="datesWrapper"/>
          <w:rFonts w:ascii="Arial" w:eastAsia="Georgia" w:hAnsi="Arial" w:cs="Arial"/>
        </w:rPr>
        <w:tab/>
        <w:t xml:space="preserve"> </w:t>
      </w:r>
      <w:r w:rsidR="00143AFB" w:rsidRPr="00651A21">
        <w:rPr>
          <w:rStyle w:val="spanjobdates"/>
          <w:rFonts w:ascii="Arial" w:eastAsia="Georgia" w:hAnsi="Arial" w:cs="Arial"/>
        </w:rPr>
        <w:t>Jul 2015</w:t>
      </w:r>
      <w:r w:rsidR="00143AFB" w:rsidRPr="00651A21">
        <w:rPr>
          <w:rStyle w:val="datesWrapper"/>
          <w:rFonts w:ascii="Arial" w:eastAsia="Georgia" w:hAnsi="Arial" w:cs="Arial"/>
        </w:rPr>
        <w:t xml:space="preserve"> </w:t>
      </w:r>
    </w:p>
    <w:p w14:paraId="17428033" w14:textId="77777777" w:rsidR="00143AFB" w:rsidRPr="00651A21" w:rsidRDefault="00143AFB" w:rsidP="00143AFB">
      <w:pPr>
        <w:pStyle w:val="spanpaddedline"/>
        <w:spacing w:line="320" w:lineRule="atLeast"/>
        <w:rPr>
          <w:rFonts w:ascii="Arial" w:eastAsia="Georgia" w:hAnsi="Arial" w:cs="Arial"/>
        </w:rPr>
      </w:pPr>
      <w:r w:rsidRPr="00651A21">
        <w:rPr>
          <w:rStyle w:val="spancompanyname"/>
          <w:rFonts w:ascii="Arial" w:eastAsia="Georgia" w:hAnsi="Arial" w:cs="Arial"/>
        </w:rPr>
        <w:t xml:space="preserve">Coleg Sir </w:t>
      </w:r>
      <w:proofErr w:type="spellStart"/>
      <w:r w:rsidRPr="00651A21">
        <w:rPr>
          <w:rStyle w:val="spancompanyname"/>
          <w:rFonts w:ascii="Arial" w:eastAsia="Georgia" w:hAnsi="Arial" w:cs="Arial"/>
        </w:rPr>
        <w:t>Gâr</w:t>
      </w:r>
      <w:proofErr w:type="spellEnd"/>
      <w:r w:rsidRPr="00651A21">
        <w:rPr>
          <w:rFonts w:ascii="Arial" w:eastAsia="Georgia" w:hAnsi="Arial" w:cs="Arial"/>
        </w:rPr>
        <w:t xml:space="preserve"> </w:t>
      </w:r>
      <w:r w:rsidRPr="00651A21">
        <w:rPr>
          <w:rStyle w:val="span"/>
          <w:rFonts w:ascii="Cambria Math" w:eastAsia="Cambria Math" w:hAnsi="Cambria Math" w:cs="Cambria Math"/>
        </w:rPr>
        <w:t>‐</w:t>
      </w:r>
      <w:r w:rsidRPr="00651A21">
        <w:rPr>
          <w:rStyle w:val="span"/>
          <w:rFonts w:ascii="Arial" w:eastAsia="Georgia" w:hAnsi="Arial" w:cs="Arial"/>
        </w:rPr>
        <w:t xml:space="preserve"> </w:t>
      </w:r>
      <w:r w:rsidRPr="00651A21">
        <w:rPr>
          <w:rStyle w:val="spanjoblocation"/>
          <w:rFonts w:ascii="Arial" w:eastAsia="Georgia" w:hAnsi="Arial" w:cs="Arial"/>
        </w:rPr>
        <w:t>Carmarthenshire</w:t>
      </w:r>
      <w:r w:rsidRPr="00651A21">
        <w:rPr>
          <w:rStyle w:val="span"/>
          <w:rFonts w:ascii="Arial" w:eastAsia="Georgia" w:hAnsi="Arial" w:cs="Arial"/>
        </w:rPr>
        <w:t xml:space="preserve">, </w:t>
      </w:r>
      <w:r w:rsidRPr="00651A21">
        <w:rPr>
          <w:rStyle w:val="spanjoblocation"/>
          <w:rFonts w:ascii="Arial" w:eastAsia="Georgia" w:hAnsi="Arial" w:cs="Arial"/>
        </w:rPr>
        <w:t>Wales</w:t>
      </w:r>
      <w:r w:rsidRPr="00651A21">
        <w:rPr>
          <w:rFonts w:ascii="Arial" w:eastAsia="Georgia" w:hAnsi="Arial" w:cs="Arial"/>
        </w:rPr>
        <w:t xml:space="preserve"> </w:t>
      </w:r>
    </w:p>
    <w:p w14:paraId="6D3CF55F"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rPr>
        <w:t>Health and social care level 3 - Distinction Merit </w:t>
      </w:r>
    </w:p>
    <w:p w14:paraId="569E3D57" w14:textId="77777777" w:rsidR="00143AFB" w:rsidRPr="00651A21" w:rsidRDefault="00143AFB" w:rsidP="00143AFB">
      <w:pPr>
        <w:pStyle w:val="divdocumentsinglecolumn"/>
        <w:tabs>
          <w:tab w:val="right" w:pos="10140"/>
        </w:tabs>
        <w:spacing w:before="120" w:line="320" w:lineRule="atLeast"/>
        <w:rPr>
          <w:rFonts w:ascii="Arial" w:eastAsia="Georgia" w:hAnsi="Arial" w:cs="Arial"/>
        </w:rPr>
      </w:pPr>
      <w:r w:rsidRPr="00651A21">
        <w:rPr>
          <w:rStyle w:val="spandegree"/>
          <w:rFonts w:ascii="Arial" w:eastAsia="Georgia" w:hAnsi="Arial" w:cs="Arial"/>
          <w:b/>
        </w:rPr>
        <w:t>GCSEs</w:t>
      </w:r>
      <w:r w:rsidRPr="00651A21">
        <w:rPr>
          <w:rStyle w:val="singlecolumnspanpaddedlinenth-child1"/>
          <w:rFonts w:ascii="Arial" w:eastAsia="Georgia" w:hAnsi="Arial" w:cs="Arial"/>
          <w:b/>
        </w:rPr>
        <w:t xml:space="preserve"> </w:t>
      </w:r>
      <w:r w:rsidRPr="00651A21">
        <w:rPr>
          <w:rStyle w:val="datesWrapper"/>
          <w:rFonts w:ascii="Arial" w:eastAsia="Georgia" w:hAnsi="Arial" w:cs="Arial"/>
        </w:rPr>
        <w:tab/>
        <w:t xml:space="preserve"> </w:t>
      </w:r>
      <w:r w:rsidRPr="00651A21">
        <w:rPr>
          <w:rStyle w:val="spanjobdates"/>
          <w:rFonts w:ascii="Arial" w:eastAsia="Georgia" w:hAnsi="Arial" w:cs="Arial"/>
        </w:rPr>
        <w:t>Jul 2014</w:t>
      </w:r>
      <w:r w:rsidRPr="00651A21">
        <w:rPr>
          <w:rStyle w:val="datesWrapper"/>
          <w:rFonts w:ascii="Arial" w:eastAsia="Georgia" w:hAnsi="Arial" w:cs="Arial"/>
        </w:rPr>
        <w:t xml:space="preserve"> </w:t>
      </w:r>
    </w:p>
    <w:p w14:paraId="0FA407F4" w14:textId="77777777" w:rsidR="00143AFB" w:rsidRPr="00651A21" w:rsidRDefault="00143AFB" w:rsidP="00143AFB">
      <w:pPr>
        <w:pStyle w:val="spanpaddedline"/>
        <w:spacing w:line="320" w:lineRule="atLeast"/>
        <w:rPr>
          <w:rFonts w:ascii="Arial" w:eastAsia="Georgia" w:hAnsi="Arial" w:cs="Arial"/>
        </w:rPr>
      </w:pPr>
      <w:r w:rsidRPr="00651A21">
        <w:rPr>
          <w:rStyle w:val="spancompanyname"/>
          <w:rFonts w:ascii="Arial" w:eastAsia="Georgia" w:hAnsi="Arial" w:cs="Arial"/>
        </w:rPr>
        <w:t xml:space="preserve">Ysgol </w:t>
      </w:r>
      <w:proofErr w:type="spellStart"/>
      <w:r w:rsidRPr="00651A21">
        <w:rPr>
          <w:rStyle w:val="spancompanyname"/>
          <w:rFonts w:ascii="Arial" w:eastAsia="Georgia" w:hAnsi="Arial" w:cs="Arial"/>
        </w:rPr>
        <w:t>Bryngwyn</w:t>
      </w:r>
      <w:proofErr w:type="spellEnd"/>
      <w:r w:rsidRPr="00651A21">
        <w:rPr>
          <w:rStyle w:val="spancompanyname"/>
          <w:rFonts w:ascii="Arial" w:eastAsia="Georgia" w:hAnsi="Arial" w:cs="Arial"/>
        </w:rPr>
        <w:t xml:space="preserve"> School</w:t>
      </w:r>
      <w:r w:rsidRPr="00651A21">
        <w:rPr>
          <w:rFonts w:ascii="Arial" w:eastAsia="Georgia" w:hAnsi="Arial" w:cs="Arial"/>
        </w:rPr>
        <w:t xml:space="preserve"> </w:t>
      </w:r>
      <w:r w:rsidRPr="00651A21">
        <w:rPr>
          <w:rStyle w:val="span"/>
          <w:rFonts w:ascii="Cambria Math" w:eastAsia="Cambria Math" w:hAnsi="Cambria Math" w:cs="Cambria Math"/>
        </w:rPr>
        <w:t>‐</w:t>
      </w:r>
      <w:r w:rsidRPr="00651A21">
        <w:rPr>
          <w:rStyle w:val="span"/>
          <w:rFonts w:ascii="Arial" w:eastAsia="Georgia" w:hAnsi="Arial" w:cs="Arial"/>
        </w:rPr>
        <w:t xml:space="preserve"> </w:t>
      </w:r>
      <w:r w:rsidRPr="00651A21">
        <w:rPr>
          <w:rStyle w:val="spanjoblocation"/>
          <w:rFonts w:ascii="Arial" w:eastAsia="Georgia" w:hAnsi="Arial" w:cs="Arial"/>
        </w:rPr>
        <w:t>Carmarthenshire</w:t>
      </w:r>
      <w:r w:rsidRPr="00651A21">
        <w:rPr>
          <w:rStyle w:val="span"/>
          <w:rFonts w:ascii="Arial" w:eastAsia="Georgia" w:hAnsi="Arial" w:cs="Arial"/>
        </w:rPr>
        <w:t xml:space="preserve">, </w:t>
      </w:r>
      <w:r w:rsidRPr="00651A21">
        <w:rPr>
          <w:rStyle w:val="spanjoblocation"/>
          <w:rFonts w:ascii="Arial" w:eastAsia="Georgia" w:hAnsi="Arial" w:cs="Arial"/>
        </w:rPr>
        <w:t>Wales</w:t>
      </w:r>
      <w:r w:rsidRPr="00651A21">
        <w:rPr>
          <w:rFonts w:ascii="Arial" w:eastAsia="Georgia" w:hAnsi="Arial" w:cs="Arial"/>
        </w:rPr>
        <w:t xml:space="preserve"> </w:t>
      </w:r>
    </w:p>
    <w:p w14:paraId="22D1CAD9"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b/>
        </w:rPr>
        <w:t>Maths</w:t>
      </w:r>
      <w:r w:rsidRPr="00651A21">
        <w:rPr>
          <w:rStyle w:val="span"/>
          <w:rFonts w:ascii="Arial" w:eastAsia="Georgia" w:hAnsi="Arial" w:cs="Arial"/>
        </w:rPr>
        <w:t xml:space="preserve"> - D</w:t>
      </w:r>
    </w:p>
    <w:p w14:paraId="655FAAF1"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b/>
        </w:rPr>
        <w:t>English literature</w:t>
      </w:r>
      <w:r w:rsidRPr="00651A21">
        <w:rPr>
          <w:rStyle w:val="span"/>
          <w:rFonts w:ascii="Arial" w:eastAsia="Georgia" w:hAnsi="Arial" w:cs="Arial"/>
        </w:rPr>
        <w:t>-C</w:t>
      </w:r>
    </w:p>
    <w:p w14:paraId="222DBDAA"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b/>
        </w:rPr>
        <w:t>English language</w:t>
      </w:r>
      <w:r w:rsidRPr="00651A21">
        <w:rPr>
          <w:rStyle w:val="span"/>
          <w:rFonts w:ascii="Arial" w:eastAsia="Georgia" w:hAnsi="Arial" w:cs="Arial"/>
        </w:rPr>
        <w:t>-C</w:t>
      </w:r>
    </w:p>
    <w:p w14:paraId="4FD1DBA1"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b/>
        </w:rPr>
        <w:t>Welsh</w:t>
      </w:r>
      <w:r w:rsidRPr="00651A21">
        <w:rPr>
          <w:rStyle w:val="span"/>
          <w:rFonts w:ascii="Arial" w:eastAsia="Georgia" w:hAnsi="Arial" w:cs="Arial"/>
        </w:rPr>
        <w:t>-B</w:t>
      </w:r>
    </w:p>
    <w:p w14:paraId="40E38428"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b/>
        </w:rPr>
        <w:t>Art</w:t>
      </w:r>
      <w:r w:rsidRPr="00651A21">
        <w:rPr>
          <w:rStyle w:val="span"/>
          <w:rFonts w:ascii="Arial" w:eastAsia="Georgia" w:hAnsi="Arial" w:cs="Arial"/>
        </w:rPr>
        <w:t>-C</w:t>
      </w:r>
    </w:p>
    <w:p w14:paraId="7351D61C"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b/>
        </w:rPr>
        <w:t>Physical education</w:t>
      </w:r>
      <w:r w:rsidRPr="00651A21">
        <w:rPr>
          <w:rStyle w:val="span"/>
          <w:rFonts w:ascii="Arial" w:eastAsia="Georgia" w:hAnsi="Arial" w:cs="Arial"/>
        </w:rPr>
        <w:t>-C </w:t>
      </w:r>
    </w:p>
    <w:p w14:paraId="258FD960"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b/>
        </w:rPr>
        <w:t>Construction BTEC</w:t>
      </w:r>
      <w:r w:rsidRPr="00651A21">
        <w:rPr>
          <w:rStyle w:val="span"/>
          <w:rFonts w:ascii="Arial" w:eastAsia="Georgia" w:hAnsi="Arial" w:cs="Arial"/>
        </w:rPr>
        <w:t>- Merit </w:t>
      </w:r>
    </w:p>
    <w:p w14:paraId="1A92EC41" w14:textId="77777777" w:rsidR="00143AFB" w:rsidRPr="00651A21" w:rsidRDefault="00143AFB" w:rsidP="00143AFB">
      <w:pPr>
        <w:pStyle w:val="p"/>
        <w:spacing w:line="320" w:lineRule="atLeast"/>
        <w:rPr>
          <w:rStyle w:val="span"/>
          <w:rFonts w:ascii="Arial" w:eastAsia="Georgia" w:hAnsi="Arial" w:cs="Arial"/>
        </w:rPr>
      </w:pPr>
      <w:r w:rsidRPr="00651A21">
        <w:rPr>
          <w:rStyle w:val="span"/>
          <w:rFonts w:ascii="Arial" w:eastAsia="Georgia" w:hAnsi="Arial" w:cs="Arial"/>
          <w:b/>
        </w:rPr>
        <w:t>Religious studies</w:t>
      </w:r>
      <w:r w:rsidRPr="00651A21">
        <w:rPr>
          <w:rStyle w:val="span"/>
          <w:rFonts w:ascii="Arial" w:eastAsia="Georgia" w:hAnsi="Arial" w:cs="Arial"/>
        </w:rPr>
        <w:t>-C </w:t>
      </w:r>
    </w:p>
    <w:p w14:paraId="117E2BD2" w14:textId="77777777" w:rsidR="00ED1A37" w:rsidRPr="00651A21" w:rsidRDefault="00ED1A37">
      <w:pPr>
        <w:pStyle w:val="p"/>
        <w:spacing w:line="320" w:lineRule="atLeast"/>
        <w:rPr>
          <w:rStyle w:val="span"/>
          <w:rFonts w:ascii="Arial" w:eastAsia="Georgia" w:hAnsi="Arial" w:cs="Arial"/>
        </w:rPr>
      </w:pPr>
    </w:p>
    <w:p w14:paraId="3063BF3A" w14:textId="77777777" w:rsidR="005B56BB" w:rsidRDefault="0051459B">
      <w:pPr>
        <w:pStyle w:val="p"/>
        <w:spacing w:line="320" w:lineRule="atLeast"/>
        <w:rPr>
          <w:rStyle w:val="span"/>
          <w:rFonts w:ascii="Georgia" w:eastAsia="Georgia" w:hAnsi="Georgia" w:cs="Georgia"/>
        </w:rPr>
      </w:pPr>
      <w:r>
        <w:rPr>
          <w:rStyle w:val="span"/>
          <w:rFonts w:ascii="Arial" w:eastAsia="Georgia" w:hAnsi="Arial" w:cs="Arial"/>
        </w:rPr>
        <w:t>This is my old and new cv:</w:t>
      </w:r>
      <w:r w:rsidR="00651A21" w:rsidRPr="00651A21">
        <w:rPr>
          <w:rStyle w:val="span"/>
          <w:rFonts w:ascii="Arial" w:eastAsia="Georgia" w:hAnsi="Arial" w:cs="Arial"/>
        </w:rPr>
        <w:t xml:space="preserve"> the improvements I have made would be adding di</w:t>
      </w:r>
      <w:r>
        <w:rPr>
          <w:rStyle w:val="span"/>
          <w:rFonts w:ascii="Arial" w:eastAsia="Georgia" w:hAnsi="Arial" w:cs="Arial"/>
        </w:rPr>
        <w:t>fferent job roles and qualifications</w:t>
      </w:r>
      <w:r w:rsidR="00651A21" w:rsidRPr="00651A21">
        <w:rPr>
          <w:rStyle w:val="span"/>
          <w:rFonts w:ascii="Arial" w:eastAsia="Georgia" w:hAnsi="Arial" w:cs="Arial"/>
        </w:rPr>
        <w:t xml:space="preserve"> to the new cv. This shows how I have developed more skills and knowledge on different co</w:t>
      </w:r>
      <w:r>
        <w:rPr>
          <w:rStyle w:val="span"/>
          <w:rFonts w:ascii="Arial" w:eastAsia="Georgia" w:hAnsi="Arial" w:cs="Arial"/>
        </w:rPr>
        <w:t>urses;</w:t>
      </w:r>
      <w:r w:rsidR="00651A21" w:rsidRPr="00651A21">
        <w:rPr>
          <w:rStyle w:val="span"/>
          <w:rFonts w:ascii="Arial" w:eastAsia="Georgia" w:hAnsi="Arial" w:cs="Arial"/>
        </w:rPr>
        <w:t xml:space="preserve"> it shows that I have </w:t>
      </w:r>
      <w:r>
        <w:rPr>
          <w:rStyle w:val="span"/>
          <w:rFonts w:ascii="Arial" w:eastAsia="Georgia" w:hAnsi="Arial" w:cs="Arial"/>
        </w:rPr>
        <w:t>taken the appropriate pathway to achieve my goal of becoming a social worker.</w:t>
      </w:r>
    </w:p>
    <w:p w14:paraId="7DABE6CA" w14:textId="77777777" w:rsidR="005B56BB" w:rsidRDefault="005B56BB">
      <w:pPr>
        <w:pStyle w:val="p"/>
        <w:spacing w:line="320" w:lineRule="atLeast"/>
        <w:rPr>
          <w:rStyle w:val="span"/>
          <w:rFonts w:ascii="Georgia" w:eastAsia="Georgia" w:hAnsi="Georgia" w:cs="Georgia"/>
        </w:rPr>
      </w:pPr>
    </w:p>
    <w:p w14:paraId="46C1C19A" w14:textId="77777777" w:rsidR="005B56BB" w:rsidRDefault="005B56BB">
      <w:pPr>
        <w:pStyle w:val="p"/>
        <w:spacing w:line="320" w:lineRule="atLeast"/>
        <w:rPr>
          <w:rStyle w:val="span"/>
          <w:rFonts w:ascii="Georgia" w:eastAsia="Georgia" w:hAnsi="Georgia" w:cs="Georgia"/>
        </w:rPr>
      </w:pPr>
    </w:p>
    <w:p w14:paraId="122D1248" w14:textId="77777777" w:rsidR="005B56BB" w:rsidRDefault="005B56BB">
      <w:pPr>
        <w:pStyle w:val="p"/>
        <w:spacing w:line="320" w:lineRule="atLeast"/>
        <w:rPr>
          <w:rStyle w:val="span"/>
          <w:rFonts w:ascii="Georgia" w:eastAsia="Georgia" w:hAnsi="Georgia" w:cs="Georgia"/>
        </w:rPr>
      </w:pPr>
    </w:p>
    <w:p w14:paraId="662305C2" w14:textId="77777777" w:rsidR="005B56BB" w:rsidRDefault="005B56BB">
      <w:pPr>
        <w:pStyle w:val="p"/>
        <w:spacing w:line="320" w:lineRule="atLeast"/>
        <w:rPr>
          <w:rStyle w:val="span"/>
          <w:rFonts w:ascii="Georgia" w:eastAsia="Georgia" w:hAnsi="Georgia" w:cs="Georgia"/>
        </w:rPr>
      </w:pPr>
    </w:p>
    <w:p w14:paraId="68A0C6C1" w14:textId="77777777" w:rsidR="005B56BB" w:rsidRDefault="005B56BB">
      <w:pPr>
        <w:pStyle w:val="p"/>
        <w:spacing w:line="320" w:lineRule="atLeast"/>
        <w:rPr>
          <w:rStyle w:val="span"/>
          <w:rFonts w:ascii="Georgia" w:eastAsia="Georgia" w:hAnsi="Georgia" w:cs="Georgia"/>
        </w:rPr>
      </w:pPr>
    </w:p>
    <w:p w14:paraId="7AF5CDCD" w14:textId="77777777" w:rsidR="005B56BB" w:rsidRDefault="005B56BB">
      <w:pPr>
        <w:pStyle w:val="p"/>
        <w:spacing w:line="320" w:lineRule="atLeast"/>
        <w:rPr>
          <w:rStyle w:val="span"/>
          <w:rFonts w:ascii="Georgia" w:eastAsia="Georgia" w:hAnsi="Georgia" w:cs="Georgia"/>
        </w:rPr>
      </w:pPr>
    </w:p>
    <w:p w14:paraId="42E51CB2" w14:textId="77777777" w:rsidR="005B56BB" w:rsidRDefault="005B56BB">
      <w:pPr>
        <w:pStyle w:val="p"/>
        <w:spacing w:line="320" w:lineRule="atLeast"/>
        <w:rPr>
          <w:rStyle w:val="span"/>
          <w:rFonts w:ascii="Georgia" w:eastAsia="Georgia" w:hAnsi="Georgia" w:cs="Georgia"/>
        </w:rPr>
      </w:pPr>
    </w:p>
    <w:p w14:paraId="6A8AAFCE" w14:textId="77777777" w:rsidR="005B56BB" w:rsidRDefault="005B56BB">
      <w:pPr>
        <w:pStyle w:val="p"/>
        <w:spacing w:line="320" w:lineRule="atLeast"/>
        <w:rPr>
          <w:rStyle w:val="span"/>
          <w:rFonts w:ascii="Arial" w:eastAsia="Georgia" w:hAnsi="Arial" w:cs="Arial"/>
          <w:b/>
          <w:u w:val="single"/>
        </w:rPr>
      </w:pPr>
    </w:p>
    <w:p w14:paraId="65875530" w14:textId="77777777" w:rsidR="0007551B" w:rsidRDefault="0007551B">
      <w:pPr>
        <w:pStyle w:val="p"/>
        <w:spacing w:line="320" w:lineRule="atLeast"/>
        <w:rPr>
          <w:rStyle w:val="span"/>
          <w:rFonts w:ascii="Arial" w:eastAsia="Georgia" w:hAnsi="Arial" w:cs="Arial"/>
          <w:b/>
          <w:u w:val="single"/>
        </w:rPr>
      </w:pPr>
    </w:p>
    <w:p w14:paraId="13DC0D19" w14:textId="77777777" w:rsidR="0007551B" w:rsidRDefault="0007551B">
      <w:pPr>
        <w:pStyle w:val="p"/>
        <w:spacing w:line="320" w:lineRule="atLeast"/>
        <w:rPr>
          <w:rStyle w:val="span"/>
          <w:rFonts w:ascii="Arial" w:eastAsia="Georgia" w:hAnsi="Arial" w:cs="Arial"/>
          <w:b/>
          <w:u w:val="single"/>
        </w:rPr>
      </w:pPr>
    </w:p>
    <w:p w14:paraId="7BEF38D1" w14:textId="77777777" w:rsidR="0007551B" w:rsidRDefault="0007551B">
      <w:pPr>
        <w:pStyle w:val="p"/>
        <w:spacing w:line="320" w:lineRule="atLeast"/>
        <w:rPr>
          <w:rStyle w:val="span"/>
          <w:rFonts w:ascii="Arial" w:eastAsia="Georgia" w:hAnsi="Arial" w:cs="Arial"/>
          <w:b/>
          <w:u w:val="single"/>
        </w:rPr>
      </w:pPr>
    </w:p>
    <w:p w14:paraId="1E031D53" w14:textId="77777777" w:rsidR="0007551B" w:rsidRDefault="0007551B">
      <w:pPr>
        <w:pStyle w:val="p"/>
        <w:spacing w:line="320" w:lineRule="atLeast"/>
        <w:rPr>
          <w:rStyle w:val="span"/>
          <w:rFonts w:ascii="Arial" w:eastAsia="Georgia" w:hAnsi="Arial" w:cs="Arial"/>
          <w:b/>
          <w:u w:val="single"/>
        </w:rPr>
      </w:pPr>
    </w:p>
    <w:p w14:paraId="7888C3ED" w14:textId="77777777" w:rsidR="0007551B" w:rsidRPr="00651A21" w:rsidRDefault="0007551B">
      <w:pPr>
        <w:pStyle w:val="p"/>
        <w:spacing w:line="320" w:lineRule="atLeast"/>
        <w:rPr>
          <w:rStyle w:val="span"/>
          <w:rFonts w:ascii="Arial" w:eastAsia="Georgia" w:hAnsi="Arial" w:cs="Arial"/>
          <w:b/>
          <w:u w:val="single"/>
        </w:rPr>
      </w:pPr>
    </w:p>
    <w:p w14:paraId="31D165F1" w14:textId="77777777" w:rsidR="005B56BB" w:rsidRPr="0089241A" w:rsidRDefault="00651A21">
      <w:pPr>
        <w:pStyle w:val="p"/>
        <w:spacing w:line="320" w:lineRule="atLeast"/>
        <w:rPr>
          <w:rStyle w:val="span"/>
          <w:rFonts w:ascii="Arial" w:eastAsia="Georgia" w:hAnsi="Arial" w:cs="Arial"/>
          <w:b/>
          <w:sz w:val="36"/>
          <w:u w:val="single"/>
        </w:rPr>
      </w:pPr>
      <w:r w:rsidRPr="0089241A">
        <w:rPr>
          <w:rStyle w:val="span"/>
          <w:rFonts w:ascii="Arial" w:eastAsia="Georgia" w:hAnsi="Arial" w:cs="Arial"/>
          <w:b/>
          <w:sz w:val="36"/>
          <w:u w:val="single"/>
        </w:rPr>
        <w:t xml:space="preserve">Personal statement (OLD) </w:t>
      </w:r>
    </w:p>
    <w:p w14:paraId="4940985B" w14:textId="77777777" w:rsidR="001A27F4" w:rsidRDefault="001A27F4" w:rsidP="001A27F4">
      <w:pPr>
        <w:pStyle w:val="p"/>
        <w:spacing w:line="320" w:lineRule="atLeast"/>
        <w:rPr>
          <w:rStyle w:val="span"/>
          <w:rFonts w:ascii="Arial" w:eastAsia="Georgia" w:hAnsi="Arial" w:cs="Arial"/>
        </w:rPr>
      </w:pPr>
    </w:p>
    <w:p w14:paraId="4E21B1AD" w14:textId="77777777" w:rsidR="001A27F4" w:rsidRPr="001A27F4" w:rsidRDefault="001A27F4" w:rsidP="001A27F4">
      <w:pPr>
        <w:pStyle w:val="p"/>
        <w:spacing w:line="320" w:lineRule="atLeast"/>
        <w:rPr>
          <w:rStyle w:val="span"/>
          <w:rFonts w:ascii="Arial" w:eastAsia="Georgia" w:hAnsi="Arial" w:cs="Arial"/>
        </w:rPr>
      </w:pPr>
      <w:r w:rsidRPr="001A27F4">
        <w:rPr>
          <w:rStyle w:val="span"/>
          <w:rFonts w:ascii="Arial" w:eastAsia="Georgia" w:hAnsi="Arial" w:cs="Arial"/>
        </w:rPr>
        <w:t xml:space="preserve">Social work is a profession that I have always been interested in, as I have experienced first-hand what the job entails due to personal reasons and family members. </w:t>
      </w:r>
    </w:p>
    <w:p w14:paraId="7DAA12C9" w14:textId="77777777" w:rsidR="001A27F4" w:rsidRPr="001A27F4" w:rsidRDefault="001A27F4" w:rsidP="001A27F4">
      <w:pPr>
        <w:pStyle w:val="p"/>
        <w:spacing w:line="320" w:lineRule="atLeast"/>
        <w:rPr>
          <w:rStyle w:val="span"/>
          <w:rFonts w:ascii="Arial" w:eastAsia="Georgia" w:hAnsi="Arial" w:cs="Arial"/>
        </w:rPr>
      </w:pPr>
      <w:r w:rsidRPr="001A27F4">
        <w:rPr>
          <w:rStyle w:val="span"/>
          <w:rFonts w:ascii="Arial" w:eastAsia="Georgia" w:hAnsi="Arial" w:cs="Arial"/>
        </w:rPr>
        <w:t xml:space="preserve">Studying level 3 Health and </w:t>
      </w:r>
      <w:commentRangeStart w:id="12"/>
      <w:r w:rsidRPr="001A27F4">
        <w:rPr>
          <w:rStyle w:val="span"/>
          <w:rFonts w:ascii="Arial" w:eastAsia="Georgia" w:hAnsi="Arial" w:cs="Arial"/>
        </w:rPr>
        <w:t>Social</w:t>
      </w:r>
      <w:commentRangeEnd w:id="12"/>
      <w:r w:rsidR="007916C3">
        <w:rPr>
          <w:rStyle w:val="CommentReference"/>
        </w:rPr>
        <w:commentReference w:id="12"/>
      </w:r>
      <w:r w:rsidRPr="001A27F4">
        <w:rPr>
          <w:rStyle w:val="span"/>
          <w:rFonts w:ascii="Arial" w:eastAsia="Georgia" w:hAnsi="Arial" w:cs="Arial"/>
        </w:rPr>
        <w:t xml:space="preserve"> care provided me </w:t>
      </w:r>
      <w:r w:rsidR="0051459B">
        <w:rPr>
          <w:rStyle w:val="span"/>
          <w:rFonts w:ascii="Arial" w:eastAsia="Georgia" w:hAnsi="Arial" w:cs="Arial"/>
        </w:rPr>
        <w:t xml:space="preserve">with </w:t>
      </w:r>
      <w:r w:rsidRPr="001A27F4">
        <w:rPr>
          <w:rStyle w:val="span"/>
          <w:rFonts w:ascii="Arial" w:eastAsia="Georgia" w:hAnsi="Arial" w:cs="Arial"/>
        </w:rPr>
        <w:t xml:space="preserve">the confidence that I was making the right decision about pursuing a future career in social work. </w:t>
      </w:r>
    </w:p>
    <w:p w14:paraId="009F9A2A" w14:textId="77777777" w:rsidR="001A27F4" w:rsidRPr="001A27F4" w:rsidRDefault="001A27F4" w:rsidP="001A27F4">
      <w:pPr>
        <w:pStyle w:val="p"/>
        <w:spacing w:line="320" w:lineRule="atLeast"/>
        <w:rPr>
          <w:rStyle w:val="span"/>
          <w:rFonts w:ascii="Arial" w:eastAsia="Georgia" w:hAnsi="Arial" w:cs="Arial"/>
        </w:rPr>
      </w:pPr>
      <w:r w:rsidRPr="001A27F4">
        <w:rPr>
          <w:rStyle w:val="span"/>
          <w:rFonts w:ascii="Arial" w:eastAsia="Georgia" w:hAnsi="Arial" w:cs="Arial"/>
        </w:rPr>
        <w:t>I have now furthered my study and am currently studying A</w:t>
      </w:r>
      <w:r w:rsidR="0051459B">
        <w:rPr>
          <w:rStyle w:val="span"/>
          <w:rFonts w:ascii="Arial" w:eastAsia="Georgia" w:hAnsi="Arial" w:cs="Arial"/>
        </w:rPr>
        <w:t xml:space="preserve">ccess to Humanities and Social </w:t>
      </w:r>
      <w:commentRangeStart w:id="13"/>
      <w:r w:rsidR="0051459B">
        <w:rPr>
          <w:rStyle w:val="span"/>
          <w:rFonts w:ascii="Arial" w:eastAsia="Georgia" w:hAnsi="Arial" w:cs="Arial"/>
        </w:rPr>
        <w:t>S</w:t>
      </w:r>
      <w:r w:rsidRPr="001A27F4">
        <w:rPr>
          <w:rStyle w:val="span"/>
          <w:rFonts w:ascii="Arial" w:eastAsia="Georgia" w:hAnsi="Arial" w:cs="Arial"/>
        </w:rPr>
        <w:t>cience</w:t>
      </w:r>
      <w:commentRangeEnd w:id="13"/>
      <w:r w:rsidR="007916C3">
        <w:rPr>
          <w:rStyle w:val="CommentReference"/>
        </w:rPr>
        <w:commentReference w:id="13"/>
      </w:r>
      <w:r w:rsidRPr="001A27F4">
        <w:rPr>
          <w:rStyle w:val="span"/>
          <w:rFonts w:ascii="Arial" w:eastAsia="Georgia" w:hAnsi="Arial" w:cs="Arial"/>
        </w:rPr>
        <w:t xml:space="preserve">. There are many interesting subjects within the course, some of which are sociology, psychology and law. I believe these subjects will provide me with great knowledge and benefit me through my chosen course at university. </w:t>
      </w:r>
    </w:p>
    <w:p w14:paraId="05E9FB87" w14:textId="77777777" w:rsidR="001A27F4" w:rsidRPr="001A27F4" w:rsidRDefault="001A27F4" w:rsidP="001A27F4">
      <w:pPr>
        <w:pStyle w:val="p"/>
        <w:spacing w:line="320" w:lineRule="atLeast"/>
        <w:rPr>
          <w:rStyle w:val="span"/>
          <w:rFonts w:ascii="Arial" w:eastAsia="Georgia" w:hAnsi="Arial" w:cs="Arial"/>
        </w:rPr>
      </w:pPr>
      <w:r w:rsidRPr="001A27F4">
        <w:rPr>
          <w:rStyle w:val="span"/>
          <w:rFonts w:ascii="Arial" w:eastAsia="Georgia" w:hAnsi="Arial" w:cs="Arial"/>
        </w:rPr>
        <w:t>During my Health and Social Care course, I was lucky enough to attend two placements. One was centred on elderly people as I had req</w:t>
      </w:r>
      <w:r w:rsidR="0051459B">
        <w:rPr>
          <w:rStyle w:val="span"/>
          <w:rFonts w:ascii="Arial" w:eastAsia="Georgia" w:hAnsi="Arial" w:cs="Arial"/>
        </w:rPr>
        <w:t>uested, however the second was c</w:t>
      </w:r>
      <w:r w:rsidRPr="001A27F4">
        <w:rPr>
          <w:rStyle w:val="span"/>
          <w:rFonts w:ascii="Arial" w:eastAsia="Georgia" w:hAnsi="Arial" w:cs="Arial"/>
        </w:rPr>
        <w:t xml:space="preserve">hild centred which was very new for me. The staff at the centre taught me how to relax and how best to interact with the children and how best to communicate through play using art, toys and books. </w:t>
      </w:r>
    </w:p>
    <w:p w14:paraId="7C631B58" w14:textId="77777777" w:rsidR="001A27F4" w:rsidRPr="001A27F4" w:rsidRDefault="001A27F4" w:rsidP="001A27F4">
      <w:pPr>
        <w:pStyle w:val="p"/>
        <w:spacing w:line="320" w:lineRule="atLeast"/>
        <w:rPr>
          <w:rStyle w:val="span"/>
          <w:rFonts w:ascii="Arial" w:eastAsia="Georgia" w:hAnsi="Arial" w:cs="Arial"/>
        </w:rPr>
      </w:pPr>
      <w:r w:rsidRPr="001A27F4">
        <w:rPr>
          <w:rStyle w:val="span"/>
          <w:rFonts w:ascii="Arial" w:eastAsia="Georgia" w:hAnsi="Arial" w:cs="Arial"/>
        </w:rPr>
        <w:t>Throughout my studies, I have worked for a home care support team, caring for a wide range of clients within their own homes. I am currently working for the NHS hotel services department but have recently had an auxiliary nurse position and just completed my training.</w:t>
      </w:r>
    </w:p>
    <w:p w14:paraId="011CF83D" w14:textId="77777777" w:rsidR="001A27F4" w:rsidRPr="001A27F4" w:rsidRDefault="001A27F4" w:rsidP="001A27F4">
      <w:pPr>
        <w:pStyle w:val="p"/>
        <w:spacing w:line="320" w:lineRule="atLeast"/>
        <w:rPr>
          <w:rStyle w:val="span"/>
          <w:rFonts w:ascii="Arial" w:eastAsia="Georgia" w:hAnsi="Arial" w:cs="Arial"/>
        </w:rPr>
      </w:pPr>
      <w:r w:rsidRPr="001A27F4">
        <w:rPr>
          <w:rStyle w:val="span"/>
          <w:rFonts w:ascii="Arial" w:eastAsia="Georgia" w:hAnsi="Arial" w:cs="Arial"/>
        </w:rPr>
        <w:t xml:space="preserve">I have seen many things in my young life. My family are very close and I know that I am lucky to have such fantastic support. However, I witnessed my grandmother lose her battle to cancer and then </w:t>
      </w:r>
      <w:r w:rsidR="0051459B">
        <w:rPr>
          <w:rStyle w:val="span"/>
          <w:rFonts w:ascii="Arial" w:eastAsia="Georgia" w:hAnsi="Arial" w:cs="Arial"/>
        </w:rPr>
        <w:t>my g</w:t>
      </w:r>
      <w:r w:rsidRPr="001A27F4">
        <w:rPr>
          <w:rStyle w:val="span"/>
          <w:rFonts w:ascii="Arial" w:eastAsia="Georgia" w:hAnsi="Arial" w:cs="Arial"/>
        </w:rPr>
        <w:t xml:space="preserve">randfather who recently died with the same disease. </w:t>
      </w:r>
    </w:p>
    <w:p w14:paraId="4F6BFABA" w14:textId="77777777" w:rsidR="001A27F4" w:rsidRPr="001A27F4" w:rsidRDefault="001A27F4" w:rsidP="001A27F4">
      <w:pPr>
        <w:pStyle w:val="p"/>
        <w:spacing w:line="320" w:lineRule="atLeast"/>
        <w:rPr>
          <w:rStyle w:val="span"/>
          <w:rFonts w:ascii="Arial" w:eastAsia="Georgia" w:hAnsi="Arial" w:cs="Arial"/>
        </w:rPr>
      </w:pPr>
      <w:r w:rsidRPr="001A27F4">
        <w:rPr>
          <w:rStyle w:val="span"/>
          <w:rFonts w:ascii="Arial" w:eastAsia="Georgia" w:hAnsi="Arial" w:cs="Arial"/>
        </w:rPr>
        <w:t>My mother, sister and I cared for them individually at home, as it was their wish. I did a lot of growing up during this time as we all care</w:t>
      </w:r>
      <w:r w:rsidR="0051459B">
        <w:rPr>
          <w:rStyle w:val="span"/>
          <w:rFonts w:ascii="Arial" w:eastAsia="Georgia" w:hAnsi="Arial" w:cs="Arial"/>
        </w:rPr>
        <w:t>d for them and when they passed,</w:t>
      </w:r>
      <w:r w:rsidRPr="001A27F4">
        <w:rPr>
          <w:rStyle w:val="span"/>
          <w:rFonts w:ascii="Arial" w:eastAsia="Georgia" w:hAnsi="Arial" w:cs="Arial"/>
        </w:rPr>
        <w:t xml:space="preserve"> I helped care for the body that remained. It was a difficult time but it was something I felt compelled to do.</w:t>
      </w:r>
    </w:p>
    <w:p w14:paraId="7C7E7EBF" w14:textId="77777777" w:rsidR="001A27F4" w:rsidRPr="001A27F4" w:rsidRDefault="001A27F4" w:rsidP="001A27F4">
      <w:pPr>
        <w:pStyle w:val="p"/>
        <w:spacing w:line="320" w:lineRule="atLeast"/>
        <w:rPr>
          <w:rStyle w:val="span"/>
          <w:rFonts w:ascii="Arial" w:eastAsia="Georgia" w:hAnsi="Arial" w:cs="Arial"/>
        </w:rPr>
      </w:pPr>
      <w:r w:rsidRPr="001A27F4">
        <w:rPr>
          <w:rStyle w:val="span"/>
          <w:rFonts w:ascii="Arial" w:eastAsia="Georgia" w:hAnsi="Arial" w:cs="Arial"/>
        </w:rPr>
        <w:t>All these different experiences in both my personal and work life have had an effect and they have made me who I am. I believe that we are all very unique and everything we do and say can have a direct impact on ourselves and to the people around us.</w:t>
      </w:r>
    </w:p>
    <w:p w14:paraId="1BD14E24" w14:textId="77777777" w:rsidR="005B56BB" w:rsidRPr="00651A21" w:rsidRDefault="001A27F4" w:rsidP="001A27F4">
      <w:pPr>
        <w:pStyle w:val="p"/>
        <w:spacing w:line="320" w:lineRule="atLeast"/>
        <w:rPr>
          <w:rStyle w:val="span"/>
          <w:rFonts w:ascii="Arial" w:eastAsia="Georgia" w:hAnsi="Arial" w:cs="Arial"/>
        </w:rPr>
      </w:pPr>
      <w:r w:rsidRPr="001A27F4">
        <w:rPr>
          <w:rStyle w:val="span"/>
          <w:rFonts w:ascii="Arial" w:eastAsia="Georgia" w:hAnsi="Arial" w:cs="Arial"/>
        </w:rPr>
        <w:t>I understand from the feedback I have gaine</w:t>
      </w:r>
      <w:r w:rsidR="00206E3A">
        <w:rPr>
          <w:rStyle w:val="span"/>
          <w:rFonts w:ascii="Arial" w:eastAsia="Georgia" w:hAnsi="Arial" w:cs="Arial"/>
        </w:rPr>
        <w:t>d from talking with practising s</w:t>
      </w:r>
      <w:r w:rsidRPr="001A27F4">
        <w:rPr>
          <w:rStyle w:val="span"/>
          <w:rFonts w:ascii="Arial" w:eastAsia="Georgia" w:hAnsi="Arial" w:cs="Arial"/>
        </w:rPr>
        <w:t>ocial workers, that Social work as a career is hard work, stressful and</w:t>
      </w:r>
      <w:r w:rsidR="00206E3A">
        <w:rPr>
          <w:rStyle w:val="span"/>
          <w:rFonts w:ascii="Arial" w:eastAsia="Georgia" w:hAnsi="Arial" w:cs="Arial"/>
        </w:rPr>
        <w:t xml:space="preserve"> it</w:t>
      </w:r>
      <w:r w:rsidRPr="001A27F4">
        <w:rPr>
          <w:rStyle w:val="span"/>
          <w:rFonts w:ascii="Arial" w:eastAsia="Georgia" w:hAnsi="Arial" w:cs="Arial"/>
        </w:rPr>
        <w:t xml:space="preserve"> can be difficult balancing the work load.</w:t>
      </w:r>
    </w:p>
    <w:p w14:paraId="47AF6C28" w14:textId="77777777" w:rsidR="001A27F4" w:rsidRDefault="001A27F4">
      <w:pPr>
        <w:pStyle w:val="p"/>
        <w:spacing w:line="320" w:lineRule="atLeast"/>
        <w:rPr>
          <w:rStyle w:val="span"/>
          <w:rFonts w:ascii="Georgia" w:eastAsia="Georgia" w:hAnsi="Georgia" w:cs="Georgia"/>
        </w:rPr>
      </w:pPr>
    </w:p>
    <w:p w14:paraId="2FD51366" w14:textId="77777777" w:rsidR="001A27F4" w:rsidRDefault="001A27F4">
      <w:pPr>
        <w:pStyle w:val="p"/>
        <w:spacing w:line="320" w:lineRule="atLeast"/>
        <w:rPr>
          <w:rStyle w:val="span"/>
          <w:rFonts w:ascii="Arial" w:eastAsia="Georgia" w:hAnsi="Arial" w:cs="Arial"/>
          <w:b/>
          <w:u w:val="single"/>
        </w:rPr>
      </w:pPr>
    </w:p>
    <w:p w14:paraId="1C55F3DE" w14:textId="77777777" w:rsidR="001A27F4" w:rsidRDefault="001A27F4">
      <w:pPr>
        <w:pStyle w:val="p"/>
        <w:spacing w:line="320" w:lineRule="atLeast"/>
        <w:rPr>
          <w:rStyle w:val="span"/>
          <w:rFonts w:ascii="Arial" w:eastAsia="Georgia" w:hAnsi="Arial" w:cs="Arial"/>
          <w:b/>
          <w:u w:val="single"/>
        </w:rPr>
      </w:pPr>
    </w:p>
    <w:p w14:paraId="28794DE3" w14:textId="77777777" w:rsidR="001A27F4" w:rsidRDefault="001A27F4">
      <w:pPr>
        <w:pStyle w:val="p"/>
        <w:spacing w:line="320" w:lineRule="atLeast"/>
        <w:rPr>
          <w:rStyle w:val="span"/>
          <w:rFonts w:ascii="Arial" w:eastAsia="Georgia" w:hAnsi="Arial" w:cs="Arial"/>
          <w:b/>
          <w:u w:val="single"/>
        </w:rPr>
      </w:pPr>
    </w:p>
    <w:p w14:paraId="50ADC6D2" w14:textId="77777777" w:rsidR="001A27F4" w:rsidRDefault="001A27F4">
      <w:pPr>
        <w:pStyle w:val="p"/>
        <w:spacing w:line="320" w:lineRule="atLeast"/>
        <w:rPr>
          <w:rStyle w:val="span"/>
          <w:rFonts w:ascii="Arial" w:eastAsia="Georgia" w:hAnsi="Arial" w:cs="Arial"/>
          <w:b/>
          <w:u w:val="single"/>
        </w:rPr>
      </w:pPr>
    </w:p>
    <w:p w14:paraId="35B13976" w14:textId="77777777" w:rsidR="001A27F4" w:rsidRDefault="001A27F4">
      <w:pPr>
        <w:pStyle w:val="p"/>
        <w:spacing w:line="320" w:lineRule="atLeast"/>
        <w:rPr>
          <w:rStyle w:val="span"/>
          <w:rFonts w:ascii="Arial" w:eastAsia="Georgia" w:hAnsi="Arial" w:cs="Arial"/>
          <w:b/>
          <w:u w:val="single"/>
        </w:rPr>
      </w:pPr>
    </w:p>
    <w:p w14:paraId="6AF62F2B" w14:textId="77777777" w:rsidR="001A27F4" w:rsidRDefault="001A27F4">
      <w:pPr>
        <w:pStyle w:val="p"/>
        <w:spacing w:line="320" w:lineRule="atLeast"/>
        <w:rPr>
          <w:rStyle w:val="span"/>
          <w:rFonts w:ascii="Arial" w:eastAsia="Georgia" w:hAnsi="Arial" w:cs="Arial"/>
          <w:b/>
          <w:u w:val="single"/>
        </w:rPr>
      </w:pPr>
    </w:p>
    <w:p w14:paraId="017C7385" w14:textId="77777777" w:rsidR="001A27F4" w:rsidRDefault="001A27F4">
      <w:pPr>
        <w:pStyle w:val="p"/>
        <w:spacing w:line="320" w:lineRule="atLeast"/>
        <w:rPr>
          <w:rStyle w:val="span"/>
          <w:rFonts w:ascii="Arial" w:eastAsia="Georgia" w:hAnsi="Arial" w:cs="Arial"/>
          <w:b/>
          <w:u w:val="single"/>
        </w:rPr>
      </w:pPr>
    </w:p>
    <w:p w14:paraId="1E686233" w14:textId="77777777" w:rsidR="001A27F4" w:rsidRDefault="001A27F4">
      <w:pPr>
        <w:pStyle w:val="p"/>
        <w:spacing w:line="320" w:lineRule="atLeast"/>
        <w:rPr>
          <w:rStyle w:val="span"/>
          <w:rFonts w:ascii="Arial" w:eastAsia="Georgia" w:hAnsi="Arial" w:cs="Arial"/>
          <w:b/>
          <w:u w:val="single"/>
        </w:rPr>
      </w:pPr>
    </w:p>
    <w:p w14:paraId="258C10CD" w14:textId="77777777" w:rsidR="001A27F4" w:rsidRDefault="001A27F4">
      <w:pPr>
        <w:pStyle w:val="p"/>
        <w:spacing w:line="320" w:lineRule="atLeast"/>
        <w:rPr>
          <w:rStyle w:val="span"/>
          <w:rFonts w:ascii="Arial" w:eastAsia="Georgia" w:hAnsi="Arial" w:cs="Arial"/>
          <w:b/>
          <w:u w:val="single"/>
        </w:rPr>
      </w:pPr>
    </w:p>
    <w:p w14:paraId="096D5863" w14:textId="77777777" w:rsidR="001A27F4" w:rsidRDefault="001A27F4">
      <w:pPr>
        <w:pStyle w:val="p"/>
        <w:spacing w:line="320" w:lineRule="atLeast"/>
        <w:rPr>
          <w:rStyle w:val="span"/>
          <w:rFonts w:ascii="Arial" w:eastAsia="Georgia" w:hAnsi="Arial" w:cs="Arial"/>
          <w:b/>
          <w:u w:val="single"/>
        </w:rPr>
      </w:pPr>
    </w:p>
    <w:p w14:paraId="42E489DF" w14:textId="77777777" w:rsidR="001A27F4" w:rsidRDefault="001A27F4">
      <w:pPr>
        <w:pStyle w:val="p"/>
        <w:spacing w:line="320" w:lineRule="atLeast"/>
        <w:rPr>
          <w:rStyle w:val="span"/>
          <w:rFonts w:ascii="Arial" w:eastAsia="Georgia" w:hAnsi="Arial" w:cs="Arial"/>
          <w:b/>
          <w:u w:val="single"/>
        </w:rPr>
      </w:pPr>
    </w:p>
    <w:p w14:paraId="5489FF2C" w14:textId="77777777" w:rsidR="001A27F4" w:rsidRDefault="001A27F4">
      <w:pPr>
        <w:pStyle w:val="p"/>
        <w:spacing w:line="320" w:lineRule="atLeast"/>
        <w:rPr>
          <w:rStyle w:val="span"/>
          <w:rFonts w:ascii="Arial" w:eastAsia="Georgia" w:hAnsi="Arial" w:cs="Arial"/>
          <w:b/>
          <w:u w:val="single"/>
        </w:rPr>
      </w:pPr>
    </w:p>
    <w:p w14:paraId="4D0F2455" w14:textId="77777777" w:rsidR="001A27F4" w:rsidRDefault="001A27F4">
      <w:pPr>
        <w:pStyle w:val="p"/>
        <w:spacing w:line="320" w:lineRule="atLeast"/>
        <w:rPr>
          <w:rStyle w:val="span"/>
          <w:rFonts w:ascii="Arial" w:eastAsia="Georgia" w:hAnsi="Arial" w:cs="Arial"/>
          <w:b/>
          <w:u w:val="single"/>
        </w:rPr>
      </w:pPr>
    </w:p>
    <w:p w14:paraId="58F1B98D" w14:textId="77777777" w:rsidR="001A27F4" w:rsidRDefault="001A27F4">
      <w:pPr>
        <w:pStyle w:val="p"/>
        <w:spacing w:line="320" w:lineRule="atLeast"/>
        <w:rPr>
          <w:rStyle w:val="span"/>
          <w:rFonts w:ascii="Arial" w:eastAsia="Georgia" w:hAnsi="Arial" w:cs="Arial"/>
          <w:b/>
          <w:u w:val="single"/>
        </w:rPr>
      </w:pPr>
    </w:p>
    <w:p w14:paraId="4C684CE9" w14:textId="77777777" w:rsidR="001A27F4" w:rsidRDefault="001A27F4">
      <w:pPr>
        <w:pStyle w:val="p"/>
        <w:spacing w:line="320" w:lineRule="atLeast"/>
        <w:rPr>
          <w:rStyle w:val="span"/>
          <w:rFonts w:ascii="Arial" w:eastAsia="Georgia" w:hAnsi="Arial" w:cs="Arial"/>
          <w:b/>
          <w:u w:val="single"/>
        </w:rPr>
      </w:pPr>
    </w:p>
    <w:p w14:paraId="585B55B1" w14:textId="77777777" w:rsidR="001A27F4" w:rsidRDefault="001A27F4">
      <w:pPr>
        <w:pStyle w:val="p"/>
        <w:spacing w:line="320" w:lineRule="atLeast"/>
        <w:rPr>
          <w:rStyle w:val="span"/>
          <w:rFonts w:ascii="Arial" w:eastAsia="Georgia" w:hAnsi="Arial" w:cs="Arial"/>
          <w:b/>
          <w:u w:val="single"/>
        </w:rPr>
      </w:pPr>
    </w:p>
    <w:p w14:paraId="42F35957" w14:textId="77777777" w:rsidR="00651A21" w:rsidRPr="0089241A" w:rsidRDefault="00651A21">
      <w:pPr>
        <w:pStyle w:val="p"/>
        <w:spacing w:line="320" w:lineRule="atLeast"/>
        <w:rPr>
          <w:rStyle w:val="span"/>
          <w:rFonts w:ascii="Arial" w:eastAsia="Georgia" w:hAnsi="Arial" w:cs="Arial"/>
          <w:b/>
          <w:sz w:val="36"/>
          <w:u w:val="single"/>
        </w:rPr>
      </w:pPr>
      <w:r w:rsidRPr="0089241A">
        <w:rPr>
          <w:rStyle w:val="span"/>
          <w:rFonts w:ascii="Arial" w:eastAsia="Georgia" w:hAnsi="Arial" w:cs="Arial"/>
          <w:b/>
          <w:sz w:val="36"/>
          <w:u w:val="single"/>
        </w:rPr>
        <w:t xml:space="preserve">Personal development Updated </w:t>
      </w:r>
    </w:p>
    <w:p w14:paraId="0CB749FB" w14:textId="77777777" w:rsidR="001A27F4" w:rsidRPr="00651A21" w:rsidRDefault="001A27F4">
      <w:pPr>
        <w:pStyle w:val="p"/>
        <w:spacing w:line="320" w:lineRule="atLeast"/>
        <w:rPr>
          <w:rStyle w:val="span"/>
          <w:rFonts w:ascii="Arial" w:eastAsia="Georgia" w:hAnsi="Arial" w:cs="Arial"/>
          <w:b/>
          <w:u w:val="single"/>
        </w:rPr>
      </w:pPr>
    </w:p>
    <w:p w14:paraId="6E9DE0D2" w14:textId="77777777" w:rsidR="00651A21" w:rsidRPr="00651A21" w:rsidRDefault="00651A21" w:rsidP="00651A21">
      <w:pPr>
        <w:pStyle w:val="p"/>
        <w:spacing w:line="320" w:lineRule="atLeast"/>
        <w:rPr>
          <w:rStyle w:val="span"/>
          <w:rFonts w:ascii="Arial" w:eastAsia="Georgia" w:hAnsi="Arial" w:cs="Arial"/>
        </w:rPr>
      </w:pPr>
      <w:r w:rsidRPr="00651A21">
        <w:rPr>
          <w:rStyle w:val="span"/>
          <w:rFonts w:ascii="Arial" w:eastAsia="Georgia" w:hAnsi="Arial" w:cs="Arial"/>
        </w:rPr>
        <w:t xml:space="preserve">Social work is a profession that I have always been interested in, as I have experienced first-hand what the job entails due to personal reasons and </w:t>
      </w:r>
      <w:r w:rsidR="00206E3A">
        <w:rPr>
          <w:rStyle w:val="span"/>
          <w:rFonts w:ascii="Arial" w:eastAsia="Georgia" w:hAnsi="Arial" w:cs="Arial"/>
        </w:rPr>
        <w:t xml:space="preserve">caring for </w:t>
      </w:r>
      <w:r w:rsidRPr="00651A21">
        <w:rPr>
          <w:rStyle w:val="span"/>
          <w:rFonts w:ascii="Arial" w:eastAsia="Georgia" w:hAnsi="Arial" w:cs="Arial"/>
        </w:rPr>
        <w:t xml:space="preserve">family members. I have taken this interest one-step further and decided to apply after talking to practising social workers. Being mindful of confidentiality, they described the types of cases and situations that they work with and how some people find themselves in very difficult and stressful situations. Due to a variety of circumstances these individuals may find themselves requiring further support. I have also been reading about complex family cases involving social workers in the media and thought what an interesting but challenging job they do. </w:t>
      </w:r>
    </w:p>
    <w:p w14:paraId="39C6D2CC" w14:textId="77777777" w:rsidR="00651A21" w:rsidRDefault="00651A21" w:rsidP="00651A21">
      <w:pPr>
        <w:pStyle w:val="p"/>
        <w:spacing w:line="320" w:lineRule="atLeast"/>
        <w:rPr>
          <w:rStyle w:val="span"/>
          <w:rFonts w:ascii="Arial" w:eastAsia="Georgia" w:hAnsi="Arial" w:cs="Arial"/>
        </w:rPr>
      </w:pPr>
      <w:r w:rsidRPr="00651A21">
        <w:rPr>
          <w:rStyle w:val="span"/>
          <w:rFonts w:ascii="Arial" w:eastAsia="Georgia" w:hAnsi="Arial" w:cs="Arial"/>
        </w:rPr>
        <w:t xml:space="preserve">Studying level 3 Health and Social care </w:t>
      </w:r>
      <w:r w:rsidR="00380A83">
        <w:rPr>
          <w:rStyle w:val="span"/>
          <w:rFonts w:ascii="Arial" w:eastAsia="Georgia" w:hAnsi="Arial" w:cs="Arial"/>
        </w:rPr>
        <w:t xml:space="preserve">and </w:t>
      </w:r>
      <w:r w:rsidR="00380A83" w:rsidRPr="00380A83">
        <w:rPr>
          <w:rStyle w:val="span"/>
          <w:rFonts w:ascii="Arial" w:eastAsia="Georgia" w:hAnsi="Arial" w:cs="Arial"/>
        </w:rPr>
        <w:t xml:space="preserve">Access to </w:t>
      </w:r>
      <w:commentRangeStart w:id="14"/>
      <w:r w:rsidR="00380A83" w:rsidRPr="00380A83">
        <w:rPr>
          <w:rStyle w:val="span"/>
          <w:rFonts w:ascii="Arial" w:eastAsia="Georgia" w:hAnsi="Arial" w:cs="Arial"/>
        </w:rPr>
        <w:t>Humanities</w:t>
      </w:r>
      <w:commentRangeEnd w:id="14"/>
      <w:r w:rsidR="007916C3">
        <w:rPr>
          <w:rStyle w:val="CommentReference"/>
        </w:rPr>
        <w:commentReference w:id="14"/>
      </w:r>
      <w:r w:rsidR="00380A83" w:rsidRPr="00380A83">
        <w:rPr>
          <w:rStyle w:val="span"/>
          <w:rFonts w:ascii="Arial" w:eastAsia="Georgia" w:hAnsi="Arial" w:cs="Arial"/>
        </w:rPr>
        <w:t xml:space="preserve"> and</w:t>
      </w:r>
      <w:r w:rsidR="00206E3A">
        <w:rPr>
          <w:rStyle w:val="span"/>
          <w:rFonts w:ascii="Arial" w:eastAsia="Georgia" w:hAnsi="Arial" w:cs="Arial"/>
        </w:rPr>
        <w:t xml:space="preserve"> Social S</w:t>
      </w:r>
      <w:r w:rsidR="00380A83" w:rsidRPr="00380A83">
        <w:rPr>
          <w:rStyle w:val="span"/>
          <w:rFonts w:ascii="Arial" w:eastAsia="Georgia" w:hAnsi="Arial" w:cs="Arial"/>
        </w:rPr>
        <w:t xml:space="preserve">cience </w:t>
      </w:r>
      <w:r w:rsidRPr="00651A21">
        <w:rPr>
          <w:rStyle w:val="span"/>
          <w:rFonts w:ascii="Arial" w:eastAsia="Georgia" w:hAnsi="Arial" w:cs="Arial"/>
        </w:rPr>
        <w:t xml:space="preserve">provided me </w:t>
      </w:r>
      <w:r w:rsidR="00206E3A">
        <w:rPr>
          <w:rStyle w:val="span"/>
          <w:rFonts w:ascii="Arial" w:eastAsia="Georgia" w:hAnsi="Arial" w:cs="Arial"/>
        </w:rPr>
        <w:t xml:space="preserve">with </w:t>
      </w:r>
      <w:r w:rsidRPr="00651A21">
        <w:rPr>
          <w:rStyle w:val="span"/>
          <w:rFonts w:ascii="Arial" w:eastAsia="Georgia" w:hAnsi="Arial" w:cs="Arial"/>
        </w:rPr>
        <w:t xml:space="preserve">the confidence that I was making the right decision about pursuing a future career in social work. </w:t>
      </w:r>
    </w:p>
    <w:p w14:paraId="1B91B55A" w14:textId="77777777" w:rsidR="00380A83" w:rsidRPr="00651A21" w:rsidRDefault="00380A83" w:rsidP="00651A21">
      <w:pPr>
        <w:pStyle w:val="p"/>
        <w:spacing w:line="320" w:lineRule="atLeast"/>
        <w:rPr>
          <w:rStyle w:val="span"/>
          <w:rFonts w:ascii="Arial" w:eastAsia="Georgia" w:hAnsi="Arial" w:cs="Arial"/>
        </w:rPr>
      </w:pPr>
    </w:p>
    <w:p w14:paraId="3FE6FDFC" w14:textId="77777777" w:rsidR="00651A21" w:rsidRDefault="00651A21" w:rsidP="00651A21">
      <w:pPr>
        <w:pStyle w:val="p"/>
        <w:spacing w:line="320" w:lineRule="atLeast"/>
        <w:rPr>
          <w:rStyle w:val="span"/>
          <w:rFonts w:ascii="Arial" w:eastAsia="Georgia" w:hAnsi="Arial" w:cs="Arial"/>
        </w:rPr>
      </w:pPr>
      <w:r w:rsidRPr="00651A21">
        <w:rPr>
          <w:rStyle w:val="span"/>
          <w:rFonts w:ascii="Arial" w:eastAsia="Georgia" w:hAnsi="Arial" w:cs="Arial"/>
        </w:rPr>
        <w:t>I have now furthered my study and am currently studying</w:t>
      </w:r>
      <w:r w:rsidR="00206E3A">
        <w:rPr>
          <w:rStyle w:val="span"/>
          <w:rFonts w:ascii="Arial" w:eastAsia="Georgia" w:hAnsi="Arial" w:cs="Arial"/>
        </w:rPr>
        <w:t xml:space="preserve"> for a BA</w:t>
      </w:r>
      <w:r w:rsidR="00380A83">
        <w:rPr>
          <w:rStyle w:val="span"/>
          <w:rFonts w:ascii="Arial" w:eastAsia="Georgia" w:hAnsi="Arial" w:cs="Arial"/>
        </w:rPr>
        <w:t xml:space="preserve"> </w:t>
      </w:r>
      <w:r w:rsidR="00206E3A">
        <w:rPr>
          <w:rStyle w:val="span"/>
          <w:rFonts w:ascii="Arial" w:eastAsia="Georgia" w:hAnsi="Arial" w:cs="Arial"/>
        </w:rPr>
        <w:t xml:space="preserve">in </w:t>
      </w:r>
      <w:r w:rsidR="00380A83">
        <w:rPr>
          <w:rStyle w:val="span"/>
          <w:rFonts w:ascii="Arial" w:eastAsia="Georgia" w:hAnsi="Arial" w:cs="Arial"/>
        </w:rPr>
        <w:t>Social Studies</w:t>
      </w:r>
      <w:r w:rsidR="00206E3A">
        <w:rPr>
          <w:rStyle w:val="span"/>
          <w:rFonts w:ascii="Arial" w:eastAsia="Georgia" w:hAnsi="Arial" w:cs="Arial"/>
        </w:rPr>
        <w:t>,</w:t>
      </w:r>
      <w:r w:rsidR="00380A83">
        <w:rPr>
          <w:rStyle w:val="span"/>
          <w:rFonts w:ascii="Arial" w:eastAsia="Georgia" w:hAnsi="Arial" w:cs="Arial"/>
        </w:rPr>
        <w:t xml:space="preserve"> </w:t>
      </w:r>
      <w:commentRangeStart w:id="15"/>
      <w:r w:rsidR="00380A83">
        <w:rPr>
          <w:rStyle w:val="span"/>
          <w:rFonts w:ascii="Arial" w:eastAsia="Georgia" w:hAnsi="Arial" w:cs="Arial"/>
        </w:rPr>
        <w:t>Communities</w:t>
      </w:r>
      <w:commentRangeEnd w:id="15"/>
      <w:r w:rsidR="007916C3">
        <w:rPr>
          <w:rStyle w:val="CommentReference"/>
        </w:rPr>
        <w:commentReference w:id="15"/>
      </w:r>
      <w:r w:rsidR="00380A83">
        <w:rPr>
          <w:rStyle w:val="span"/>
          <w:rFonts w:ascii="Arial" w:eastAsia="Georgia" w:hAnsi="Arial" w:cs="Arial"/>
        </w:rPr>
        <w:t>, Families and Individuals.</w:t>
      </w:r>
      <w:r w:rsidRPr="00651A21">
        <w:rPr>
          <w:rStyle w:val="span"/>
          <w:rFonts w:ascii="Arial" w:eastAsia="Georgia" w:hAnsi="Arial" w:cs="Arial"/>
        </w:rPr>
        <w:t xml:space="preserve"> There are many interesting subjects within the course,</w:t>
      </w:r>
      <w:r w:rsidR="00380A83">
        <w:rPr>
          <w:rStyle w:val="span"/>
          <w:rFonts w:ascii="Arial" w:eastAsia="Georgia" w:hAnsi="Arial" w:cs="Arial"/>
        </w:rPr>
        <w:t xml:space="preserve"> </w:t>
      </w:r>
      <w:r w:rsidR="00206E3A">
        <w:rPr>
          <w:rStyle w:val="span"/>
          <w:rFonts w:ascii="Arial" w:eastAsia="Georgia" w:hAnsi="Arial" w:cs="Arial"/>
        </w:rPr>
        <w:t xml:space="preserve">such as </w:t>
      </w:r>
      <w:r w:rsidR="00380A83">
        <w:rPr>
          <w:rStyle w:val="span"/>
          <w:rFonts w:ascii="Arial" w:eastAsia="Georgia" w:hAnsi="Arial" w:cs="Arial"/>
        </w:rPr>
        <w:t xml:space="preserve">contemporary issues in </w:t>
      </w:r>
      <w:commentRangeStart w:id="16"/>
      <w:r w:rsidR="00380A83">
        <w:rPr>
          <w:rStyle w:val="span"/>
          <w:rFonts w:ascii="Arial" w:eastAsia="Georgia" w:hAnsi="Arial" w:cs="Arial"/>
        </w:rPr>
        <w:t>social</w:t>
      </w:r>
      <w:commentRangeEnd w:id="16"/>
      <w:r w:rsidR="007916C3">
        <w:rPr>
          <w:rStyle w:val="CommentReference"/>
        </w:rPr>
        <w:commentReference w:id="16"/>
      </w:r>
      <w:r w:rsidR="00380A83">
        <w:rPr>
          <w:rStyle w:val="span"/>
          <w:rFonts w:ascii="Arial" w:eastAsia="Georgia" w:hAnsi="Arial" w:cs="Arial"/>
        </w:rPr>
        <w:t xml:space="preserve"> studies, individual</w:t>
      </w:r>
      <w:r w:rsidR="00206E3A">
        <w:rPr>
          <w:rStyle w:val="span"/>
          <w:rFonts w:ascii="Arial" w:eastAsia="Georgia" w:hAnsi="Arial" w:cs="Arial"/>
        </w:rPr>
        <w:t xml:space="preserve">s and groups in society and being a </w:t>
      </w:r>
      <w:r w:rsidR="00380A83">
        <w:rPr>
          <w:rStyle w:val="span"/>
          <w:rFonts w:ascii="Arial" w:eastAsia="Georgia" w:hAnsi="Arial" w:cs="Arial"/>
        </w:rPr>
        <w:t>reflective practitioner</w:t>
      </w:r>
      <w:r w:rsidRPr="00651A21">
        <w:rPr>
          <w:rStyle w:val="span"/>
          <w:rFonts w:ascii="Arial" w:eastAsia="Georgia" w:hAnsi="Arial" w:cs="Arial"/>
        </w:rPr>
        <w:t>. I believe these sub</w:t>
      </w:r>
      <w:r w:rsidR="00206E3A">
        <w:rPr>
          <w:rStyle w:val="span"/>
          <w:rFonts w:ascii="Arial" w:eastAsia="Georgia" w:hAnsi="Arial" w:cs="Arial"/>
        </w:rPr>
        <w:t>jects will provide me with further</w:t>
      </w:r>
      <w:r w:rsidRPr="00651A21">
        <w:rPr>
          <w:rStyle w:val="span"/>
          <w:rFonts w:ascii="Arial" w:eastAsia="Georgia" w:hAnsi="Arial" w:cs="Arial"/>
        </w:rPr>
        <w:t xml:space="preserve"> knowledge </w:t>
      </w:r>
      <w:r w:rsidR="00206E3A">
        <w:rPr>
          <w:rStyle w:val="span"/>
          <w:rFonts w:ascii="Arial" w:eastAsia="Georgia" w:hAnsi="Arial" w:cs="Arial"/>
        </w:rPr>
        <w:t>and benefit me in the workplace also</w:t>
      </w:r>
      <w:r w:rsidRPr="00651A21">
        <w:rPr>
          <w:rStyle w:val="span"/>
          <w:rFonts w:ascii="Arial" w:eastAsia="Georgia" w:hAnsi="Arial" w:cs="Arial"/>
        </w:rPr>
        <w:t>. During my Health and Social Care course, I was lucky enough to attend two placements. One was centred on elderly people as I had req</w:t>
      </w:r>
      <w:r w:rsidR="00206E3A">
        <w:rPr>
          <w:rStyle w:val="span"/>
          <w:rFonts w:ascii="Arial" w:eastAsia="Georgia" w:hAnsi="Arial" w:cs="Arial"/>
        </w:rPr>
        <w:t>uested, however the second was c</w:t>
      </w:r>
      <w:r w:rsidRPr="00651A21">
        <w:rPr>
          <w:rStyle w:val="span"/>
          <w:rFonts w:ascii="Arial" w:eastAsia="Georgia" w:hAnsi="Arial" w:cs="Arial"/>
        </w:rPr>
        <w:t xml:space="preserve">hild centred which was very new for me. The staff at the centre taught me how to relax and how best to interact with the children and how best to communicate through play using art, toys and books. Throughout my studies, I have worked for a home care support team, caring for a wide range of clients within their own homes. I am currently working for the NHS </w:t>
      </w:r>
      <w:r w:rsidR="00206E3A">
        <w:rPr>
          <w:rStyle w:val="span"/>
          <w:rFonts w:ascii="Arial" w:eastAsia="Georgia" w:hAnsi="Arial" w:cs="Arial"/>
        </w:rPr>
        <w:t xml:space="preserve">as an </w:t>
      </w:r>
      <w:r w:rsidR="00380A83">
        <w:rPr>
          <w:rStyle w:val="span"/>
          <w:rFonts w:ascii="Arial" w:eastAsia="Georgia" w:hAnsi="Arial" w:cs="Arial"/>
        </w:rPr>
        <w:t>A</w:t>
      </w:r>
      <w:r w:rsidRPr="00651A21">
        <w:rPr>
          <w:rStyle w:val="span"/>
          <w:rFonts w:ascii="Arial" w:eastAsia="Georgia" w:hAnsi="Arial" w:cs="Arial"/>
        </w:rPr>
        <w:t xml:space="preserve">uxiliary </w:t>
      </w:r>
      <w:r w:rsidR="00380A83">
        <w:rPr>
          <w:rStyle w:val="span"/>
          <w:rFonts w:ascii="Arial" w:eastAsia="Georgia" w:hAnsi="Arial" w:cs="Arial"/>
        </w:rPr>
        <w:t>N</w:t>
      </w:r>
      <w:r w:rsidRPr="00651A21">
        <w:rPr>
          <w:rStyle w:val="span"/>
          <w:rFonts w:ascii="Arial" w:eastAsia="Georgia" w:hAnsi="Arial" w:cs="Arial"/>
        </w:rPr>
        <w:t>urse. I have acquired a range of different skills</w:t>
      </w:r>
      <w:r w:rsidR="00F6308C">
        <w:rPr>
          <w:rStyle w:val="span"/>
          <w:rFonts w:ascii="Arial" w:eastAsia="Georgia" w:hAnsi="Arial" w:cs="Arial"/>
        </w:rPr>
        <w:t xml:space="preserve">; </w:t>
      </w:r>
      <w:r w:rsidRPr="00651A21">
        <w:rPr>
          <w:rStyle w:val="span"/>
          <w:rFonts w:ascii="Arial" w:eastAsia="Georgia" w:hAnsi="Arial" w:cs="Arial"/>
        </w:rPr>
        <w:t xml:space="preserve">often </w:t>
      </w:r>
      <w:r w:rsidR="00F6308C">
        <w:rPr>
          <w:rStyle w:val="span"/>
          <w:rFonts w:ascii="Arial" w:eastAsia="Georgia" w:hAnsi="Arial" w:cs="Arial"/>
        </w:rPr>
        <w:t xml:space="preserve">it involves </w:t>
      </w:r>
      <w:r w:rsidRPr="00651A21">
        <w:rPr>
          <w:rStyle w:val="span"/>
          <w:rFonts w:ascii="Arial" w:eastAsia="Georgia" w:hAnsi="Arial" w:cs="Arial"/>
        </w:rPr>
        <w:t>practical support such as a helping hand but often it can be as simple as listening and talking with individuals and their families. It is important to note that each individual has very different needs. From these exp</w:t>
      </w:r>
      <w:r w:rsidR="00F6308C">
        <w:rPr>
          <w:rStyle w:val="span"/>
          <w:rFonts w:ascii="Arial" w:eastAsia="Georgia" w:hAnsi="Arial" w:cs="Arial"/>
        </w:rPr>
        <w:t xml:space="preserve">eriences I have taken a lot which I </w:t>
      </w:r>
      <w:r w:rsidRPr="00651A21">
        <w:rPr>
          <w:rStyle w:val="span"/>
          <w:rFonts w:ascii="Arial" w:eastAsia="Georgia" w:hAnsi="Arial" w:cs="Arial"/>
        </w:rPr>
        <w:t>feel will benefit me greatly on this course.</w:t>
      </w:r>
    </w:p>
    <w:p w14:paraId="1BAA808B" w14:textId="77777777" w:rsidR="00380A83" w:rsidRPr="00651A21" w:rsidRDefault="00380A83" w:rsidP="00651A21">
      <w:pPr>
        <w:pStyle w:val="p"/>
        <w:spacing w:line="320" w:lineRule="atLeast"/>
        <w:rPr>
          <w:rStyle w:val="span"/>
          <w:rFonts w:ascii="Arial" w:eastAsia="Georgia" w:hAnsi="Arial" w:cs="Arial"/>
        </w:rPr>
      </w:pPr>
    </w:p>
    <w:p w14:paraId="77121FB9" w14:textId="77777777" w:rsidR="00651A21" w:rsidRPr="00651A21" w:rsidRDefault="00651A21" w:rsidP="00651A21">
      <w:pPr>
        <w:pStyle w:val="p"/>
        <w:spacing w:line="320" w:lineRule="atLeast"/>
        <w:rPr>
          <w:rStyle w:val="span"/>
          <w:rFonts w:ascii="Arial" w:eastAsia="Georgia" w:hAnsi="Arial" w:cs="Arial"/>
        </w:rPr>
      </w:pPr>
      <w:r w:rsidRPr="00651A21">
        <w:rPr>
          <w:rStyle w:val="span"/>
          <w:rFonts w:ascii="Arial" w:eastAsia="Georgia" w:hAnsi="Arial" w:cs="Arial"/>
        </w:rPr>
        <w:t>I have seen many things in my young life. My family are very close and I know that I am lucky to have such fantastic support. However, I witnessed my grandmother lose</w:t>
      </w:r>
      <w:r w:rsidR="00F6308C">
        <w:rPr>
          <w:rStyle w:val="span"/>
          <w:rFonts w:ascii="Arial" w:eastAsia="Georgia" w:hAnsi="Arial" w:cs="Arial"/>
        </w:rPr>
        <w:t xml:space="preserve"> her battle to cancer and then g</w:t>
      </w:r>
      <w:r w:rsidRPr="00651A21">
        <w:rPr>
          <w:rStyle w:val="span"/>
          <w:rFonts w:ascii="Arial" w:eastAsia="Georgia" w:hAnsi="Arial" w:cs="Arial"/>
        </w:rPr>
        <w:t xml:space="preserve">randfather who recently died with the same disease. </w:t>
      </w:r>
    </w:p>
    <w:p w14:paraId="0D57E423" w14:textId="77777777" w:rsidR="00651A21" w:rsidRPr="00651A21" w:rsidRDefault="00651A21" w:rsidP="00651A21">
      <w:pPr>
        <w:pStyle w:val="p"/>
        <w:spacing w:line="320" w:lineRule="atLeast"/>
        <w:rPr>
          <w:rStyle w:val="span"/>
          <w:rFonts w:ascii="Arial" w:eastAsia="Georgia" w:hAnsi="Arial" w:cs="Arial"/>
        </w:rPr>
      </w:pPr>
      <w:r w:rsidRPr="00651A21">
        <w:rPr>
          <w:rStyle w:val="span"/>
          <w:rFonts w:ascii="Arial" w:eastAsia="Georgia" w:hAnsi="Arial" w:cs="Arial"/>
        </w:rPr>
        <w:t>My mother, sister and I cared for them individually at home, as it was their wish. I did a lot of growing up during this time as we all cared for them and when they passed, I helped care for the body that remained. It was a difficult time but it was something I felt compelled to do.</w:t>
      </w:r>
    </w:p>
    <w:p w14:paraId="7FD7C3CA" w14:textId="77777777" w:rsidR="00651A21" w:rsidRPr="00651A21" w:rsidRDefault="00651A21" w:rsidP="00651A21">
      <w:pPr>
        <w:pStyle w:val="p"/>
        <w:spacing w:line="320" w:lineRule="atLeast"/>
        <w:rPr>
          <w:rStyle w:val="span"/>
          <w:rFonts w:ascii="Arial" w:eastAsia="Georgia" w:hAnsi="Arial" w:cs="Arial"/>
        </w:rPr>
      </w:pPr>
      <w:r w:rsidRPr="00651A21">
        <w:rPr>
          <w:rStyle w:val="span"/>
          <w:rFonts w:ascii="Arial" w:eastAsia="Georgia" w:hAnsi="Arial" w:cs="Arial"/>
        </w:rPr>
        <w:t>All these different experiences in both my personal and work life have had an effect and they have made me who I am</w:t>
      </w:r>
      <w:r w:rsidR="00F6308C">
        <w:rPr>
          <w:rStyle w:val="span"/>
          <w:rFonts w:ascii="Arial" w:eastAsia="Georgia" w:hAnsi="Arial" w:cs="Arial"/>
        </w:rPr>
        <w:t>. I believe that we are all</w:t>
      </w:r>
      <w:r w:rsidRPr="00651A21">
        <w:rPr>
          <w:rStyle w:val="span"/>
          <w:rFonts w:ascii="Arial" w:eastAsia="Georgia" w:hAnsi="Arial" w:cs="Arial"/>
        </w:rPr>
        <w:t xml:space="preserve"> </w:t>
      </w:r>
      <w:commentRangeStart w:id="17"/>
      <w:r w:rsidRPr="00651A21">
        <w:rPr>
          <w:rStyle w:val="span"/>
          <w:rFonts w:ascii="Arial" w:eastAsia="Georgia" w:hAnsi="Arial" w:cs="Arial"/>
        </w:rPr>
        <w:t>unique</w:t>
      </w:r>
      <w:commentRangeEnd w:id="17"/>
      <w:r w:rsidR="007916C3">
        <w:rPr>
          <w:rStyle w:val="CommentReference"/>
        </w:rPr>
        <w:commentReference w:id="17"/>
      </w:r>
      <w:r w:rsidRPr="00651A21">
        <w:rPr>
          <w:rStyle w:val="span"/>
          <w:rFonts w:ascii="Arial" w:eastAsia="Georgia" w:hAnsi="Arial" w:cs="Arial"/>
        </w:rPr>
        <w:t xml:space="preserve"> and everything we do and say can have a d</w:t>
      </w:r>
      <w:r w:rsidR="00F6308C">
        <w:rPr>
          <w:rStyle w:val="span"/>
          <w:rFonts w:ascii="Arial" w:eastAsia="Georgia" w:hAnsi="Arial" w:cs="Arial"/>
        </w:rPr>
        <w:t xml:space="preserve">irect impact on ourselves and </w:t>
      </w:r>
      <w:r w:rsidRPr="00651A21">
        <w:rPr>
          <w:rStyle w:val="span"/>
          <w:rFonts w:ascii="Arial" w:eastAsia="Georgia" w:hAnsi="Arial" w:cs="Arial"/>
        </w:rPr>
        <w:t>the people around us.</w:t>
      </w:r>
    </w:p>
    <w:p w14:paraId="137F1B9D" w14:textId="77777777" w:rsidR="00651A21" w:rsidRPr="00651A21" w:rsidRDefault="00651A21" w:rsidP="00651A21">
      <w:pPr>
        <w:pStyle w:val="p"/>
        <w:spacing w:line="320" w:lineRule="atLeast"/>
        <w:rPr>
          <w:rStyle w:val="span"/>
          <w:rFonts w:ascii="Arial" w:eastAsia="Georgia" w:hAnsi="Arial" w:cs="Arial"/>
        </w:rPr>
      </w:pPr>
      <w:r w:rsidRPr="00651A21">
        <w:rPr>
          <w:rStyle w:val="span"/>
          <w:rFonts w:ascii="Arial" w:eastAsia="Georgia" w:hAnsi="Arial" w:cs="Arial"/>
        </w:rPr>
        <w:lastRenderedPageBreak/>
        <w:t>I believe that we are all potentially vulnerable and we all might need some degree of support</w:t>
      </w:r>
      <w:r w:rsidR="00F6308C">
        <w:rPr>
          <w:rStyle w:val="span"/>
          <w:rFonts w:ascii="Arial" w:eastAsia="Georgia" w:hAnsi="Arial" w:cs="Arial"/>
        </w:rPr>
        <w:t xml:space="preserve"> in our lives.</w:t>
      </w:r>
      <w:r w:rsidRPr="00651A21">
        <w:rPr>
          <w:rStyle w:val="span"/>
          <w:rFonts w:ascii="Arial" w:eastAsia="Georgia" w:hAnsi="Arial" w:cs="Arial"/>
        </w:rPr>
        <w:t xml:space="preserve"> I have found that I want to work along-side clients and offer support if they want it, so that they feel enabled and empowered in their lives.</w:t>
      </w:r>
    </w:p>
    <w:p w14:paraId="0E531A00" w14:textId="77777777" w:rsidR="005B56BB" w:rsidRDefault="00651A21">
      <w:pPr>
        <w:pStyle w:val="p"/>
        <w:spacing w:line="320" w:lineRule="atLeast"/>
        <w:rPr>
          <w:rStyle w:val="span"/>
          <w:rFonts w:ascii="Arial" w:eastAsia="Georgia" w:hAnsi="Arial" w:cs="Arial"/>
        </w:rPr>
      </w:pPr>
      <w:r w:rsidRPr="00651A21">
        <w:rPr>
          <w:rStyle w:val="span"/>
          <w:rFonts w:ascii="Arial" w:eastAsia="Georgia" w:hAnsi="Arial" w:cs="Arial"/>
        </w:rPr>
        <w:t>I understand from the feedback I have gaine</w:t>
      </w:r>
      <w:r w:rsidR="00F6308C">
        <w:rPr>
          <w:rStyle w:val="span"/>
          <w:rFonts w:ascii="Arial" w:eastAsia="Georgia" w:hAnsi="Arial" w:cs="Arial"/>
        </w:rPr>
        <w:t>d from talking with practising s</w:t>
      </w:r>
      <w:r w:rsidRPr="00651A21">
        <w:rPr>
          <w:rStyle w:val="span"/>
          <w:rFonts w:ascii="Arial" w:eastAsia="Georgia" w:hAnsi="Arial" w:cs="Arial"/>
        </w:rPr>
        <w:t>ocial workers, that Social work as a career is hard work, stressful and</w:t>
      </w:r>
      <w:r w:rsidR="00F6308C">
        <w:rPr>
          <w:rStyle w:val="span"/>
          <w:rFonts w:ascii="Arial" w:eastAsia="Georgia" w:hAnsi="Arial" w:cs="Arial"/>
        </w:rPr>
        <w:t xml:space="preserve"> it</w:t>
      </w:r>
      <w:r w:rsidRPr="00651A21">
        <w:rPr>
          <w:rStyle w:val="span"/>
          <w:rFonts w:ascii="Arial" w:eastAsia="Georgia" w:hAnsi="Arial" w:cs="Arial"/>
        </w:rPr>
        <w:t xml:space="preserve"> can be difficult balancing the work load. However, I enjoy hard work and I am definitely ready for a challenge. I know this course will equip m</w:t>
      </w:r>
      <w:r w:rsidR="00F6308C">
        <w:rPr>
          <w:rStyle w:val="span"/>
          <w:rFonts w:ascii="Arial" w:eastAsia="Georgia" w:hAnsi="Arial" w:cs="Arial"/>
        </w:rPr>
        <w:t>e with the skills and knowledge of</w:t>
      </w:r>
      <w:r w:rsidRPr="00651A21">
        <w:rPr>
          <w:rStyle w:val="span"/>
          <w:rFonts w:ascii="Arial" w:eastAsia="Georgia" w:hAnsi="Arial" w:cs="Arial"/>
        </w:rPr>
        <w:t xml:space="preserve"> how to practice as an effective student and subsequent social worker and I long for the opportunity to prove that with the right training and mentorship, I will be, given time, an asset to a social work team and subsequent clients.</w:t>
      </w:r>
    </w:p>
    <w:p w14:paraId="25191BD0" w14:textId="77777777" w:rsidR="001A27F4" w:rsidRDefault="001A27F4">
      <w:pPr>
        <w:pStyle w:val="p"/>
        <w:spacing w:line="320" w:lineRule="atLeast"/>
        <w:rPr>
          <w:rStyle w:val="span"/>
          <w:rFonts w:ascii="Georgia" w:eastAsia="Georgia" w:hAnsi="Georgia" w:cs="Georgia"/>
        </w:rPr>
      </w:pPr>
    </w:p>
    <w:p w14:paraId="4F4CBBAD" w14:textId="77777777" w:rsidR="00F6308C" w:rsidRPr="00F6308C" w:rsidRDefault="00F6308C">
      <w:pPr>
        <w:pStyle w:val="p"/>
        <w:spacing w:line="320" w:lineRule="atLeast"/>
        <w:rPr>
          <w:rStyle w:val="span"/>
          <w:rFonts w:ascii="Arial" w:eastAsia="Georgia" w:hAnsi="Arial" w:cs="Arial"/>
          <w:b/>
        </w:rPr>
      </w:pPr>
      <w:r>
        <w:rPr>
          <w:rStyle w:val="span"/>
          <w:rFonts w:ascii="Arial" w:eastAsia="Georgia" w:hAnsi="Arial" w:cs="Arial"/>
          <w:b/>
        </w:rPr>
        <w:t>Evaluation/Reflection</w:t>
      </w:r>
    </w:p>
    <w:p w14:paraId="4DC8AFC4" w14:textId="2F51A3BF" w:rsidR="00E929F0" w:rsidRDefault="001A27F4">
      <w:pPr>
        <w:pStyle w:val="p"/>
        <w:spacing w:line="320" w:lineRule="atLeast"/>
        <w:rPr>
          <w:rStyle w:val="span"/>
          <w:rFonts w:ascii="Arial" w:eastAsia="Georgia" w:hAnsi="Arial" w:cs="Arial"/>
        </w:rPr>
      </w:pPr>
      <w:r>
        <w:rPr>
          <w:rStyle w:val="span"/>
          <w:rFonts w:ascii="Arial" w:eastAsia="Georgia" w:hAnsi="Arial" w:cs="Arial"/>
        </w:rPr>
        <w:t xml:space="preserve">This is my old and updated personal </w:t>
      </w:r>
      <w:r w:rsidR="00534B59">
        <w:rPr>
          <w:rStyle w:val="span"/>
          <w:rFonts w:ascii="Arial" w:eastAsia="Georgia" w:hAnsi="Arial" w:cs="Arial"/>
        </w:rPr>
        <w:t>statement,</w:t>
      </w:r>
      <w:r>
        <w:rPr>
          <w:rStyle w:val="span"/>
          <w:rFonts w:ascii="Arial" w:eastAsia="Georgia" w:hAnsi="Arial" w:cs="Arial"/>
        </w:rPr>
        <w:t xml:space="preserve"> I believe this will benefit me massively as going on to further my studies to do the Social worker master </w:t>
      </w:r>
      <w:r w:rsidR="00534B59">
        <w:rPr>
          <w:rStyle w:val="span"/>
          <w:rFonts w:ascii="Arial" w:eastAsia="Georgia" w:hAnsi="Arial" w:cs="Arial"/>
        </w:rPr>
        <w:t xml:space="preserve">I will need an updated Personal statement. Through this module it has made me realise by updating my personal statement </w:t>
      </w:r>
      <w:r w:rsidR="00F6308C">
        <w:rPr>
          <w:rStyle w:val="span"/>
          <w:rFonts w:ascii="Arial" w:eastAsia="Georgia" w:hAnsi="Arial" w:cs="Arial"/>
        </w:rPr>
        <w:t>how much I have developed professionally whilst doing my degree.  In addition, by reviewing my personal statement it will help me to apply</w:t>
      </w:r>
      <w:r w:rsidR="00534B59">
        <w:rPr>
          <w:rStyle w:val="span"/>
          <w:rFonts w:ascii="Arial" w:eastAsia="Georgia" w:hAnsi="Arial" w:cs="Arial"/>
        </w:rPr>
        <w:t xml:space="preserve"> for other courses after my degree in social studies</w:t>
      </w:r>
      <w:r w:rsidR="00F6308C">
        <w:rPr>
          <w:rStyle w:val="span"/>
          <w:rFonts w:ascii="Arial" w:eastAsia="Georgia" w:hAnsi="Arial" w:cs="Arial"/>
        </w:rPr>
        <w:t>.  This gives me more confidence in the knowledge that when I graduate I will have the knowledge, skills and experience to undertake professional training as a social worker.</w:t>
      </w:r>
      <w:r w:rsidR="00534B59">
        <w:rPr>
          <w:rStyle w:val="span"/>
          <w:rFonts w:ascii="Arial" w:eastAsia="Georgia" w:hAnsi="Arial" w:cs="Arial"/>
        </w:rPr>
        <w:t xml:space="preserve"> </w:t>
      </w:r>
      <w:r w:rsidR="000141EC">
        <w:rPr>
          <w:rStyle w:val="span"/>
          <w:rFonts w:ascii="Arial" w:eastAsia="Georgia" w:hAnsi="Arial" w:cs="Arial"/>
        </w:rPr>
        <w:t>(</w:t>
      </w:r>
      <w:proofErr w:type="spellStart"/>
      <w:r w:rsidR="000141EC">
        <w:rPr>
          <w:rStyle w:val="span"/>
          <w:rFonts w:ascii="Arial" w:eastAsia="Georgia" w:hAnsi="Arial" w:cs="Arial"/>
        </w:rPr>
        <w:t>Cotteral</w:t>
      </w:r>
      <w:proofErr w:type="spellEnd"/>
      <w:r w:rsidR="000141EC">
        <w:rPr>
          <w:rStyle w:val="span"/>
          <w:rFonts w:ascii="Arial" w:eastAsia="Georgia" w:hAnsi="Arial" w:cs="Arial"/>
        </w:rPr>
        <w:t xml:space="preserve"> ,2010) </w:t>
      </w:r>
    </w:p>
    <w:p w14:paraId="270BDCD4" w14:textId="77777777" w:rsidR="00E929F0" w:rsidRDefault="00E929F0">
      <w:pPr>
        <w:pStyle w:val="p"/>
        <w:spacing w:line="320" w:lineRule="atLeast"/>
        <w:rPr>
          <w:rStyle w:val="span"/>
          <w:rFonts w:ascii="Arial" w:eastAsia="Georgia" w:hAnsi="Arial" w:cs="Arial"/>
        </w:rPr>
      </w:pPr>
    </w:p>
    <w:p w14:paraId="0D2376B4" w14:textId="77777777" w:rsidR="00E929F0" w:rsidRDefault="00E929F0">
      <w:pPr>
        <w:pStyle w:val="p"/>
        <w:spacing w:line="320" w:lineRule="atLeast"/>
        <w:rPr>
          <w:rStyle w:val="span"/>
          <w:rFonts w:ascii="Arial" w:eastAsia="Georgia" w:hAnsi="Arial" w:cs="Arial"/>
        </w:rPr>
      </w:pPr>
    </w:p>
    <w:p w14:paraId="248D8805" w14:textId="77777777" w:rsidR="00E929F0" w:rsidRDefault="00E929F0">
      <w:pPr>
        <w:pStyle w:val="p"/>
        <w:spacing w:line="320" w:lineRule="atLeast"/>
        <w:rPr>
          <w:rStyle w:val="span"/>
          <w:rFonts w:ascii="Arial" w:eastAsia="Georgia" w:hAnsi="Arial" w:cs="Arial"/>
        </w:rPr>
      </w:pPr>
    </w:p>
    <w:p w14:paraId="64A7FD3C" w14:textId="77777777" w:rsidR="00E929F0" w:rsidRDefault="00E929F0">
      <w:pPr>
        <w:pStyle w:val="p"/>
        <w:spacing w:line="320" w:lineRule="atLeast"/>
        <w:rPr>
          <w:rStyle w:val="span"/>
          <w:rFonts w:ascii="Arial" w:eastAsia="Georgia" w:hAnsi="Arial" w:cs="Arial"/>
        </w:rPr>
      </w:pPr>
    </w:p>
    <w:p w14:paraId="1BAAC356" w14:textId="77777777" w:rsidR="00E929F0" w:rsidRDefault="00E929F0">
      <w:pPr>
        <w:pStyle w:val="p"/>
        <w:spacing w:line="320" w:lineRule="atLeast"/>
        <w:rPr>
          <w:rStyle w:val="span"/>
          <w:rFonts w:ascii="Arial" w:eastAsia="Georgia" w:hAnsi="Arial" w:cs="Arial"/>
        </w:rPr>
      </w:pPr>
    </w:p>
    <w:p w14:paraId="01147A3C" w14:textId="77777777" w:rsidR="00E929F0" w:rsidRDefault="00E929F0">
      <w:pPr>
        <w:pStyle w:val="p"/>
        <w:spacing w:line="320" w:lineRule="atLeast"/>
        <w:rPr>
          <w:rStyle w:val="span"/>
          <w:rFonts w:ascii="Arial" w:eastAsia="Georgia" w:hAnsi="Arial" w:cs="Arial"/>
        </w:rPr>
      </w:pPr>
    </w:p>
    <w:p w14:paraId="09A207EC" w14:textId="77777777" w:rsidR="00E929F0" w:rsidRDefault="00E929F0">
      <w:pPr>
        <w:pStyle w:val="p"/>
        <w:spacing w:line="320" w:lineRule="atLeast"/>
        <w:rPr>
          <w:rStyle w:val="span"/>
          <w:rFonts w:ascii="Arial" w:eastAsia="Georgia" w:hAnsi="Arial" w:cs="Arial"/>
        </w:rPr>
      </w:pPr>
    </w:p>
    <w:p w14:paraId="28169E16" w14:textId="77777777" w:rsidR="00E929F0" w:rsidRDefault="00E929F0">
      <w:pPr>
        <w:pStyle w:val="p"/>
        <w:spacing w:line="320" w:lineRule="atLeast"/>
        <w:rPr>
          <w:rStyle w:val="span"/>
          <w:rFonts w:ascii="Arial" w:eastAsia="Georgia" w:hAnsi="Arial" w:cs="Arial"/>
        </w:rPr>
      </w:pPr>
    </w:p>
    <w:p w14:paraId="06BB7D90" w14:textId="77777777" w:rsidR="00E929F0" w:rsidRDefault="00E929F0">
      <w:pPr>
        <w:pStyle w:val="p"/>
        <w:spacing w:line="320" w:lineRule="atLeast"/>
        <w:rPr>
          <w:rStyle w:val="span"/>
          <w:rFonts w:ascii="Arial" w:eastAsia="Georgia" w:hAnsi="Arial" w:cs="Arial"/>
        </w:rPr>
      </w:pPr>
    </w:p>
    <w:p w14:paraId="61CCA4B0" w14:textId="77777777" w:rsidR="00E929F0" w:rsidRDefault="00E929F0">
      <w:pPr>
        <w:pStyle w:val="p"/>
        <w:spacing w:line="320" w:lineRule="atLeast"/>
        <w:rPr>
          <w:rStyle w:val="span"/>
          <w:rFonts w:ascii="Arial" w:eastAsia="Georgia" w:hAnsi="Arial" w:cs="Arial"/>
        </w:rPr>
      </w:pPr>
    </w:p>
    <w:p w14:paraId="02D6CBF2" w14:textId="77777777" w:rsidR="00E929F0" w:rsidRDefault="00E929F0">
      <w:pPr>
        <w:pStyle w:val="p"/>
        <w:spacing w:line="320" w:lineRule="atLeast"/>
        <w:rPr>
          <w:rStyle w:val="span"/>
          <w:rFonts w:ascii="Arial" w:eastAsia="Georgia" w:hAnsi="Arial" w:cs="Arial"/>
        </w:rPr>
      </w:pPr>
    </w:p>
    <w:p w14:paraId="055AB02D" w14:textId="77777777" w:rsidR="00E929F0" w:rsidRDefault="00E929F0">
      <w:pPr>
        <w:pStyle w:val="p"/>
        <w:spacing w:line="320" w:lineRule="atLeast"/>
        <w:rPr>
          <w:rStyle w:val="span"/>
          <w:rFonts w:ascii="Arial" w:eastAsia="Georgia" w:hAnsi="Arial" w:cs="Arial"/>
        </w:rPr>
      </w:pPr>
    </w:p>
    <w:p w14:paraId="032556BE" w14:textId="77777777" w:rsidR="00E929F0" w:rsidRDefault="00E929F0">
      <w:pPr>
        <w:pStyle w:val="p"/>
        <w:spacing w:line="320" w:lineRule="atLeast"/>
        <w:rPr>
          <w:rStyle w:val="span"/>
          <w:rFonts w:ascii="Arial" w:eastAsia="Georgia" w:hAnsi="Arial" w:cs="Arial"/>
        </w:rPr>
      </w:pPr>
    </w:p>
    <w:p w14:paraId="4A7D5775" w14:textId="77777777" w:rsidR="00E929F0" w:rsidRDefault="00E929F0">
      <w:pPr>
        <w:pStyle w:val="p"/>
        <w:spacing w:line="320" w:lineRule="atLeast"/>
        <w:rPr>
          <w:rStyle w:val="span"/>
          <w:rFonts w:ascii="Arial" w:eastAsia="Georgia" w:hAnsi="Arial" w:cs="Arial"/>
        </w:rPr>
      </w:pPr>
    </w:p>
    <w:p w14:paraId="4591070A" w14:textId="77777777" w:rsidR="00E929F0" w:rsidRDefault="00E929F0">
      <w:pPr>
        <w:pStyle w:val="p"/>
        <w:spacing w:line="320" w:lineRule="atLeast"/>
        <w:rPr>
          <w:rStyle w:val="span"/>
          <w:rFonts w:ascii="Arial" w:eastAsia="Georgia" w:hAnsi="Arial" w:cs="Arial"/>
        </w:rPr>
      </w:pPr>
    </w:p>
    <w:p w14:paraId="67C7E4EB" w14:textId="77777777" w:rsidR="00E929F0" w:rsidRDefault="00E929F0">
      <w:pPr>
        <w:pStyle w:val="p"/>
        <w:spacing w:line="320" w:lineRule="atLeast"/>
        <w:rPr>
          <w:rStyle w:val="span"/>
          <w:rFonts w:ascii="Arial" w:eastAsia="Georgia" w:hAnsi="Arial" w:cs="Arial"/>
        </w:rPr>
      </w:pPr>
    </w:p>
    <w:p w14:paraId="7AA606DA" w14:textId="77777777" w:rsidR="00E929F0" w:rsidRDefault="00E929F0">
      <w:pPr>
        <w:pStyle w:val="p"/>
        <w:spacing w:line="320" w:lineRule="atLeast"/>
        <w:rPr>
          <w:rStyle w:val="span"/>
          <w:rFonts w:ascii="Arial" w:eastAsia="Georgia" w:hAnsi="Arial" w:cs="Arial"/>
        </w:rPr>
      </w:pPr>
    </w:p>
    <w:p w14:paraId="4E61C039" w14:textId="77777777" w:rsidR="00E929F0" w:rsidRDefault="00E929F0">
      <w:pPr>
        <w:pStyle w:val="p"/>
        <w:spacing w:line="320" w:lineRule="atLeast"/>
        <w:rPr>
          <w:rStyle w:val="span"/>
          <w:rFonts w:ascii="Arial" w:eastAsia="Georgia" w:hAnsi="Arial" w:cs="Arial"/>
        </w:rPr>
      </w:pPr>
    </w:p>
    <w:p w14:paraId="17181B42" w14:textId="77777777" w:rsidR="00E929F0" w:rsidRDefault="00E929F0">
      <w:pPr>
        <w:pStyle w:val="p"/>
        <w:spacing w:line="320" w:lineRule="atLeast"/>
        <w:rPr>
          <w:rStyle w:val="span"/>
          <w:rFonts w:ascii="Arial" w:eastAsia="Georgia" w:hAnsi="Arial" w:cs="Arial"/>
        </w:rPr>
      </w:pPr>
    </w:p>
    <w:p w14:paraId="12DA7092" w14:textId="77777777" w:rsidR="00E929F0" w:rsidRDefault="00E929F0">
      <w:pPr>
        <w:pStyle w:val="p"/>
        <w:spacing w:line="320" w:lineRule="atLeast"/>
        <w:rPr>
          <w:rStyle w:val="span"/>
          <w:rFonts w:ascii="Arial" w:eastAsia="Georgia" w:hAnsi="Arial" w:cs="Arial"/>
        </w:rPr>
      </w:pPr>
    </w:p>
    <w:p w14:paraId="611D505A" w14:textId="77777777" w:rsidR="00E929F0" w:rsidRDefault="00E929F0">
      <w:pPr>
        <w:pStyle w:val="p"/>
        <w:spacing w:line="320" w:lineRule="atLeast"/>
        <w:rPr>
          <w:rStyle w:val="span"/>
          <w:rFonts w:ascii="Arial" w:eastAsia="Georgia" w:hAnsi="Arial" w:cs="Arial"/>
        </w:rPr>
      </w:pPr>
    </w:p>
    <w:p w14:paraId="3CA07931" w14:textId="77777777" w:rsidR="00E929F0" w:rsidRDefault="00E929F0">
      <w:pPr>
        <w:pStyle w:val="p"/>
        <w:spacing w:line="320" w:lineRule="atLeast"/>
        <w:rPr>
          <w:rStyle w:val="span"/>
          <w:rFonts w:ascii="Arial" w:eastAsia="Georgia" w:hAnsi="Arial" w:cs="Arial"/>
        </w:rPr>
      </w:pPr>
    </w:p>
    <w:p w14:paraId="7356273D" w14:textId="77777777" w:rsidR="00E929F0" w:rsidRDefault="00E929F0">
      <w:pPr>
        <w:pStyle w:val="p"/>
        <w:spacing w:line="320" w:lineRule="atLeast"/>
        <w:rPr>
          <w:rStyle w:val="span"/>
          <w:rFonts w:ascii="Arial" w:eastAsia="Georgia" w:hAnsi="Arial" w:cs="Arial"/>
        </w:rPr>
      </w:pPr>
    </w:p>
    <w:p w14:paraId="4B2C3237" w14:textId="77777777" w:rsidR="00E929F0" w:rsidRDefault="00E929F0">
      <w:pPr>
        <w:pStyle w:val="p"/>
        <w:spacing w:line="320" w:lineRule="atLeast"/>
        <w:rPr>
          <w:rStyle w:val="span"/>
          <w:rFonts w:ascii="Arial" w:eastAsia="Georgia" w:hAnsi="Arial" w:cs="Arial"/>
        </w:rPr>
      </w:pPr>
    </w:p>
    <w:p w14:paraId="798F46E9" w14:textId="77777777" w:rsidR="00E929F0" w:rsidRDefault="00E929F0">
      <w:pPr>
        <w:pStyle w:val="p"/>
        <w:spacing w:line="320" w:lineRule="atLeast"/>
        <w:rPr>
          <w:rStyle w:val="span"/>
          <w:rFonts w:ascii="Arial" w:eastAsia="Georgia" w:hAnsi="Arial" w:cs="Arial"/>
        </w:rPr>
      </w:pPr>
    </w:p>
    <w:p w14:paraId="282EB678" w14:textId="77777777" w:rsidR="00E929F0" w:rsidRDefault="00E929F0">
      <w:pPr>
        <w:pStyle w:val="p"/>
        <w:spacing w:line="320" w:lineRule="atLeast"/>
        <w:rPr>
          <w:rStyle w:val="span"/>
          <w:rFonts w:ascii="Arial" w:eastAsia="Georgia" w:hAnsi="Arial" w:cs="Arial"/>
        </w:rPr>
      </w:pPr>
    </w:p>
    <w:p w14:paraId="231AE20D" w14:textId="77777777" w:rsidR="00E929F0" w:rsidRPr="0089241A" w:rsidRDefault="00E929F0" w:rsidP="00E929F0">
      <w:pPr>
        <w:pStyle w:val="p"/>
        <w:spacing w:line="320" w:lineRule="atLeast"/>
        <w:rPr>
          <w:rStyle w:val="span"/>
          <w:rFonts w:ascii="Arial" w:eastAsia="Georgia" w:hAnsi="Arial" w:cs="Arial"/>
          <w:b/>
          <w:sz w:val="36"/>
          <w:u w:val="single"/>
        </w:rPr>
      </w:pPr>
      <w:r w:rsidRPr="0089241A">
        <w:rPr>
          <w:rStyle w:val="span"/>
          <w:rFonts w:ascii="Arial" w:eastAsia="Georgia" w:hAnsi="Arial" w:cs="Arial"/>
          <w:b/>
          <w:sz w:val="36"/>
          <w:u w:val="single"/>
        </w:rPr>
        <w:t xml:space="preserve">Personal development </w:t>
      </w:r>
      <w:commentRangeStart w:id="18"/>
      <w:r w:rsidRPr="0089241A">
        <w:rPr>
          <w:rStyle w:val="span"/>
          <w:rFonts w:ascii="Arial" w:eastAsia="Georgia" w:hAnsi="Arial" w:cs="Arial"/>
          <w:b/>
          <w:sz w:val="36"/>
          <w:u w:val="single"/>
        </w:rPr>
        <w:t>plan</w:t>
      </w:r>
      <w:commentRangeEnd w:id="18"/>
      <w:r w:rsidR="000141EC">
        <w:rPr>
          <w:rStyle w:val="CommentReference"/>
        </w:rPr>
        <w:commentReference w:id="18"/>
      </w:r>
      <w:r w:rsidRPr="0089241A">
        <w:rPr>
          <w:rStyle w:val="span"/>
          <w:rFonts w:ascii="Arial" w:eastAsia="Georgia" w:hAnsi="Arial" w:cs="Arial"/>
          <w:b/>
          <w:sz w:val="36"/>
          <w:u w:val="single"/>
        </w:rPr>
        <w:t xml:space="preserve"> </w:t>
      </w:r>
    </w:p>
    <w:p w14:paraId="595ED900" w14:textId="77777777" w:rsidR="00E929F0" w:rsidRPr="00E929F0" w:rsidRDefault="00E929F0" w:rsidP="00E929F0">
      <w:pPr>
        <w:pStyle w:val="p"/>
        <w:spacing w:line="320" w:lineRule="atLeast"/>
        <w:rPr>
          <w:rStyle w:val="span"/>
          <w:rFonts w:ascii="Arial" w:eastAsia="Georgia" w:hAnsi="Arial" w:cs="Arial"/>
          <w:b/>
          <w:u w:val="single"/>
        </w:rPr>
      </w:pPr>
    </w:p>
    <w:p w14:paraId="26B7AB65" w14:textId="77777777" w:rsidR="00E929F0" w:rsidRPr="00E929F0" w:rsidRDefault="00E929F0" w:rsidP="00E929F0">
      <w:pPr>
        <w:pStyle w:val="p"/>
        <w:spacing w:line="320" w:lineRule="atLeast"/>
        <w:rPr>
          <w:rStyle w:val="span"/>
          <w:rFonts w:ascii="Arial" w:eastAsia="Georgia" w:hAnsi="Arial" w:cs="Arial"/>
          <w:b/>
          <w:u w:val="single"/>
        </w:rPr>
      </w:pPr>
      <w:r w:rsidRPr="00E929F0">
        <w:rPr>
          <w:rStyle w:val="span"/>
          <w:rFonts w:ascii="Arial" w:eastAsia="Georgia" w:hAnsi="Arial" w:cs="Arial"/>
          <w:b/>
          <w:u w:val="single"/>
        </w:rPr>
        <w:t>Define your goals</w:t>
      </w:r>
    </w:p>
    <w:p w14:paraId="6F3705B9" w14:textId="402DB3E9" w:rsidR="00E929F0" w:rsidRPr="00E929F0" w:rsidRDefault="00E929F0" w:rsidP="00E929F0">
      <w:pPr>
        <w:pStyle w:val="p"/>
        <w:spacing w:line="320" w:lineRule="atLeast"/>
        <w:rPr>
          <w:rStyle w:val="span"/>
          <w:rFonts w:ascii="Arial" w:eastAsia="Georgia" w:hAnsi="Arial" w:cs="Arial"/>
        </w:rPr>
      </w:pPr>
      <w:r w:rsidRPr="00E929F0">
        <w:rPr>
          <w:rStyle w:val="span"/>
          <w:rFonts w:ascii="Arial" w:eastAsia="Georgia" w:hAnsi="Arial" w:cs="Arial"/>
        </w:rPr>
        <w:t>Defining my goal for my future would be becoming a social worker. This has been for a few years now trying to get onto the social worker course. I have shown my pathway by the education I have been doing this would be going on courses such as health and social care, going on to do higher education by doing access to humanities and then applying for university as a social worker. By applying for the social worker course, I was turned away as I didn’t have enough experience for going on to the course. This made me go on to do a course which will give me the experience, so I chose to go on to</w:t>
      </w:r>
      <w:r w:rsidR="001F688B">
        <w:rPr>
          <w:rStyle w:val="span"/>
          <w:rFonts w:ascii="Arial" w:eastAsia="Georgia" w:hAnsi="Arial" w:cs="Arial"/>
        </w:rPr>
        <w:t xml:space="preserve"> the social studies communities,</w:t>
      </w:r>
      <w:r w:rsidRPr="00E929F0">
        <w:rPr>
          <w:rStyle w:val="span"/>
          <w:rFonts w:ascii="Arial" w:eastAsia="Georgia" w:hAnsi="Arial" w:cs="Arial"/>
        </w:rPr>
        <w:t xml:space="preserve"> families and individuals c</w:t>
      </w:r>
      <w:r w:rsidR="001F688B">
        <w:rPr>
          <w:rStyle w:val="span"/>
          <w:rFonts w:ascii="Arial" w:eastAsia="Georgia" w:hAnsi="Arial" w:cs="Arial"/>
        </w:rPr>
        <w:t>ourse. Further to graduating from</w:t>
      </w:r>
      <w:r w:rsidRPr="00E929F0">
        <w:rPr>
          <w:rStyle w:val="span"/>
          <w:rFonts w:ascii="Arial" w:eastAsia="Georgia" w:hAnsi="Arial" w:cs="Arial"/>
        </w:rPr>
        <w:t xml:space="preserve"> this course I would then go on to do the </w:t>
      </w:r>
      <w:r w:rsidR="001F688B">
        <w:rPr>
          <w:rStyle w:val="span"/>
          <w:rFonts w:ascii="Arial" w:eastAsia="Georgia" w:hAnsi="Arial" w:cs="Arial"/>
        </w:rPr>
        <w:t>master’s degree in social work</w:t>
      </w:r>
      <w:r w:rsidRPr="00E929F0">
        <w:rPr>
          <w:rStyle w:val="span"/>
          <w:rFonts w:ascii="Arial" w:eastAsia="Georgia" w:hAnsi="Arial" w:cs="Arial"/>
        </w:rPr>
        <w:t xml:space="preserve"> to become a social worker. This is my goal for the future. </w:t>
      </w:r>
    </w:p>
    <w:p w14:paraId="2CE387B7" w14:textId="77777777" w:rsidR="00E929F0" w:rsidRPr="00E929F0" w:rsidRDefault="00E929F0" w:rsidP="00E929F0">
      <w:pPr>
        <w:pStyle w:val="p"/>
        <w:spacing w:line="320" w:lineRule="atLeast"/>
        <w:rPr>
          <w:rStyle w:val="span"/>
          <w:rFonts w:ascii="Arial" w:eastAsia="Georgia" w:hAnsi="Arial" w:cs="Arial"/>
          <w:b/>
          <w:u w:val="single"/>
        </w:rPr>
      </w:pPr>
      <w:r w:rsidRPr="00E929F0">
        <w:rPr>
          <w:rStyle w:val="span"/>
          <w:rFonts w:ascii="Arial" w:eastAsia="Georgia" w:hAnsi="Arial" w:cs="Arial"/>
          <w:b/>
          <w:u w:val="single"/>
        </w:rPr>
        <w:t>Prioritise</w:t>
      </w:r>
    </w:p>
    <w:p w14:paraId="2FDA348C" w14:textId="77777777" w:rsidR="00E929F0" w:rsidRPr="00E929F0" w:rsidRDefault="00E929F0" w:rsidP="00E929F0">
      <w:pPr>
        <w:pStyle w:val="p"/>
        <w:spacing w:line="320" w:lineRule="atLeast"/>
        <w:rPr>
          <w:rStyle w:val="span"/>
          <w:rFonts w:ascii="Arial" w:eastAsia="Georgia" w:hAnsi="Arial" w:cs="Arial"/>
        </w:rPr>
      </w:pPr>
      <w:r w:rsidRPr="00E929F0">
        <w:rPr>
          <w:rStyle w:val="span"/>
          <w:rFonts w:ascii="Arial" w:eastAsia="Georgia" w:hAnsi="Arial" w:cs="Arial"/>
        </w:rPr>
        <w:t xml:space="preserve">By prioritising my goal, I have demonstrated this by going on all these different pathways in education to get me the best outcome as possible. Therefore, I feel I have prioritised myself as I have gone through a lot of courses to enable me to become a social worker in the future. I have stayed in education this long to get me where I want to be in the future. </w:t>
      </w:r>
    </w:p>
    <w:p w14:paraId="611EBA1F" w14:textId="77777777" w:rsidR="00E929F0" w:rsidRPr="00E929F0" w:rsidRDefault="00E929F0" w:rsidP="00E929F0">
      <w:pPr>
        <w:pStyle w:val="p"/>
        <w:spacing w:line="320" w:lineRule="atLeast"/>
        <w:rPr>
          <w:rStyle w:val="span"/>
          <w:rFonts w:ascii="Arial" w:eastAsia="Georgia" w:hAnsi="Arial" w:cs="Arial"/>
          <w:b/>
          <w:u w:val="single"/>
        </w:rPr>
      </w:pPr>
      <w:r w:rsidRPr="00E929F0">
        <w:rPr>
          <w:rStyle w:val="span"/>
          <w:rFonts w:ascii="Arial" w:eastAsia="Georgia" w:hAnsi="Arial" w:cs="Arial"/>
          <w:b/>
          <w:u w:val="single"/>
        </w:rPr>
        <w:t>Set a deadline</w:t>
      </w:r>
    </w:p>
    <w:p w14:paraId="72D71A3D" w14:textId="743249D0" w:rsidR="00E929F0" w:rsidRPr="00E929F0" w:rsidRDefault="00E929F0" w:rsidP="00E929F0">
      <w:pPr>
        <w:pStyle w:val="p"/>
        <w:spacing w:line="320" w:lineRule="atLeast"/>
        <w:rPr>
          <w:rStyle w:val="span"/>
          <w:rFonts w:ascii="Arial" w:eastAsia="Georgia" w:hAnsi="Arial" w:cs="Arial"/>
        </w:rPr>
      </w:pPr>
      <w:r w:rsidRPr="00E929F0">
        <w:rPr>
          <w:rStyle w:val="span"/>
          <w:rFonts w:ascii="Arial" w:eastAsia="Georgia" w:hAnsi="Arial" w:cs="Arial"/>
        </w:rPr>
        <w:t>I have set a</w:t>
      </w:r>
      <w:r w:rsidR="001F688B">
        <w:rPr>
          <w:rStyle w:val="span"/>
          <w:rFonts w:ascii="Arial" w:eastAsia="Georgia" w:hAnsi="Arial" w:cs="Arial"/>
        </w:rPr>
        <w:t xml:space="preserve"> deadline in my head that I</w:t>
      </w:r>
      <w:r w:rsidRPr="00E929F0">
        <w:rPr>
          <w:rStyle w:val="span"/>
          <w:rFonts w:ascii="Arial" w:eastAsia="Georgia" w:hAnsi="Arial" w:cs="Arial"/>
        </w:rPr>
        <w:t xml:space="preserve"> want to become a social worker in the next 5 years. I want to make sure that I get to w</w:t>
      </w:r>
      <w:r w:rsidR="001F688B">
        <w:rPr>
          <w:rStyle w:val="span"/>
          <w:rFonts w:ascii="Arial" w:eastAsia="Georgia" w:hAnsi="Arial" w:cs="Arial"/>
        </w:rPr>
        <w:t>here I want to be in the future.</w:t>
      </w:r>
      <w:r w:rsidRPr="00E929F0">
        <w:rPr>
          <w:rStyle w:val="span"/>
          <w:rFonts w:ascii="Arial" w:eastAsia="Georgia" w:hAnsi="Arial" w:cs="Arial"/>
        </w:rPr>
        <w:t xml:space="preserve"> I will go on open days in the next couple of months to help me understand where I’m going to go when I graduate. Also, I will be going to see a care</w:t>
      </w:r>
      <w:r w:rsidR="001F688B">
        <w:rPr>
          <w:rStyle w:val="span"/>
          <w:rFonts w:ascii="Arial" w:eastAsia="Georgia" w:hAnsi="Arial" w:cs="Arial"/>
        </w:rPr>
        <w:t>e</w:t>
      </w:r>
      <w:r w:rsidRPr="00E929F0">
        <w:rPr>
          <w:rStyle w:val="span"/>
          <w:rFonts w:ascii="Arial" w:eastAsia="Georgia" w:hAnsi="Arial" w:cs="Arial"/>
        </w:rPr>
        <w:t xml:space="preserve">rs adviser to help me get to where I want to be and </w:t>
      </w:r>
      <w:r w:rsidR="001F688B">
        <w:rPr>
          <w:rStyle w:val="span"/>
          <w:rFonts w:ascii="Arial" w:eastAsia="Georgia" w:hAnsi="Arial" w:cs="Arial"/>
        </w:rPr>
        <w:t xml:space="preserve">find out </w:t>
      </w:r>
      <w:r w:rsidRPr="00E929F0">
        <w:rPr>
          <w:rStyle w:val="span"/>
          <w:rFonts w:ascii="Arial" w:eastAsia="Georgia" w:hAnsi="Arial" w:cs="Arial"/>
        </w:rPr>
        <w:t xml:space="preserve">what more I can do to get to where I want to be. </w:t>
      </w:r>
    </w:p>
    <w:p w14:paraId="41169457" w14:textId="77777777" w:rsidR="00E929F0" w:rsidRPr="00E929F0" w:rsidRDefault="00E929F0" w:rsidP="00E929F0">
      <w:pPr>
        <w:pStyle w:val="p"/>
        <w:spacing w:line="320" w:lineRule="atLeast"/>
        <w:rPr>
          <w:rStyle w:val="span"/>
          <w:rFonts w:ascii="Arial" w:eastAsia="Georgia" w:hAnsi="Arial" w:cs="Arial"/>
          <w:b/>
          <w:u w:val="single"/>
        </w:rPr>
      </w:pPr>
      <w:r w:rsidRPr="00E929F0">
        <w:rPr>
          <w:rStyle w:val="span"/>
          <w:rFonts w:ascii="Arial" w:eastAsia="Georgia" w:hAnsi="Arial" w:cs="Arial"/>
          <w:b/>
          <w:u w:val="single"/>
        </w:rPr>
        <w:t>Understand your strengths</w:t>
      </w:r>
    </w:p>
    <w:p w14:paraId="1A45A2F4" w14:textId="2D642922" w:rsidR="00E929F0" w:rsidRPr="00E929F0" w:rsidRDefault="00E929F0" w:rsidP="00E929F0">
      <w:pPr>
        <w:pStyle w:val="p"/>
        <w:spacing w:line="320" w:lineRule="atLeast"/>
        <w:rPr>
          <w:rStyle w:val="span"/>
          <w:rFonts w:ascii="Arial" w:eastAsia="Georgia" w:hAnsi="Arial" w:cs="Arial"/>
        </w:rPr>
      </w:pPr>
      <w:r w:rsidRPr="00E929F0">
        <w:rPr>
          <w:rStyle w:val="span"/>
          <w:rFonts w:ascii="Arial" w:eastAsia="Georgia" w:hAnsi="Arial" w:cs="Arial"/>
        </w:rPr>
        <w:t>By understanding my strengths</w:t>
      </w:r>
      <w:r w:rsidR="00A60A1F">
        <w:rPr>
          <w:rStyle w:val="span"/>
          <w:rFonts w:ascii="Arial" w:eastAsia="Georgia" w:hAnsi="Arial" w:cs="Arial"/>
        </w:rPr>
        <w:t>: communication, empathy, team work, reliability and commitment to helping improve the lives of vulnerable people.  I have demonstrated my strengths are clearly evident in my cv, my personal statement and my personal development plan.</w:t>
      </w:r>
    </w:p>
    <w:p w14:paraId="7C8919D8" w14:textId="77777777" w:rsidR="00E929F0" w:rsidRPr="00E929F0" w:rsidRDefault="00E929F0" w:rsidP="00E929F0">
      <w:pPr>
        <w:pStyle w:val="p"/>
        <w:spacing w:line="320" w:lineRule="atLeast"/>
        <w:rPr>
          <w:rStyle w:val="span"/>
          <w:rFonts w:ascii="Arial" w:eastAsia="Georgia" w:hAnsi="Arial" w:cs="Arial"/>
          <w:b/>
          <w:u w:val="single"/>
        </w:rPr>
      </w:pPr>
      <w:r w:rsidRPr="00E929F0">
        <w:rPr>
          <w:rStyle w:val="span"/>
          <w:rFonts w:ascii="Arial" w:eastAsia="Georgia" w:hAnsi="Arial" w:cs="Arial"/>
          <w:b/>
          <w:u w:val="single"/>
        </w:rPr>
        <w:t>Recognize opportunities and threats</w:t>
      </w:r>
    </w:p>
    <w:p w14:paraId="32B15DF1" w14:textId="0B8FDF27" w:rsidR="00E929F0" w:rsidRDefault="00E929F0" w:rsidP="00E929F0">
      <w:pPr>
        <w:pStyle w:val="p"/>
        <w:spacing w:line="320" w:lineRule="atLeast"/>
        <w:rPr>
          <w:rStyle w:val="span"/>
          <w:rFonts w:ascii="Arial" w:eastAsia="Georgia" w:hAnsi="Arial" w:cs="Arial"/>
        </w:rPr>
      </w:pPr>
      <w:r w:rsidRPr="00E929F0">
        <w:rPr>
          <w:rStyle w:val="span"/>
          <w:rFonts w:ascii="Arial" w:eastAsia="Georgia" w:hAnsi="Arial" w:cs="Arial"/>
        </w:rPr>
        <w:t>By recognising my opportunities within personal development plan would be that going on to do my social worker masters and going to open days to find out if I have the right qualifications to get onto the course. This will give me the opportunity to become a trained social worker after completing the master’s degree. The threa</w:t>
      </w:r>
      <w:r w:rsidR="00A60A1F">
        <w:rPr>
          <w:rStyle w:val="span"/>
          <w:rFonts w:ascii="Arial" w:eastAsia="Georgia" w:hAnsi="Arial" w:cs="Arial"/>
        </w:rPr>
        <w:t>ts of this would be that I might</w:t>
      </w:r>
      <w:r w:rsidRPr="00E929F0">
        <w:rPr>
          <w:rStyle w:val="span"/>
          <w:rFonts w:ascii="Arial" w:eastAsia="Georgia" w:hAnsi="Arial" w:cs="Arial"/>
        </w:rPr>
        <w:t xml:space="preserve"> not</w:t>
      </w:r>
      <w:r w:rsidR="00A60A1F">
        <w:rPr>
          <w:rStyle w:val="span"/>
          <w:rFonts w:ascii="Arial" w:eastAsia="Georgia" w:hAnsi="Arial" w:cs="Arial"/>
        </w:rPr>
        <w:t xml:space="preserve"> be accepted on the course which c</w:t>
      </w:r>
      <w:r w:rsidRPr="00E929F0">
        <w:rPr>
          <w:rStyle w:val="span"/>
          <w:rFonts w:ascii="Arial" w:eastAsia="Georgia" w:hAnsi="Arial" w:cs="Arial"/>
        </w:rPr>
        <w:t>ould hold me back in becoming a social worker and would divert my route in becoming a social worker.</w:t>
      </w:r>
      <w:r w:rsidR="00A60A1F">
        <w:rPr>
          <w:rStyle w:val="span"/>
          <w:rFonts w:ascii="Arial" w:eastAsia="Georgia" w:hAnsi="Arial" w:cs="Arial"/>
        </w:rPr>
        <w:t xml:space="preserve"> However, in this situation I would explore other avenues to achieving my long term aim</w:t>
      </w:r>
      <w:r w:rsidRPr="00E929F0">
        <w:rPr>
          <w:rStyle w:val="span"/>
          <w:rFonts w:ascii="Arial" w:eastAsia="Georgia" w:hAnsi="Arial" w:cs="Arial"/>
        </w:rPr>
        <w:t xml:space="preserve">. </w:t>
      </w:r>
    </w:p>
    <w:p w14:paraId="596DC4BC" w14:textId="77777777" w:rsidR="00E929F0" w:rsidRPr="00E929F0" w:rsidRDefault="00E929F0" w:rsidP="00E929F0">
      <w:pPr>
        <w:pStyle w:val="p"/>
        <w:spacing w:line="320" w:lineRule="atLeast"/>
        <w:rPr>
          <w:rStyle w:val="span"/>
          <w:rFonts w:ascii="Arial" w:eastAsia="Georgia" w:hAnsi="Arial" w:cs="Arial"/>
        </w:rPr>
      </w:pPr>
    </w:p>
    <w:p w14:paraId="6321467F" w14:textId="77777777" w:rsidR="00E929F0" w:rsidRPr="00E929F0" w:rsidRDefault="00E929F0" w:rsidP="00E929F0">
      <w:pPr>
        <w:pStyle w:val="p"/>
        <w:spacing w:line="320" w:lineRule="atLeast"/>
        <w:rPr>
          <w:rStyle w:val="span"/>
          <w:rFonts w:ascii="Arial" w:eastAsia="Georgia" w:hAnsi="Arial" w:cs="Arial"/>
          <w:b/>
          <w:u w:val="single"/>
        </w:rPr>
      </w:pPr>
      <w:r w:rsidRPr="00E929F0">
        <w:rPr>
          <w:rStyle w:val="span"/>
          <w:rFonts w:ascii="Arial" w:eastAsia="Georgia" w:hAnsi="Arial" w:cs="Arial"/>
          <w:b/>
          <w:u w:val="single"/>
        </w:rPr>
        <w:t>Develop new skills</w:t>
      </w:r>
    </w:p>
    <w:p w14:paraId="0E9A6D0D" w14:textId="0AB225AF" w:rsidR="00E929F0" w:rsidRPr="00E929F0" w:rsidRDefault="00521871" w:rsidP="00E929F0">
      <w:pPr>
        <w:pStyle w:val="p"/>
        <w:spacing w:line="320" w:lineRule="atLeast"/>
        <w:rPr>
          <w:rStyle w:val="span"/>
          <w:rFonts w:ascii="Arial" w:eastAsia="Georgia" w:hAnsi="Arial" w:cs="Arial"/>
        </w:rPr>
      </w:pPr>
      <w:r>
        <w:rPr>
          <w:rStyle w:val="span"/>
          <w:rFonts w:ascii="Arial" w:eastAsia="Georgia" w:hAnsi="Arial" w:cs="Arial"/>
        </w:rPr>
        <w:t>Point out how you have developed new skills through working in a range of environments where you are caring for the needs of vulnerable people.  For example, in a school, hospital and so on. This work experience has improved essential skills relating to social work, e.g. communication, empathy, reliability and time management.</w:t>
      </w:r>
    </w:p>
    <w:p w14:paraId="2816EF11" w14:textId="77777777" w:rsidR="000141EC" w:rsidRDefault="000141EC" w:rsidP="00E929F0">
      <w:pPr>
        <w:pStyle w:val="p"/>
        <w:spacing w:line="320" w:lineRule="atLeast"/>
        <w:rPr>
          <w:rStyle w:val="span"/>
          <w:rFonts w:ascii="Arial" w:eastAsia="Georgia" w:hAnsi="Arial" w:cs="Arial"/>
          <w:b/>
          <w:u w:val="single"/>
        </w:rPr>
      </w:pPr>
    </w:p>
    <w:p w14:paraId="6F726053" w14:textId="77777777" w:rsidR="000141EC" w:rsidRDefault="000141EC" w:rsidP="00E929F0">
      <w:pPr>
        <w:pStyle w:val="p"/>
        <w:spacing w:line="320" w:lineRule="atLeast"/>
        <w:rPr>
          <w:rStyle w:val="span"/>
          <w:rFonts w:ascii="Arial" w:eastAsia="Georgia" w:hAnsi="Arial" w:cs="Arial"/>
          <w:b/>
          <w:u w:val="single"/>
        </w:rPr>
      </w:pPr>
    </w:p>
    <w:p w14:paraId="55564950" w14:textId="12DE265C" w:rsidR="00E929F0" w:rsidRDefault="00E929F0" w:rsidP="00E929F0">
      <w:pPr>
        <w:pStyle w:val="p"/>
        <w:spacing w:line="320" w:lineRule="atLeast"/>
        <w:rPr>
          <w:rStyle w:val="span"/>
          <w:rFonts w:ascii="Arial" w:eastAsia="Georgia" w:hAnsi="Arial" w:cs="Arial"/>
          <w:b/>
          <w:u w:val="single"/>
        </w:rPr>
      </w:pPr>
      <w:proofErr w:type="gramStart"/>
      <w:r w:rsidRPr="00E929F0">
        <w:rPr>
          <w:rStyle w:val="span"/>
          <w:rFonts w:ascii="Arial" w:eastAsia="Georgia" w:hAnsi="Arial" w:cs="Arial"/>
          <w:b/>
          <w:u w:val="single"/>
        </w:rPr>
        <w:t>Take action</w:t>
      </w:r>
      <w:proofErr w:type="gramEnd"/>
    </w:p>
    <w:p w14:paraId="6A4767BD" w14:textId="7313E7E8" w:rsidR="00E929F0" w:rsidRDefault="00521871" w:rsidP="00E929F0">
      <w:pPr>
        <w:pStyle w:val="p"/>
        <w:spacing w:line="320" w:lineRule="atLeast"/>
        <w:rPr>
          <w:rStyle w:val="span"/>
          <w:rFonts w:ascii="Arial" w:eastAsia="Georgia" w:hAnsi="Arial" w:cs="Arial"/>
        </w:rPr>
      </w:pPr>
      <w:r>
        <w:rPr>
          <w:rStyle w:val="span"/>
          <w:rFonts w:ascii="Arial" w:eastAsia="Georgia" w:hAnsi="Arial" w:cs="Arial"/>
        </w:rPr>
        <w:t xml:space="preserve">As it is so difficult to get first-hand experience of social work due to the sensitivity and confidentiality of clients, I have had to take action to get as much experience of working with vulnerable people as I can.  By doing my degree, I have also learned about the importance of multi-agency working and person-centred planning and how these practices are at the heart of public service.  In addition, I have learned about the relevant legislation in place as well as being familiar with key policy documents in relation to health and social care.  </w:t>
      </w:r>
      <w:r w:rsidR="00D31F36">
        <w:rPr>
          <w:rStyle w:val="span"/>
          <w:rFonts w:ascii="Arial" w:eastAsia="Georgia" w:hAnsi="Arial" w:cs="Arial"/>
        </w:rPr>
        <w:t>I have done everything I can to prepare myself for social work and have not been deterred by the setbacks I have had when being turned down as a volunteer and also being turned down at the age of 19 to go on a social work course.</w:t>
      </w:r>
    </w:p>
    <w:p w14:paraId="13513608" w14:textId="77777777" w:rsidR="00521871" w:rsidRPr="00521871" w:rsidRDefault="00521871" w:rsidP="00E929F0">
      <w:pPr>
        <w:pStyle w:val="p"/>
        <w:spacing w:line="320" w:lineRule="atLeast"/>
        <w:rPr>
          <w:rStyle w:val="span"/>
          <w:rFonts w:ascii="Arial" w:eastAsia="Georgia" w:hAnsi="Arial" w:cs="Arial"/>
        </w:rPr>
      </w:pPr>
    </w:p>
    <w:p w14:paraId="5063AA28" w14:textId="77777777" w:rsidR="00E929F0" w:rsidRPr="00E929F0" w:rsidRDefault="00E929F0" w:rsidP="00E929F0">
      <w:pPr>
        <w:pStyle w:val="p"/>
        <w:spacing w:line="320" w:lineRule="atLeast"/>
        <w:rPr>
          <w:rStyle w:val="span"/>
          <w:rFonts w:ascii="Arial" w:eastAsia="Georgia" w:hAnsi="Arial" w:cs="Arial"/>
          <w:b/>
          <w:u w:val="single"/>
        </w:rPr>
      </w:pPr>
      <w:r w:rsidRPr="00E929F0">
        <w:rPr>
          <w:rStyle w:val="span"/>
          <w:rFonts w:ascii="Arial" w:eastAsia="Georgia" w:hAnsi="Arial" w:cs="Arial"/>
          <w:b/>
          <w:u w:val="single"/>
        </w:rPr>
        <w:t>Get support</w:t>
      </w:r>
    </w:p>
    <w:p w14:paraId="1A839AF9" w14:textId="5924405D" w:rsidR="00E929F0" w:rsidRPr="00E929F0" w:rsidRDefault="00E929F0" w:rsidP="00E929F0">
      <w:pPr>
        <w:pStyle w:val="p"/>
        <w:spacing w:line="320" w:lineRule="atLeast"/>
        <w:rPr>
          <w:rStyle w:val="span"/>
          <w:rFonts w:ascii="Arial" w:eastAsia="Georgia" w:hAnsi="Arial" w:cs="Arial"/>
        </w:rPr>
      </w:pPr>
      <w:r w:rsidRPr="00E929F0">
        <w:rPr>
          <w:rStyle w:val="span"/>
          <w:rFonts w:ascii="Arial" w:eastAsia="Georgia" w:hAnsi="Arial" w:cs="Arial"/>
        </w:rPr>
        <w:t>By getting support, I would go to a care</w:t>
      </w:r>
      <w:r w:rsidR="001F688B">
        <w:rPr>
          <w:rStyle w:val="span"/>
          <w:rFonts w:ascii="Arial" w:eastAsia="Georgia" w:hAnsi="Arial" w:cs="Arial"/>
        </w:rPr>
        <w:t>e</w:t>
      </w:r>
      <w:r w:rsidRPr="00E929F0">
        <w:rPr>
          <w:rStyle w:val="span"/>
          <w:rFonts w:ascii="Arial" w:eastAsia="Georgia" w:hAnsi="Arial" w:cs="Arial"/>
        </w:rPr>
        <w:t>rs advisor to help me find out the other pathways I could take to become a social worker. This could als</w:t>
      </w:r>
      <w:r w:rsidR="001F688B">
        <w:rPr>
          <w:rStyle w:val="span"/>
          <w:rFonts w:ascii="Arial" w:eastAsia="Georgia" w:hAnsi="Arial" w:cs="Arial"/>
        </w:rPr>
        <w:t>o be looking at other universitie</w:t>
      </w:r>
      <w:r w:rsidRPr="00E929F0">
        <w:rPr>
          <w:rStyle w:val="span"/>
          <w:rFonts w:ascii="Arial" w:eastAsia="Georgia" w:hAnsi="Arial" w:cs="Arial"/>
        </w:rPr>
        <w:t xml:space="preserve">s that do the social worker master degree as I am only focusing on Swansea. </w:t>
      </w:r>
    </w:p>
    <w:p w14:paraId="51484A35" w14:textId="77777777" w:rsidR="00E929F0" w:rsidRDefault="00E929F0" w:rsidP="00E929F0">
      <w:pPr>
        <w:pStyle w:val="p"/>
        <w:spacing w:line="320" w:lineRule="atLeast"/>
        <w:rPr>
          <w:rStyle w:val="span"/>
          <w:rFonts w:ascii="Arial" w:eastAsia="Georgia" w:hAnsi="Arial" w:cs="Arial"/>
          <w:b/>
          <w:u w:val="single"/>
        </w:rPr>
      </w:pPr>
    </w:p>
    <w:p w14:paraId="5D53BA47" w14:textId="77777777" w:rsidR="00E929F0" w:rsidRPr="00E929F0" w:rsidRDefault="00E929F0" w:rsidP="00E929F0">
      <w:pPr>
        <w:pStyle w:val="p"/>
        <w:spacing w:line="320" w:lineRule="atLeast"/>
        <w:rPr>
          <w:rStyle w:val="span"/>
          <w:rFonts w:ascii="Arial" w:eastAsia="Georgia" w:hAnsi="Arial" w:cs="Arial"/>
          <w:b/>
          <w:u w:val="single"/>
        </w:rPr>
      </w:pPr>
      <w:r w:rsidRPr="00E929F0">
        <w:rPr>
          <w:rStyle w:val="span"/>
          <w:rFonts w:ascii="Arial" w:eastAsia="Georgia" w:hAnsi="Arial" w:cs="Arial"/>
          <w:b/>
          <w:u w:val="single"/>
        </w:rPr>
        <w:t>Measure progress</w:t>
      </w:r>
    </w:p>
    <w:p w14:paraId="701E2CA0" w14:textId="77777777" w:rsidR="00E929F0" w:rsidRDefault="00E929F0" w:rsidP="00E929F0">
      <w:pPr>
        <w:pStyle w:val="p"/>
        <w:spacing w:line="320" w:lineRule="atLeast"/>
        <w:rPr>
          <w:rStyle w:val="span"/>
          <w:rFonts w:ascii="Arial" w:eastAsia="Georgia" w:hAnsi="Arial" w:cs="Arial"/>
        </w:rPr>
      </w:pPr>
      <w:r w:rsidRPr="00E929F0">
        <w:rPr>
          <w:rStyle w:val="span"/>
          <w:rFonts w:ascii="Arial" w:eastAsia="Georgia" w:hAnsi="Arial" w:cs="Arial"/>
        </w:rPr>
        <w:t xml:space="preserve">Measuring my progress would be updating my personal statement, the module has helped me update this so that when the social worker master’s degree comes out I would be able to submit my personal statement straight away. I will also be trying my hardest this year as it is my final year to get the highest marks as possible to help me in my </w:t>
      </w:r>
      <w:commentRangeStart w:id="19"/>
      <w:r w:rsidRPr="00E929F0">
        <w:rPr>
          <w:rStyle w:val="span"/>
          <w:rFonts w:ascii="Arial" w:eastAsia="Georgia" w:hAnsi="Arial" w:cs="Arial"/>
        </w:rPr>
        <w:t>further</w:t>
      </w:r>
      <w:commentRangeEnd w:id="19"/>
      <w:r w:rsidR="007916C3">
        <w:rPr>
          <w:rStyle w:val="CommentReference"/>
        </w:rPr>
        <w:commentReference w:id="19"/>
      </w:r>
      <w:r w:rsidRPr="00E929F0">
        <w:rPr>
          <w:rStyle w:val="span"/>
          <w:rFonts w:ascii="Arial" w:eastAsia="Georgia" w:hAnsi="Arial" w:cs="Arial"/>
        </w:rPr>
        <w:t xml:space="preserve"> studies.</w:t>
      </w:r>
    </w:p>
    <w:p w14:paraId="50A2F979" w14:textId="77777777" w:rsidR="00E929F0" w:rsidRPr="001A27F4" w:rsidRDefault="00E929F0">
      <w:pPr>
        <w:pStyle w:val="p"/>
        <w:spacing w:line="320" w:lineRule="atLeast"/>
        <w:rPr>
          <w:rStyle w:val="span"/>
          <w:rFonts w:ascii="Arial" w:eastAsia="Georgia" w:hAnsi="Arial" w:cs="Arial"/>
        </w:rPr>
      </w:pPr>
    </w:p>
    <w:p w14:paraId="79E0381A" w14:textId="77777777" w:rsidR="005B56BB" w:rsidRDefault="005B56BB">
      <w:pPr>
        <w:pStyle w:val="p"/>
        <w:spacing w:line="320" w:lineRule="atLeast"/>
        <w:rPr>
          <w:rStyle w:val="span"/>
          <w:rFonts w:ascii="Georgia" w:eastAsia="Georgia" w:hAnsi="Georgia" w:cs="Georgia"/>
        </w:rPr>
      </w:pPr>
    </w:p>
    <w:tbl>
      <w:tblPr>
        <w:tblStyle w:val="TableGrid"/>
        <w:tblW w:w="10065" w:type="dxa"/>
        <w:tblInd w:w="-431" w:type="dxa"/>
        <w:tblLook w:val="04A0" w:firstRow="1" w:lastRow="0" w:firstColumn="1" w:lastColumn="0" w:noHBand="0" w:noVBand="1"/>
      </w:tblPr>
      <w:tblGrid>
        <w:gridCol w:w="1615"/>
        <w:gridCol w:w="1486"/>
        <w:gridCol w:w="4982"/>
        <w:gridCol w:w="991"/>
        <w:gridCol w:w="991"/>
      </w:tblGrid>
      <w:tr w:rsidR="00471D65" w14:paraId="72211F67" w14:textId="77777777" w:rsidTr="005D6229">
        <w:trPr>
          <w:trHeight w:val="537"/>
        </w:trPr>
        <w:tc>
          <w:tcPr>
            <w:tcW w:w="3101" w:type="dxa"/>
            <w:gridSpan w:val="2"/>
          </w:tcPr>
          <w:p w14:paraId="3CCF20B5" w14:textId="77777777" w:rsidR="00471D65" w:rsidRPr="002F66D4" w:rsidRDefault="00471D65" w:rsidP="002F66D4">
            <w:pPr>
              <w:spacing w:before="120" w:after="120"/>
            </w:pPr>
            <w:r>
              <w:t>Name:</w:t>
            </w:r>
          </w:p>
        </w:tc>
        <w:tc>
          <w:tcPr>
            <w:tcW w:w="6964" w:type="dxa"/>
            <w:gridSpan w:val="3"/>
          </w:tcPr>
          <w:p w14:paraId="7126A1FB" w14:textId="77777777" w:rsidR="00471D65" w:rsidRPr="002F66D4" w:rsidRDefault="00471D65" w:rsidP="002F66D4">
            <w:pPr>
              <w:spacing w:before="120" w:after="120"/>
            </w:pPr>
            <w:r>
              <w:rPr>
                <w:b/>
              </w:rPr>
              <w:fldChar w:fldCharType="begin">
                <w:ffData>
                  <w:name w:val="Text3"/>
                  <w:enabled/>
                  <w:calcOnExit w:val="0"/>
                  <w:textInput/>
                </w:ffData>
              </w:fldChar>
            </w:r>
            <w:r>
              <w:rPr>
                <w:b/>
              </w:rPr>
              <w:instrText xml:space="preserve"> FORMTEXT </w:instrText>
            </w:r>
            <w:r>
              <w:rPr>
                <w:b/>
              </w:rPr>
            </w:r>
            <w:r>
              <w:rPr>
                <w:b/>
              </w:rPr>
              <w:fldChar w:fldCharType="separate"/>
            </w:r>
            <w:r>
              <w:rPr>
                <w:b/>
              </w:rPr>
              <w:t>P</w:t>
            </w:r>
            <w:r>
              <w:t>hoebe Dunne</w:t>
            </w:r>
            <w:r>
              <w:rPr>
                <w:b/>
              </w:rPr>
              <w:fldChar w:fldCharType="end"/>
            </w:r>
          </w:p>
        </w:tc>
      </w:tr>
      <w:tr w:rsidR="00471D65" w14:paraId="0A91C8D9" w14:textId="77777777" w:rsidTr="005D6229">
        <w:trPr>
          <w:trHeight w:val="536"/>
        </w:trPr>
        <w:tc>
          <w:tcPr>
            <w:tcW w:w="3101" w:type="dxa"/>
            <w:gridSpan w:val="2"/>
          </w:tcPr>
          <w:p w14:paraId="7BBEB11E" w14:textId="77777777" w:rsidR="00471D65" w:rsidRPr="002F66D4" w:rsidRDefault="00471D65" w:rsidP="002F66D4">
            <w:pPr>
              <w:spacing w:before="120" w:after="120"/>
            </w:pPr>
            <w:r>
              <w:t>Date of Evaluation:</w:t>
            </w:r>
          </w:p>
        </w:tc>
        <w:tc>
          <w:tcPr>
            <w:tcW w:w="6964" w:type="dxa"/>
            <w:gridSpan w:val="3"/>
          </w:tcPr>
          <w:p w14:paraId="5D9DD218" w14:textId="77777777" w:rsidR="00471D65" w:rsidRPr="002F66D4" w:rsidRDefault="00471D65" w:rsidP="002F66D4">
            <w:pPr>
              <w:spacing w:before="120" w:after="120"/>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471D65" w14:paraId="0675660D" w14:textId="77777777" w:rsidTr="005D6229">
        <w:trPr>
          <w:trHeight w:val="543"/>
        </w:trPr>
        <w:tc>
          <w:tcPr>
            <w:tcW w:w="1615" w:type="dxa"/>
          </w:tcPr>
          <w:p w14:paraId="15D2F66A" w14:textId="77777777" w:rsidR="00471D65" w:rsidRPr="002F66D4" w:rsidRDefault="00471D65" w:rsidP="002F66D4">
            <w:pPr>
              <w:spacing w:before="120" w:after="120"/>
              <w:jc w:val="center"/>
              <w:rPr>
                <w:b/>
              </w:rPr>
            </w:pPr>
            <w:r w:rsidRPr="002F66D4">
              <w:rPr>
                <w:b/>
              </w:rPr>
              <w:t>Competency</w:t>
            </w:r>
          </w:p>
        </w:tc>
        <w:tc>
          <w:tcPr>
            <w:tcW w:w="6468" w:type="dxa"/>
            <w:gridSpan w:val="2"/>
          </w:tcPr>
          <w:p w14:paraId="59440238" w14:textId="77777777" w:rsidR="00471D65" w:rsidRPr="002F66D4" w:rsidRDefault="00471D65" w:rsidP="002F66D4">
            <w:pPr>
              <w:spacing w:before="120" w:after="120"/>
              <w:jc w:val="center"/>
              <w:rPr>
                <w:b/>
              </w:rPr>
            </w:pPr>
            <w:r>
              <w:rPr>
                <w:b/>
              </w:rPr>
              <w:t>Examples of Professional Behaviour</w:t>
            </w:r>
          </w:p>
        </w:tc>
        <w:tc>
          <w:tcPr>
            <w:tcW w:w="991" w:type="dxa"/>
          </w:tcPr>
          <w:p w14:paraId="211603A6" w14:textId="77777777" w:rsidR="00471D65" w:rsidRPr="002F66D4" w:rsidRDefault="00471D65" w:rsidP="002F66D4">
            <w:pPr>
              <w:spacing w:before="120" w:after="120"/>
              <w:jc w:val="center"/>
              <w:rPr>
                <w:sz w:val="16"/>
                <w:szCs w:val="16"/>
              </w:rPr>
            </w:pPr>
            <w:r>
              <w:rPr>
                <w:sz w:val="16"/>
                <w:szCs w:val="16"/>
              </w:rPr>
              <w:t>Competent</w:t>
            </w:r>
          </w:p>
        </w:tc>
        <w:tc>
          <w:tcPr>
            <w:tcW w:w="991" w:type="dxa"/>
          </w:tcPr>
          <w:p w14:paraId="6496C0F5" w14:textId="77777777" w:rsidR="00471D65" w:rsidRPr="002F66D4" w:rsidRDefault="00471D65" w:rsidP="002F66D4">
            <w:pPr>
              <w:spacing w:before="120" w:after="120"/>
              <w:jc w:val="center"/>
              <w:rPr>
                <w:sz w:val="16"/>
                <w:szCs w:val="16"/>
              </w:rPr>
            </w:pPr>
            <w:r>
              <w:rPr>
                <w:sz w:val="16"/>
                <w:szCs w:val="16"/>
              </w:rPr>
              <w:t>Not Yet Competent</w:t>
            </w:r>
          </w:p>
        </w:tc>
      </w:tr>
      <w:tr w:rsidR="00471D65" w14:paraId="5335435E" w14:textId="77777777" w:rsidTr="005D6229">
        <w:trPr>
          <w:trHeight w:val="541"/>
        </w:trPr>
        <w:tc>
          <w:tcPr>
            <w:tcW w:w="1615" w:type="dxa"/>
          </w:tcPr>
          <w:p w14:paraId="60D8BB8A" w14:textId="77777777" w:rsidR="00471D65" w:rsidRPr="005D6229" w:rsidRDefault="00471D65" w:rsidP="002F66D4">
            <w:pPr>
              <w:spacing w:before="120" w:after="120"/>
              <w:rPr>
                <w:b/>
                <w:sz w:val="20"/>
                <w:szCs w:val="20"/>
              </w:rPr>
            </w:pPr>
            <w:r w:rsidRPr="005D6229">
              <w:rPr>
                <w:b/>
                <w:sz w:val="20"/>
                <w:szCs w:val="20"/>
              </w:rPr>
              <w:t>1. Integrity</w:t>
            </w:r>
          </w:p>
        </w:tc>
        <w:tc>
          <w:tcPr>
            <w:tcW w:w="6468" w:type="dxa"/>
            <w:gridSpan w:val="2"/>
          </w:tcPr>
          <w:p w14:paraId="759F8D86" w14:textId="77777777" w:rsidR="00471D65" w:rsidRPr="002F66D4" w:rsidRDefault="00471D65" w:rsidP="005D6229">
            <w:pPr>
              <w:spacing w:before="120" w:after="120"/>
              <w:jc w:val="both"/>
            </w:pPr>
            <w:r w:rsidRPr="002F66D4">
              <w:t>Examples of professional behaviour include, but are not limited to: Consistent honesty; being able to be trusted with the property of others; can be trusted with confidential information; complete and accurate documentation of service user care and learning activities.</w:t>
            </w:r>
          </w:p>
        </w:tc>
        <w:tc>
          <w:tcPr>
            <w:tcW w:w="991" w:type="dxa"/>
            <w:vAlign w:val="center"/>
          </w:tcPr>
          <w:p w14:paraId="05053935" w14:textId="77777777" w:rsidR="00471D65" w:rsidRPr="002F66D4" w:rsidRDefault="00471D65" w:rsidP="002F66D4">
            <w:pPr>
              <w:spacing w:before="120" w:after="120"/>
              <w:jc w:val="center"/>
            </w:pPr>
            <w:r>
              <w:fldChar w:fldCharType="begin">
                <w:ffData>
                  <w:name w:val="Check1"/>
                  <w:enabled/>
                  <w:calcOnExit w:val="0"/>
                  <w:checkBox>
                    <w:sizeAuto/>
                    <w:default w:val="0"/>
                    <w:checked/>
                  </w:checkBox>
                </w:ffData>
              </w:fldChar>
            </w:r>
            <w:bookmarkStart w:id="20" w:name="Check1"/>
            <w:r>
              <w:instrText xml:space="preserve"> FORMCHECKBOX </w:instrText>
            </w:r>
            <w:r>
              <w:fldChar w:fldCharType="separate"/>
            </w:r>
            <w:r>
              <w:fldChar w:fldCharType="end"/>
            </w:r>
            <w:bookmarkEnd w:id="20"/>
          </w:p>
        </w:tc>
        <w:tc>
          <w:tcPr>
            <w:tcW w:w="991" w:type="dxa"/>
            <w:vAlign w:val="center"/>
          </w:tcPr>
          <w:p w14:paraId="34704C8B" w14:textId="77777777" w:rsidR="00471D65" w:rsidRPr="002F66D4" w:rsidRDefault="00471D65" w:rsidP="002F66D4">
            <w:pPr>
              <w:spacing w:before="120" w:after="120"/>
              <w:jc w:val="center"/>
            </w:pPr>
            <w:r>
              <w:fldChar w:fldCharType="begin">
                <w:ffData>
                  <w:name w:val="Check2"/>
                  <w:enabled/>
                  <w:calcOnExit w:val="0"/>
                  <w:checkBox>
                    <w:sizeAuto/>
                    <w:default w:val="0"/>
                  </w:checkBox>
                </w:ffData>
              </w:fldChar>
            </w:r>
            <w:bookmarkStart w:id="21" w:name="Check2"/>
            <w:r>
              <w:instrText xml:space="preserve"> FORMCHECKBOX </w:instrText>
            </w:r>
            <w:r>
              <w:fldChar w:fldCharType="separate"/>
            </w:r>
            <w:r>
              <w:fldChar w:fldCharType="end"/>
            </w:r>
            <w:bookmarkEnd w:id="21"/>
          </w:p>
        </w:tc>
      </w:tr>
      <w:tr w:rsidR="00471D65" w14:paraId="1796A053" w14:textId="77777777" w:rsidTr="005D6229">
        <w:trPr>
          <w:trHeight w:val="541"/>
        </w:trPr>
        <w:tc>
          <w:tcPr>
            <w:tcW w:w="1615" w:type="dxa"/>
          </w:tcPr>
          <w:p w14:paraId="3D6642F1" w14:textId="77777777" w:rsidR="00471D65" w:rsidRPr="005D6229" w:rsidRDefault="00471D65" w:rsidP="002F66D4">
            <w:pPr>
              <w:spacing w:before="120" w:after="120"/>
              <w:rPr>
                <w:b/>
                <w:sz w:val="20"/>
                <w:szCs w:val="20"/>
              </w:rPr>
            </w:pPr>
            <w:r w:rsidRPr="005D6229">
              <w:rPr>
                <w:b/>
                <w:sz w:val="20"/>
                <w:szCs w:val="20"/>
              </w:rPr>
              <w:t>2. Empathy</w:t>
            </w:r>
          </w:p>
        </w:tc>
        <w:tc>
          <w:tcPr>
            <w:tcW w:w="6468" w:type="dxa"/>
            <w:gridSpan w:val="2"/>
          </w:tcPr>
          <w:p w14:paraId="1722F092" w14:textId="77777777" w:rsidR="00471D65" w:rsidRPr="005D6229" w:rsidRDefault="00471D65" w:rsidP="005D6229">
            <w:pPr>
              <w:spacing w:before="120" w:after="120"/>
              <w:jc w:val="both"/>
            </w:pPr>
            <w:r w:rsidRPr="005D6229">
              <w:t>Examples of professional behaviour include, but are not limited to: Showing compassion for others; responding appropriately to the emotional response of service users and family members; demonstrating respect for others; demonstrating a calm, compassionate, and helpful demeanour toward those in need; being supportive and reassuring to others.</w:t>
            </w:r>
          </w:p>
        </w:tc>
        <w:tc>
          <w:tcPr>
            <w:tcW w:w="991" w:type="dxa"/>
            <w:vAlign w:val="center"/>
          </w:tcPr>
          <w:p w14:paraId="3273BC6C" w14:textId="77777777" w:rsidR="00471D65" w:rsidRPr="002F66D4" w:rsidRDefault="00471D65" w:rsidP="002F66D4">
            <w:pPr>
              <w:spacing w:before="120" w:after="120"/>
              <w:jc w:val="center"/>
            </w:pPr>
            <w:r>
              <w:fldChar w:fldCharType="begin">
                <w:ffData>
                  <w:name w:val="Check1"/>
                  <w:enabled/>
                  <w:calcOnExit w:val="0"/>
                  <w:checkBox>
                    <w:sizeAuto/>
                    <w:default w:val="0"/>
                    <w:checked/>
                  </w:checkBox>
                </w:ffData>
              </w:fldChar>
            </w:r>
            <w:r>
              <w:instrText xml:space="preserve"> FORMCHECKBOX </w:instrText>
            </w:r>
            <w:r>
              <w:fldChar w:fldCharType="separate"/>
            </w:r>
            <w:r>
              <w:fldChar w:fldCharType="end"/>
            </w:r>
          </w:p>
        </w:tc>
        <w:tc>
          <w:tcPr>
            <w:tcW w:w="991" w:type="dxa"/>
            <w:vAlign w:val="center"/>
          </w:tcPr>
          <w:p w14:paraId="1D105B98" w14:textId="77777777" w:rsidR="00471D65" w:rsidRPr="002F66D4" w:rsidRDefault="00471D65" w:rsidP="002F66D4">
            <w:pPr>
              <w:spacing w:before="120" w:after="120"/>
              <w:jc w:val="center"/>
            </w:pPr>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r>
      <w:tr w:rsidR="00471D65" w14:paraId="72771489" w14:textId="77777777" w:rsidTr="005D6229">
        <w:trPr>
          <w:trHeight w:val="541"/>
        </w:trPr>
        <w:tc>
          <w:tcPr>
            <w:tcW w:w="1615" w:type="dxa"/>
          </w:tcPr>
          <w:p w14:paraId="08915C48" w14:textId="77777777" w:rsidR="00471D65" w:rsidRPr="005D6229" w:rsidRDefault="00471D65" w:rsidP="002F66D4">
            <w:pPr>
              <w:spacing w:before="120" w:after="120"/>
              <w:rPr>
                <w:b/>
                <w:sz w:val="20"/>
                <w:szCs w:val="20"/>
              </w:rPr>
            </w:pPr>
            <w:r w:rsidRPr="005D6229">
              <w:rPr>
                <w:b/>
                <w:sz w:val="20"/>
                <w:szCs w:val="20"/>
              </w:rPr>
              <w:t>3. Self-Motivation</w:t>
            </w:r>
          </w:p>
        </w:tc>
        <w:tc>
          <w:tcPr>
            <w:tcW w:w="6468" w:type="dxa"/>
            <w:gridSpan w:val="2"/>
          </w:tcPr>
          <w:p w14:paraId="4B8DFE9D" w14:textId="77777777" w:rsidR="00471D65" w:rsidRPr="005D6229" w:rsidRDefault="00471D65" w:rsidP="005D6229">
            <w:pPr>
              <w:spacing w:before="120" w:after="120"/>
              <w:jc w:val="both"/>
            </w:pPr>
            <w:r w:rsidRPr="005D6229">
              <w:t xml:space="preserve">Examples of professional behaviour include, but are not limited to: Taking initiative to complete assignments; taking initiative to </w:t>
            </w:r>
            <w:r w:rsidRPr="005D6229">
              <w:lastRenderedPageBreak/>
              <w:t>improve and/or correct behaviour; taking on and following through on tasks without constant supervision; showing enthusiasm for learning and improvement; consistently striving for excellence in all aspects of service user care and professional activities; accepting constructive feedback in a positive manner; taking advantage of learning opportunities.</w:t>
            </w:r>
          </w:p>
        </w:tc>
        <w:tc>
          <w:tcPr>
            <w:tcW w:w="991" w:type="dxa"/>
            <w:vAlign w:val="center"/>
          </w:tcPr>
          <w:p w14:paraId="216D9950" w14:textId="77777777" w:rsidR="00471D65" w:rsidRPr="002F66D4" w:rsidRDefault="00471D65" w:rsidP="002F66D4">
            <w:pPr>
              <w:spacing w:before="120" w:after="120"/>
              <w:jc w:val="center"/>
            </w:pPr>
            <w:r>
              <w:lastRenderedPageBreak/>
              <w:fldChar w:fldCharType="begin">
                <w:ffData>
                  <w:name w:val="Check1"/>
                  <w:enabled/>
                  <w:calcOnExit w:val="0"/>
                  <w:checkBox>
                    <w:sizeAuto/>
                    <w:default w:val="0"/>
                    <w:checked/>
                  </w:checkBox>
                </w:ffData>
              </w:fldChar>
            </w:r>
            <w:r>
              <w:instrText xml:space="preserve"> FORMCHECKBOX </w:instrText>
            </w:r>
            <w:r>
              <w:fldChar w:fldCharType="separate"/>
            </w:r>
            <w:r>
              <w:fldChar w:fldCharType="end"/>
            </w:r>
          </w:p>
        </w:tc>
        <w:tc>
          <w:tcPr>
            <w:tcW w:w="991" w:type="dxa"/>
            <w:vAlign w:val="center"/>
          </w:tcPr>
          <w:p w14:paraId="049F6875" w14:textId="77777777" w:rsidR="00471D65" w:rsidRPr="002F66D4" w:rsidRDefault="00471D65" w:rsidP="002F66D4">
            <w:pPr>
              <w:spacing w:before="120" w:after="120"/>
              <w:jc w:val="center"/>
            </w:pPr>
            <w:r>
              <w:fldChar w:fldCharType="begin">
                <w:ffData>
                  <w:name w:val="Check1"/>
                  <w:enabled/>
                  <w:calcOnExit w:val="0"/>
                  <w:checkBox>
                    <w:sizeAuto/>
                    <w:default w:val="0"/>
                    <w:checked/>
                  </w:checkBox>
                </w:ffData>
              </w:fldChar>
            </w:r>
            <w:r>
              <w:instrText xml:space="preserve"> FORMCHECKBOX </w:instrText>
            </w:r>
            <w:r>
              <w:fldChar w:fldCharType="separate"/>
            </w:r>
            <w:r>
              <w:fldChar w:fldCharType="end"/>
            </w:r>
          </w:p>
        </w:tc>
      </w:tr>
      <w:tr w:rsidR="00471D65" w14:paraId="2FA50AFA" w14:textId="77777777" w:rsidTr="005D6229">
        <w:trPr>
          <w:trHeight w:val="541"/>
        </w:trPr>
        <w:tc>
          <w:tcPr>
            <w:tcW w:w="1615" w:type="dxa"/>
          </w:tcPr>
          <w:p w14:paraId="5D5BC946" w14:textId="77777777" w:rsidR="00471D65" w:rsidRPr="005D6229" w:rsidRDefault="00471D65" w:rsidP="002F66D4">
            <w:pPr>
              <w:spacing w:before="120" w:after="120"/>
              <w:rPr>
                <w:b/>
                <w:sz w:val="20"/>
                <w:szCs w:val="20"/>
              </w:rPr>
            </w:pPr>
            <w:r w:rsidRPr="005D6229">
              <w:rPr>
                <w:b/>
                <w:sz w:val="20"/>
                <w:szCs w:val="20"/>
              </w:rPr>
              <w:t>4. Appearance and personal hygiene</w:t>
            </w:r>
          </w:p>
        </w:tc>
        <w:tc>
          <w:tcPr>
            <w:tcW w:w="6468" w:type="dxa"/>
            <w:gridSpan w:val="2"/>
          </w:tcPr>
          <w:p w14:paraId="254565DD" w14:textId="77777777" w:rsidR="00471D65" w:rsidRPr="005D6229" w:rsidRDefault="00471D65" w:rsidP="005D6229">
            <w:pPr>
              <w:spacing w:before="120" w:after="120"/>
              <w:jc w:val="both"/>
            </w:pPr>
            <w:r w:rsidRPr="005D6229">
              <w:t>Examples of professional behaviour include, but are not limited to: Clothing and uniform is appropriate, neat, clean</w:t>
            </w:r>
            <w:r>
              <w:t xml:space="preserve"> </w:t>
            </w:r>
            <w:r w:rsidRPr="005D6229">
              <w:t>and well maintained; good personal hygiene and grooming.</w:t>
            </w:r>
            <w:r>
              <w:t xml:space="preserve"> </w:t>
            </w:r>
            <w:r w:rsidRPr="005D6229">
              <w:t>Examples of professional behaviour include, but are not limited to: Clothing and uniform is appropriate, neat, clean</w:t>
            </w:r>
            <w:r>
              <w:t xml:space="preserve"> </w:t>
            </w:r>
            <w:r w:rsidRPr="005D6229">
              <w:t>and well maintained; good personal hygiene and grooming.</w:t>
            </w:r>
          </w:p>
        </w:tc>
        <w:tc>
          <w:tcPr>
            <w:tcW w:w="991" w:type="dxa"/>
            <w:vAlign w:val="center"/>
          </w:tcPr>
          <w:p w14:paraId="7261842F" w14:textId="77777777" w:rsidR="00471D65" w:rsidRPr="002F66D4" w:rsidRDefault="00471D65" w:rsidP="002F66D4">
            <w:pPr>
              <w:spacing w:before="120" w:after="120"/>
              <w:jc w:val="center"/>
            </w:pPr>
            <w:r>
              <w:fldChar w:fldCharType="begin">
                <w:ffData>
                  <w:name w:val="Check1"/>
                  <w:enabled/>
                  <w:calcOnExit w:val="0"/>
                  <w:checkBox>
                    <w:sizeAuto/>
                    <w:default w:val="0"/>
                    <w:checked/>
                  </w:checkBox>
                </w:ffData>
              </w:fldChar>
            </w:r>
            <w:r>
              <w:instrText xml:space="preserve"> FORMCHECKBOX </w:instrText>
            </w:r>
            <w:r>
              <w:fldChar w:fldCharType="separate"/>
            </w:r>
            <w:r>
              <w:fldChar w:fldCharType="end"/>
            </w:r>
          </w:p>
        </w:tc>
        <w:tc>
          <w:tcPr>
            <w:tcW w:w="991" w:type="dxa"/>
            <w:vAlign w:val="center"/>
          </w:tcPr>
          <w:p w14:paraId="2218E20F" w14:textId="77777777" w:rsidR="00471D65" w:rsidRPr="002F66D4" w:rsidRDefault="00471D65" w:rsidP="002F66D4">
            <w:pPr>
              <w:spacing w:before="120" w:after="120"/>
              <w:jc w:val="center"/>
            </w:pPr>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r>
      <w:tr w:rsidR="00471D65" w14:paraId="4A5A2CD9" w14:textId="77777777" w:rsidTr="005D6229">
        <w:trPr>
          <w:trHeight w:val="541"/>
        </w:trPr>
        <w:tc>
          <w:tcPr>
            <w:tcW w:w="1615" w:type="dxa"/>
          </w:tcPr>
          <w:p w14:paraId="69A2F521" w14:textId="77777777" w:rsidR="00471D65" w:rsidRPr="005D6229" w:rsidRDefault="00471D65" w:rsidP="002F66D4">
            <w:pPr>
              <w:spacing w:before="120" w:after="120"/>
              <w:rPr>
                <w:b/>
                <w:sz w:val="20"/>
                <w:szCs w:val="20"/>
              </w:rPr>
            </w:pPr>
            <w:r w:rsidRPr="005D6229">
              <w:rPr>
                <w:b/>
                <w:sz w:val="20"/>
                <w:szCs w:val="20"/>
              </w:rPr>
              <w:t>5. Self-confidence</w:t>
            </w:r>
          </w:p>
        </w:tc>
        <w:tc>
          <w:tcPr>
            <w:tcW w:w="6468" w:type="dxa"/>
            <w:gridSpan w:val="2"/>
          </w:tcPr>
          <w:p w14:paraId="2BA2EACD" w14:textId="77777777" w:rsidR="00471D65" w:rsidRPr="005D6229" w:rsidRDefault="00471D65" w:rsidP="005D6229">
            <w:pPr>
              <w:spacing w:before="120" w:after="120"/>
              <w:jc w:val="both"/>
            </w:pPr>
            <w:r w:rsidRPr="005D6229">
              <w:t>Examples of professional behaviour include, but are not limited to: Demonstrating the ability to trust personal judgement; demonstrating an awareness of strengths and limitations; exercises good personal judgement.</w:t>
            </w:r>
          </w:p>
        </w:tc>
        <w:tc>
          <w:tcPr>
            <w:tcW w:w="991" w:type="dxa"/>
            <w:vAlign w:val="center"/>
          </w:tcPr>
          <w:p w14:paraId="24167EF6" w14:textId="77777777" w:rsidR="00471D65" w:rsidRPr="002F66D4" w:rsidRDefault="00471D65" w:rsidP="002F66D4">
            <w:pPr>
              <w:spacing w:before="120" w:after="120"/>
              <w:jc w:val="center"/>
            </w:pPr>
            <w:r>
              <w:fldChar w:fldCharType="begin">
                <w:ffData>
                  <w:name w:val="Check1"/>
                  <w:enabled/>
                  <w:calcOnExit w:val="0"/>
                  <w:checkBox>
                    <w:sizeAuto/>
                    <w:default w:val="0"/>
                    <w:checked/>
                  </w:checkBox>
                </w:ffData>
              </w:fldChar>
            </w:r>
            <w:r>
              <w:instrText xml:space="preserve"> FORMCHECKBOX </w:instrText>
            </w:r>
            <w:r>
              <w:fldChar w:fldCharType="separate"/>
            </w:r>
            <w:r>
              <w:fldChar w:fldCharType="end"/>
            </w:r>
          </w:p>
        </w:tc>
        <w:tc>
          <w:tcPr>
            <w:tcW w:w="991" w:type="dxa"/>
            <w:vAlign w:val="center"/>
          </w:tcPr>
          <w:p w14:paraId="0E115798" w14:textId="77777777" w:rsidR="00471D65" w:rsidRPr="002F66D4" w:rsidRDefault="00471D65" w:rsidP="002F66D4">
            <w:pPr>
              <w:spacing w:before="120" w:after="120"/>
              <w:jc w:val="center"/>
            </w:pPr>
            <w:r>
              <w:fldChar w:fldCharType="begin">
                <w:ffData>
                  <w:name w:val="Check1"/>
                  <w:enabled/>
                  <w:calcOnExit w:val="0"/>
                  <w:checkBox>
                    <w:sizeAuto/>
                    <w:default w:val="0"/>
                    <w:checked/>
                  </w:checkBox>
                </w:ffData>
              </w:fldChar>
            </w:r>
            <w:r>
              <w:instrText xml:space="preserve"> FORMCHECKBOX </w:instrText>
            </w:r>
            <w:r>
              <w:fldChar w:fldCharType="separate"/>
            </w:r>
            <w:r>
              <w:fldChar w:fldCharType="end"/>
            </w:r>
          </w:p>
        </w:tc>
      </w:tr>
      <w:tr w:rsidR="00471D65" w14:paraId="30D910D7" w14:textId="77777777" w:rsidTr="005D6229">
        <w:trPr>
          <w:trHeight w:val="541"/>
        </w:trPr>
        <w:tc>
          <w:tcPr>
            <w:tcW w:w="1615" w:type="dxa"/>
          </w:tcPr>
          <w:p w14:paraId="00775761" w14:textId="77777777" w:rsidR="00471D65" w:rsidRPr="005D6229" w:rsidRDefault="00471D65" w:rsidP="002F66D4">
            <w:pPr>
              <w:spacing w:before="120" w:after="120"/>
              <w:rPr>
                <w:b/>
                <w:sz w:val="20"/>
                <w:szCs w:val="20"/>
              </w:rPr>
            </w:pPr>
            <w:r w:rsidRPr="005D6229">
              <w:rPr>
                <w:b/>
                <w:sz w:val="20"/>
                <w:szCs w:val="20"/>
              </w:rPr>
              <w:t>6. Communications</w:t>
            </w:r>
          </w:p>
        </w:tc>
        <w:tc>
          <w:tcPr>
            <w:tcW w:w="6468" w:type="dxa"/>
            <w:gridSpan w:val="2"/>
          </w:tcPr>
          <w:p w14:paraId="7D5FCFD8" w14:textId="77777777" w:rsidR="00471D65" w:rsidRPr="005D6229" w:rsidRDefault="00471D65" w:rsidP="005D6229">
            <w:r>
              <w:t>Examples of professional behaviour include, but are not limited to: Speaking clearly; writing legibly; listening actively; adjusting communication strategies to various situations.</w:t>
            </w:r>
          </w:p>
        </w:tc>
        <w:tc>
          <w:tcPr>
            <w:tcW w:w="991" w:type="dxa"/>
            <w:vAlign w:val="center"/>
          </w:tcPr>
          <w:p w14:paraId="5FB586BB" w14:textId="77777777" w:rsidR="00471D65" w:rsidRPr="002F66D4" w:rsidRDefault="00471D65" w:rsidP="002F66D4">
            <w:pPr>
              <w:spacing w:before="120" w:after="120"/>
              <w:jc w:val="center"/>
            </w:pPr>
            <w:r>
              <w:fldChar w:fldCharType="begin">
                <w:ffData>
                  <w:name w:val="Check1"/>
                  <w:enabled/>
                  <w:calcOnExit w:val="0"/>
                  <w:checkBox>
                    <w:sizeAuto/>
                    <w:default w:val="0"/>
                    <w:checked/>
                  </w:checkBox>
                </w:ffData>
              </w:fldChar>
            </w:r>
            <w:r>
              <w:instrText xml:space="preserve"> FORMCHECKBOX </w:instrText>
            </w:r>
            <w:r>
              <w:fldChar w:fldCharType="separate"/>
            </w:r>
            <w:r>
              <w:fldChar w:fldCharType="end"/>
            </w:r>
          </w:p>
        </w:tc>
        <w:tc>
          <w:tcPr>
            <w:tcW w:w="991" w:type="dxa"/>
            <w:vAlign w:val="center"/>
          </w:tcPr>
          <w:p w14:paraId="51FEA3A7" w14:textId="77777777" w:rsidR="00471D65" w:rsidRPr="002F66D4" w:rsidRDefault="00471D65" w:rsidP="002F66D4">
            <w:pPr>
              <w:spacing w:before="120" w:after="120"/>
              <w:jc w:val="center"/>
            </w:pPr>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r>
      <w:tr w:rsidR="00471D65" w14:paraId="5468EDAF" w14:textId="77777777" w:rsidTr="005D6229">
        <w:trPr>
          <w:trHeight w:val="541"/>
        </w:trPr>
        <w:tc>
          <w:tcPr>
            <w:tcW w:w="1615" w:type="dxa"/>
          </w:tcPr>
          <w:p w14:paraId="1267D369" w14:textId="77777777" w:rsidR="00471D65" w:rsidRPr="005D6229" w:rsidRDefault="00471D65" w:rsidP="002F66D4">
            <w:pPr>
              <w:spacing w:before="120" w:after="120"/>
              <w:rPr>
                <w:b/>
                <w:sz w:val="20"/>
                <w:szCs w:val="20"/>
              </w:rPr>
            </w:pPr>
            <w:r w:rsidRPr="005D6229">
              <w:rPr>
                <w:b/>
                <w:sz w:val="20"/>
                <w:szCs w:val="20"/>
              </w:rPr>
              <w:t>7. Time Management</w:t>
            </w:r>
          </w:p>
        </w:tc>
        <w:tc>
          <w:tcPr>
            <w:tcW w:w="6468" w:type="dxa"/>
            <w:gridSpan w:val="2"/>
          </w:tcPr>
          <w:p w14:paraId="34262BAD" w14:textId="77777777" w:rsidR="00471D65" w:rsidRPr="005D6229" w:rsidRDefault="00471D65" w:rsidP="005D6229">
            <w:r>
              <w:t>Examples of professional behaviour include, but are not limited to: Consistent punctuality; completing tasks and assignments on time.</w:t>
            </w:r>
          </w:p>
        </w:tc>
        <w:tc>
          <w:tcPr>
            <w:tcW w:w="991" w:type="dxa"/>
            <w:vAlign w:val="center"/>
          </w:tcPr>
          <w:p w14:paraId="37665F18" w14:textId="77777777" w:rsidR="00471D65" w:rsidRPr="002F66D4" w:rsidRDefault="00471D65" w:rsidP="002F66D4">
            <w:pPr>
              <w:spacing w:before="120" w:after="120"/>
              <w:jc w:val="center"/>
            </w:pPr>
            <w:r>
              <w:fldChar w:fldCharType="begin">
                <w:ffData>
                  <w:name w:val="Check1"/>
                  <w:enabled/>
                  <w:calcOnExit w:val="0"/>
                  <w:checkBox>
                    <w:sizeAuto/>
                    <w:default w:val="0"/>
                    <w:checked/>
                  </w:checkBox>
                </w:ffData>
              </w:fldChar>
            </w:r>
            <w:r>
              <w:instrText xml:space="preserve"> FORMCHECKBOX </w:instrText>
            </w:r>
            <w:r>
              <w:fldChar w:fldCharType="separate"/>
            </w:r>
            <w:r>
              <w:fldChar w:fldCharType="end"/>
            </w:r>
          </w:p>
        </w:tc>
        <w:tc>
          <w:tcPr>
            <w:tcW w:w="991" w:type="dxa"/>
            <w:vAlign w:val="center"/>
          </w:tcPr>
          <w:p w14:paraId="6D5AEDFD" w14:textId="77777777" w:rsidR="00471D65" w:rsidRPr="002F66D4" w:rsidRDefault="00471D65" w:rsidP="002F66D4">
            <w:pPr>
              <w:spacing w:before="120" w:after="120"/>
              <w:jc w:val="center"/>
            </w:pPr>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r>
      <w:tr w:rsidR="00471D65" w14:paraId="3FF53AFB" w14:textId="77777777" w:rsidTr="005D6229">
        <w:trPr>
          <w:trHeight w:val="541"/>
        </w:trPr>
        <w:tc>
          <w:tcPr>
            <w:tcW w:w="1615" w:type="dxa"/>
          </w:tcPr>
          <w:p w14:paraId="58732645" w14:textId="77777777" w:rsidR="00471D65" w:rsidRPr="005D6229" w:rsidRDefault="00471D65" w:rsidP="002F66D4">
            <w:pPr>
              <w:spacing w:before="120" w:after="120"/>
              <w:rPr>
                <w:b/>
                <w:sz w:val="20"/>
                <w:szCs w:val="20"/>
              </w:rPr>
            </w:pPr>
            <w:r w:rsidRPr="005D6229">
              <w:rPr>
                <w:b/>
                <w:sz w:val="20"/>
                <w:szCs w:val="20"/>
              </w:rPr>
              <w:t>8. Teamwork and diplomacy</w:t>
            </w:r>
          </w:p>
        </w:tc>
        <w:tc>
          <w:tcPr>
            <w:tcW w:w="6468" w:type="dxa"/>
            <w:gridSpan w:val="2"/>
          </w:tcPr>
          <w:p w14:paraId="548FFAC9" w14:textId="77777777" w:rsidR="00471D65" w:rsidRPr="005D6229" w:rsidRDefault="00471D65" w:rsidP="005D6229">
            <w:pPr>
              <w:spacing w:before="120" w:after="120"/>
              <w:jc w:val="both"/>
            </w:pPr>
            <w:r w:rsidRPr="005D6229">
              <w:t>Examples of professional behaviour include, but are not limited to: Placing the success of the team above self interest; not undermining the team; helping and supporting other team members; showing respect for all team members; remaining flexible and open to change; communicating with others to resolve problems.</w:t>
            </w:r>
          </w:p>
        </w:tc>
        <w:tc>
          <w:tcPr>
            <w:tcW w:w="991" w:type="dxa"/>
            <w:vAlign w:val="center"/>
          </w:tcPr>
          <w:p w14:paraId="3294C311" w14:textId="77777777" w:rsidR="00471D65" w:rsidRPr="002F66D4" w:rsidRDefault="00471D65" w:rsidP="002F66D4">
            <w:pPr>
              <w:spacing w:before="120" w:after="120"/>
              <w:jc w:val="center"/>
            </w:pPr>
            <w:r>
              <w:fldChar w:fldCharType="begin">
                <w:ffData>
                  <w:name w:val="Check1"/>
                  <w:enabled/>
                  <w:calcOnExit w:val="0"/>
                  <w:checkBox>
                    <w:sizeAuto/>
                    <w:default w:val="0"/>
                    <w:checked/>
                  </w:checkBox>
                </w:ffData>
              </w:fldChar>
            </w:r>
            <w:r>
              <w:instrText xml:space="preserve"> FORMCHECKBOX </w:instrText>
            </w:r>
            <w:r>
              <w:fldChar w:fldCharType="separate"/>
            </w:r>
            <w:r>
              <w:fldChar w:fldCharType="end"/>
            </w:r>
          </w:p>
        </w:tc>
        <w:tc>
          <w:tcPr>
            <w:tcW w:w="991" w:type="dxa"/>
            <w:vAlign w:val="center"/>
          </w:tcPr>
          <w:p w14:paraId="100C390C" w14:textId="77777777" w:rsidR="00471D65" w:rsidRPr="002F66D4" w:rsidRDefault="00471D65" w:rsidP="002F66D4">
            <w:pPr>
              <w:spacing w:before="120" w:after="120"/>
              <w:jc w:val="center"/>
            </w:pPr>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r>
    </w:tbl>
    <w:p w14:paraId="3DE47CCF" w14:textId="77777777" w:rsidR="00471D65" w:rsidRDefault="00471D65"/>
    <w:tbl>
      <w:tblPr>
        <w:tblStyle w:val="TableGrid"/>
        <w:tblW w:w="10065" w:type="dxa"/>
        <w:tblInd w:w="-431" w:type="dxa"/>
        <w:tblLook w:val="04A0" w:firstRow="1" w:lastRow="0" w:firstColumn="1" w:lastColumn="0" w:noHBand="0" w:noVBand="1"/>
      </w:tblPr>
      <w:tblGrid>
        <w:gridCol w:w="1615"/>
        <w:gridCol w:w="6468"/>
        <w:gridCol w:w="991"/>
        <w:gridCol w:w="991"/>
      </w:tblGrid>
      <w:tr w:rsidR="00471D65" w14:paraId="0F3E6A07" w14:textId="77777777" w:rsidTr="005D6229">
        <w:trPr>
          <w:trHeight w:val="541"/>
        </w:trPr>
        <w:tc>
          <w:tcPr>
            <w:tcW w:w="1615" w:type="dxa"/>
          </w:tcPr>
          <w:p w14:paraId="0194F1F0" w14:textId="77777777" w:rsidR="00471D65" w:rsidRPr="005D6229" w:rsidRDefault="00471D65" w:rsidP="002F66D4">
            <w:pPr>
              <w:spacing w:before="120" w:after="120"/>
              <w:rPr>
                <w:b/>
                <w:sz w:val="20"/>
                <w:szCs w:val="20"/>
              </w:rPr>
            </w:pPr>
            <w:r>
              <w:rPr>
                <w:b/>
                <w:sz w:val="20"/>
                <w:szCs w:val="20"/>
              </w:rPr>
              <w:t>9. Respect</w:t>
            </w:r>
          </w:p>
        </w:tc>
        <w:tc>
          <w:tcPr>
            <w:tcW w:w="6468" w:type="dxa"/>
          </w:tcPr>
          <w:p w14:paraId="4A122468" w14:textId="77777777" w:rsidR="00471D65" w:rsidRPr="005D6229" w:rsidRDefault="00471D65" w:rsidP="005D6229">
            <w:pPr>
              <w:spacing w:before="120" w:after="120"/>
              <w:jc w:val="both"/>
            </w:pPr>
            <w:r w:rsidRPr="005D6229">
              <w:t>Examples of professional behaviour include, but are not limited to: Being polite to others; not using derogatory or demeaning terms; behaving in a manner that brings credit to the profession.</w:t>
            </w:r>
          </w:p>
        </w:tc>
        <w:tc>
          <w:tcPr>
            <w:tcW w:w="991" w:type="dxa"/>
            <w:vAlign w:val="center"/>
          </w:tcPr>
          <w:p w14:paraId="350B87AB" w14:textId="77777777" w:rsidR="00471D65" w:rsidRPr="002F66D4" w:rsidRDefault="00471D65" w:rsidP="002F66D4">
            <w:pPr>
              <w:spacing w:before="120" w:after="120"/>
              <w:jc w:val="center"/>
            </w:pPr>
            <w:r>
              <w:fldChar w:fldCharType="begin">
                <w:ffData>
                  <w:name w:val="Check1"/>
                  <w:enabled/>
                  <w:calcOnExit w:val="0"/>
                  <w:checkBox>
                    <w:sizeAuto/>
                    <w:default w:val="0"/>
                    <w:checked/>
                  </w:checkBox>
                </w:ffData>
              </w:fldChar>
            </w:r>
            <w:r>
              <w:instrText xml:space="preserve"> FORMCHECKBOX </w:instrText>
            </w:r>
            <w:r>
              <w:fldChar w:fldCharType="separate"/>
            </w:r>
            <w:r>
              <w:fldChar w:fldCharType="end"/>
            </w:r>
          </w:p>
        </w:tc>
        <w:tc>
          <w:tcPr>
            <w:tcW w:w="991" w:type="dxa"/>
            <w:vAlign w:val="center"/>
          </w:tcPr>
          <w:p w14:paraId="166080EB" w14:textId="77777777" w:rsidR="00471D65" w:rsidRPr="002F66D4" w:rsidRDefault="00471D65" w:rsidP="002F66D4">
            <w:pPr>
              <w:spacing w:before="120" w:after="120"/>
              <w:jc w:val="center"/>
            </w:pPr>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r>
      <w:tr w:rsidR="00471D65" w14:paraId="6CB55BED" w14:textId="77777777" w:rsidTr="005D6229">
        <w:trPr>
          <w:trHeight w:val="541"/>
        </w:trPr>
        <w:tc>
          <w:tcPr>
            <w:tcW w:w="1615" w:type="dxa"/>
          </w:tcPr>
          <w:p w14:paraId="687639ED" w14:textId="77777777" w:rsidR="00471D65" w:rsidRPr="005D6229" w:rsidRDefault="00471D65" w:rsidP="002F66D4">
            <w:pPr>
              <w:spacing w:before="120" w:after="120"/>
              <w:rPr>
                <w:b/>
                <w:sz w:val="20"/>
                <w:szCs w:val="20"/>
              </w:rPr>
            </w:pPr>
            <w:r>
              <w:rPr>
                <w:b/>
                <w:sz w:val="20"/>
                <w:szCs w:val="20"/>
              </w:rPr>
              <w:t>10. Service user advocacy</w:t>
            </w:r>
          </w:p>
        </w:tc>
        <w:tc>
          <w:tcPr>
            <w:tcW w:w="6468" w:type="dxa"/>
          </w:tcPr>
          <w:p w14:paraId="1A991975" w14:textId="77777777" w:rsidR="00471D65" w:rsidRPr="005D6229" w:rsidRDefault="00471D65" w:rsidP="005D6229">
            <w:pPr>
              <w:spacing w:before="120" w:after="120"/>
              <w:jc w:val="both"/>
            </w:pPr>
            <w:r w:rsidRPr="005D6229">
              <w:t>Examples of professional behaviour include, but are not limited to: Not allowing personal bias to or feelings to interfere with service user care; placing the needs of service users above self interest; protecting and respecting service user confidentiality and dignity.</w:t>
            </w:r>
          </w:p>
        </w:tc>
        <w:tc>
          <w:tcPr>
            <w:tcW w:w="991" w:type="dxa"/>
            <w:vAlign w:val="center"/>
          </w:tcPr>
          <w:p w14:paraId="7E72679B" w14:textId="77777777" w:rsidR="00471D65" w:rsidRPr="002F66D4" w:rsidRDefault="00471D65" w:rsidP="002F66D4">
            <w:pPr>
              <w:spacing w:before="120" w:after="120"/>
              <w:jc w:val="center"/>
            </w:pPr>
            <w:r>
              <w:fldChar w:fldCharType="begin">
                <w:ffData>
                  <w:name w:val="Check1"/>
                  <w:enabled/>
                  <w:calcOnExit w:val="0"/>
                  <w:checkBox>
                    <w:sizeAuto/>
                    <w:default w:val="0"/>
                    <w:checked/>
                  </w:checkBox>
                </w:ffData>
              </w:fldChar>
            </w:r>
            <w:r>
              <w:instrText xml:space="preserve"> FORMCHECKBOX </w:instrText>
            </w:r>
            <w:r>
              <w:fldChar w:fldCharType="separate"/>
            </w:r>
            <w:r>
              <w:fldChar w:fldCharType="end"/>
            </w:r>
          </w:p>
        </w:tc>
        <w:tc>
          <w:tcPr>
            <w:tcW w:w="991" w:type="dxa"/>
            <w:vAlign w:val="center"/>
          </w:tcPr>
          <w:p w14:paraId="05FD97CE" w14:textId="77777777" w:rsidR="00471D65" w:rsidRPr="002F66D4" w:rsidRDefault="00471D65" w:rsidP="002F66D4">
            <w:pPr>
              <w:spacing w:before="120" w:after="120"/>
              <w:jc w:val="center"/>
            </w:pPr>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r>
      <w:tr w:rsidR="00471D65" w14:paraId="43E4E62E" w14:textId="77777777" w:rsidTr="005D6229">
        <w:trPr>
          <w:trHeight w:val="541"/>
        </w:trPr>
        <w:tc>
          <w:tcPr>
            <w:tcW w:w="1615" w:type="dxa"/>
          </w:tcPr>
          <w:p w14:paraId="049485BE" w14:textId="77777777" w:rsidR="00471D65" w:rsidRPr="005D6229" w:rsidRDefault="00471D65" w:rsidP="002F66D4">
            <w:pPr>
              <w:spacing w:before="120" w:after="120"/>
              <w:rPr>
                <w:b/>
                <w:sz w:val="20"/>
                <w:szCs w:val="20"/>
              </w:rPr>
            </w:pPr>
            <w:r>
              <w:rPr>
                <w:b/>
                <w:sz w:val="20"/>
                <w:szCs w:val="20"/>
              </w:rPr>
              <w:t>11. Careful delivery of service</w:t>
            </w:r>
          </w:p>
        </w:tc>
        <w:tc>
          <w:tcPr>
            <w:tcW w:w="6468" w:type="dxa"/>
          </w:tcPr>
          <w:p w14:paraId="50DB7A34" w14:textId="77777777" w:rsidR="00471D65" w:rsidRPr="005D6229" w:rsidRDefault="00471D65" w:rsidP="005D6229">
            <w:pPr>
              <w:spacing w:before="120" w:after="120"/>
              <w:jc w:val="both"/>
            </w:pPr>
            <w:r w:rsidRPr="005D6229">
              <w:t>Examples of professional behaviour include, but are not limited to: Mastering and refreshing skills; performing complete equipment checks; demonstrating careful and safe ambulance operations; following policies, procedures, and protocols; following orders.</w:t>
            </w:r>
          </w:p>
        </w:tc>
        <w:tc>
          <w:tcPr>
            <w:tcW w:w="991" w:type="dxa"/>
            <w:vAlign w:val="center"/>
          </w:tcPr>
          <w:p w14:paraId="0EEBEEDE" w14:textId="77777777" w:rsidR="00471D65" w:rsidRPr="002F66D4" w:rsidRDefault="00471D65" w:rsidP="002F66D4">
            <w:pPr>
              <w:spacing w:before="120" w:after="120"/>
              <w:jc w:val="center"/>
            </w:pPr>
            <w:r>
              <w:fldChar w:fldCharType="begin">
                <w:ffData>
                  <w:name w:val="Check1"/>
                  <w:enabled/>
                  <w:calcOnExit w:val="0"/>
                  <w:checkBox>
                    <w:sizeAuto/>
                    <w:default w:val="0"/>
                    <w:checked/>
                  </w:checkBox>
                </w:ffData>
              </w:fldChar>
            </w:r>
            <w:r>
              <w:instrText xml:space="preserve"> FORMCHECKBOX </w:instrText>
            </w:r>
            <w:r>
              <w:fldChar w:fldCharType="separate"/>
            </w:r>
            <w:r>
              <w:fldChar w:fldCharType="end"/>
            </w:r>
          </w:p>
        </w:tc>
        <w:tc>
          <w:tcPr>
            <w:tcW w:w="991" w:type="dxa"/>
            <w:vAlign w:val="center"/>
          </w:tcPr>
          <w:p w14:paraId="0C376330" w14:textId="77777777" w:rsidR="00471D65" w:rsidRPr="002F66D4" w:rsidRDefault="00471D65" w:rsidP="002F66D4">
            <w:pPr>
              <w:spacing w:before="120" w:after="120"/>
              <w:jc w:val="center"/>
            </w:pPr>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r>
    </w:tbl>
    <w:p w14:paraId="3F5F3FF6" w14:textId="77777777" w:rsidR="00471D65" w:rsidRDefault="00471D65"/>
    <w:tbl>
      <w:tblPr>
        <w:tblStyle w:val="TableGrid"/>
        <w:tblW w:w="10065" w:type="dxa"/>
        <w:tblInd w:w="-431" w:type="dxa"/>
        <w:tblLook w:val="04A0" w:firstRow="1" w:lastRow="0" w:firstColumn="1" w:lastColumn="0" w:noHBand="0" w:noVBand="1"/>
      </w:tblPr>
      <w:tblGrid>
        <w:gridCol w:w="1615"/>
        <w:gridCol w:w="4340"/>
        <w:gridCol w:w="4110"/>
      </w:tblGrid>
      <w:tr w:rsidR="00471D65" w14:paraId="732942F2" w14:textId="77777777" w:rsidTr="0037084C">
        <w:trPr>
          <w:trHeight w:val="541"/>
        </w:trPr>
        <w:tc>
          <w:tcPr>
            <w:tcW w:w="10065" w:type="dxa"/>
            <w:gridSpan w:val="3"/>
          </w:tcPr>
          <w:p w14:paraId="4425A49F" w14:textId="77777777" w:rsidR="00471D65" w:rsidRPr="00E8685C" w:rsidRDefault="00471D65" w:rsidP="002F66D4">
            <w:pPr>
              <w:spacing w:before="120" w:after="120"/>
              <w:jc w:val="center"/>
              <w:rPr>
                <w:b/>
              </w:rPr>
            </w:pPr>
            <w:r>
              <w:rPr>
                <w:b/>
              </w:rPr>
              <w:t>Development Opportunities</w:t>
            </w:r>
          </w:p>
        </w:tc>
      </w:tr>
      <w:tr w:rsidR="00471D65" w14:paraId="6B8132D1" w14:textId="77777777" w:rsidTr="0037084C">
        <w:trPr>
          <w:trHeight w:val="541"/>
        </w:trPr>
        <w:tc>
          <w:tcPr>
            <w:tcW w:w="10065" w:type="dxa"/>
            <w:gridSpan w:val="3"/>
          </w:tcPr>
          <w:p w14:paraId="10FA404B" w14:textId="77777777" w:rsidR="00471D65" w:rsidRDefault="00471D65" w:rsidP="00E8685C">
            <w:pPr>
              <w:spacing w:before="120" w:after="120"/>
              <w:jc w:val="both"/>
              <w:rPr>
                <w:b/>
              </w:rPr>
            </w:pPr>
            <w:r w:rsidRPr="00E8685C">
              <w:rPr>
                <w:b/>
              </w:rPr>
              <w:t xml:space="preserve">Use the space below to explain any </w:t>
            </w:r>
            <w:r w:rsidRPr="00E8685C">
              <w:rPr>
                <w:b/>
                <w:u w:val="single"/>
              </w:rPr>
              <w:t>not yet competent</w:t>
            </w:r>
            <w:r w:rsidRPr="00E8685C">
              <w:rPr>
                <w:b/>
              </w:rPr>
              <w:t xml:space="preserve"> ratings. When possible, identify specific behaviours that you wish to improve, and developmental actions you will take.</w:t>
            </w:r>
          </w:p>
        </w:tc>
      </w:tr>
      <w:tr w:rsidR="00471D65" w14:paraId="412BE6D9" w14:textId="77777777" w:rsidTr="00E8685C">
        <w:trPr>
          <w:trHeight w:val="541"/>
        </w:trPr>
        <w:tc>
          <w:tcPr>
            <w:tcW w:w="1615" w:type="dxa"/>
          </w:tcPr>
          <w:p w14:paraId="56877742" w14:textId="77777777" w:rsidR="00471D65" w:rsidRPr="00E8685C" w:rsidRDefault="00471D65" w:rsidP="00E8685C">
            <w:pPr>
              <w:spacing w:before="120" w:after="120"/>
              <w:jc w:val="center"/>
              <w:rPr>
                <w:b/>
              </w:rPr>
            </w:pPr>
            <w:r w:rsidRPr="00E8685C">
              <w:rPr>
                <w:b/>
              </w:rPr>
              <w:t>Competency</w:t>
            </w:r>
          </w:p>
        </w:tc>
        <w:tc>
          <w:tcPr>
            <w:tcW w:w="4340" w:type="dxa"/>
          </w:tcPr>
          <w:p w14:paraId="25F6F838" w14:textId="77777777" w:rsidR="00471D65" w:rsidRPr="00E8685C" w:rsidRDefault="00471D65" w:rsidP="00E8685C">
            <w:pPr>
              <w:spacing w:before="120" w:after="120"/>
              <w:jc w:val="center"/>
              <w:rPr>
                <w:b/>
              </w:rPr>
            </w:pPr>
            <w:r w:rsidRPr="00E8685C">
              <w:rPr>
                <w:b/>
              </w:rPr>
              <w:t>Behaviour</w:t>
            </w:r>
          </w:p>
        </w:tc>
        <w:tc>
          <w:tcPr>
            <w:tcW w:w="4110" w:type="dxa"/>
            <w:vAlign w:val="center"/>
          </w:tcPr>
          <w:p w14:paraId="0E9D3CA3" w14:textId="77777777" w:rsidR="00471D65" w:rsidRPr="00E8685C" w:rsidRDefault="00471D65" w:rsidP="00E8685C">
            <w:pPr>
              <w:spacing w:before="120" w:after="120"/>
              <w:jc w:val="center"/>
              <w:rPr>
                <w:b/>
              </w:rPr>
            </w:pPr>
            <w:r>
              <w:rPr>
                <w:b/>
              </w:rPr>
              <w:t>Developmental Action</w:t>
            </w:r>
          </w:p>
        </w:tc>
      </w:tr>
      <w:tr w:rsidR="00471D65" w14:paraId="030A236D" w14:textId="77777777" w:rsidTr="00E8685C">
        <w:trPr>
          <w:trHeight w:val="541"/>
        </w:trPr>
        <w:tc>
          <w:tcPr>
            <w:tcW w:w="1615" w:type="dxa"/>
          </w:tcPr>
          <w:p w14:paraId="4C43DE0F" w14:textId="77777777" w:rsidR="00471D65" w:rsidRPr="00E8685C" w:rsidRDefault="00471D65" w:rsidP="00E8685C">
            <w:pPr>
              <w:spacing w:before="120" w:after="120"/>
              <w:jc w:val="center"/>
              <w:rPr>
                <w:b/>
              </w:rPr>
            </w:pPr>
            <w:r>
              <w:rPr>
                <w:b/>
              </w:rPr>
              <w:fldChar w:fldCharType="begin">
                <w:ffData>
                  <w:name w:val="Text1"/>
                  <w:enabled/>
                  <w:calcOnExit w:val="0"/>
                  <w:textInput/>
                </w:ffData>
              </w:fldChar>
            </w:r>
            <w:bookmarkStart w:id="22" w:name="Text1"/>
            <w:r>
              <w:rPr>
                <w:b/>
              </w:rPr>
              <w:instrText xml:space="preserve"> FORMTEXT </w:instrText>
            </w:r>
            <w:r>
              <w:rPr>
                <w:b/>
              </w:rPr>
            </w:r>
            <w:r>
              <w:rPr>
                <w:b/>
              </w:rPr>
              <w:fldChar w:fldCharType="separate"/>
            </w:r>
            <w:r>
              <w:rPr>
                <w:b/>
                <w:noProof/>
              </w:rPr>
              <w:t>5</w:t>
            </w:r>
            <w:r>
              <w:rPr>
                <w:b/>
              </w:rPr>
              <w:fldChar w:fldCharType="end"/>
            </w:r>
            <w:bookmarkEnd w:id="22"/>
          </w:p>
        </w:tc>
        <w:tc>
          <w:tcPr>
            <w:tcW w:w="4340" w:type="dxa"/>
          </w:tcPr>
          <w:p w14:paraId="62AACD5F" w14:textId="77777777" w:rsidR="00471D65" w:rsidRPr="00E8685C"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rPr>
              <w:t xml:space="preserve">I want to improve this so </w:t>
            </w:r>
            <w:proofErr w:type="spellStart"/>
            <w:r>
              <w:rPr>
                <w:b/>
              </w:rPr>
              <w:t>i</w:t>
            </w:r>
            <w:proofErr w:type="spellEnd"/>
            <w:r>
              <w:rPr>
                <w:b/>
              </w:rPr>
              <w:t xml:space="preserve"> am betting prepared for applying jobs and the </w:t>
            </w:r>
            <w:proofErr w:type="gramStart"/>
            <w:r>
              <w:rPr>
                <w:b/>
              </w:rPr>
              <w:t>masters</w:t>
            </w:r>
            <w:proofErr w:type="gramEnd"/>
            <w:r>
              <w:rPr>
                <w:b/>
              </w:rPr>
              <w:t xml:space="preserve"> degree in social worker. </w:t>
            </w:r>
            <w:r>
              <w:rPr>
                <w:b/>
                <w:noProof/>
              </w:rPr>
              <w:t xml:space="preserve"> </w:t>
            </w:r>
            <w:r>
              <w:rPr>
                <w:b/>
              </w:rPr>
              <w:fldChar w:fldCharType="end"/>
            </w:r>
          </w:p>
        </w:tc>
        <w:tc>
          <w:tcPr>
            <w:tcW w:w="4110" w:type="dxa"/>
            <w:vAlign w:val="center"/>
          </w:tcPr>
          <w:p w14:paraId="4D95B33E" w14:textId="77777777" w:rsidR="00471D65"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rPr>
              <w:t xml:space="preserve">This module has made me more confident as it has made me aware that </w:t>
            </w:r>
            <w:proofErr w:type="spellStart"/>
            <w:r>
              <w:rPr>
                <w:b/>
              </w:rPr>
              <w:t>i</w:t>
            </w:r>
            <w:proofErr w:type="spellEnd"/>
            <w:r>
              <w:rPr>
                <w:b/>
              </w:rPr>
              <w:t xml:space="preserve"> have these skills. It has shown me my strengths and areas that </w:t>
            </w:r>
            <w:proofErr w:type="spellStart"/>
            <w:r>
              <w:rPr>
                <w:b/>
              </w:rPr>
              <w:t>i</w:t>
            </w:r>
            <w:proofErr w:type="spellEnd"/>
            <w:r>
              <w:rPr>
                <w:b/>
              </w:rPr>
              <w:t xml:space="preserve"> need to improve. </w:t>
            </w:r>
            <w:r>
              <w:rPr>
                <w:b/>
              </w:rPr>
              <w:fldChar w:fldCharType="end"/>
            </w:r>
          </w:p>
        </w:tc>
      </w:tr>
      <w:tr w:rsidR="00471D65" w14:paraId="4A0D6BCF" w14:textId="77777777" w:rsidTr="00E8685C">
        <w:trPr>
          <w:trHeight w:val="541"/>
        </w:trPr>
        <w:tc>
          <w:tcPr>
            <w:tcW w:w="1615" w:type="dxa"/>
          </w:tcPr>
          <w:p w14:paraId="36FDAE2B" w14:textId="77777777" w:rsidR="00471D65" w:rsidRPr="00E8685C" w:rsidRDefault="00471D65" w:rsidP="00E8685C">
            <w:pPr>
              <w:spacing w:before="120" w:after="120"/>
              <w:jc w:val="center"/>
              <w:rPr>
                <w:b/>
              </w:rPr>
            </w:pPr>
            <w:r>
              <w:rPr>
                <w:b/>
              </w:rPr>
              <w:fldChar w:fldCharType="begin">
                <w:ffData>
                  <w:name w:val="Text2"/>
                  <w:enabled/>
                  <w:calcOnExit w:val="0"/>
                  <w:textInput/>
                </w:ffData>
              </w:fldChar>
            </w:r>
            <w:bookmarkStart w:id="23" w:name="Text2"/>
            <w:r>
              <w:rPr>
                <w:b/>
              </w:rPr>
              <w:instrText xml:space="preserve"> FORMTEXT </w:instrText>
            </w:r>
            <w:r>
              <w:rPr>
                <w:b/>
              </w:rPr>
            </w:r>
            <w:r>
              <w:rPr>
                <w:b/>
              </w:rPr>
              <w:fldChar w:fldCharType="separate"/>
            </w:r>
            <w:r>
              <w:rPr>
                <w:b/>
              </w:rPr>
              <w:t>3</w:t>
            </w:r>
            <w:r>
              <w:rPr>
                <w:b/>
              </w:rPr>
              <w:fldChar w:fldCharType="end"/>
            </w:r>
            <w:bookmarkEnd w:id="23"/>
          </w:p>
        </w:tc>
        <w:tc>
          <w:tcPr>
            <w:tcW w:w="4340" w:type="dxa"/>
          </w:tcPr>
          <w:p w14:paraId="3D0F697C" w14:textId="77777777" w:rsidR="00471D65" w:rsidRPr="00E8685C"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xml:space="preserve">I want to improve this in order to complete my degree and gradate with a good grade. </w:t>
            </w:r>
            <w:r>
              <w:rPr>
                <w:b/>
              </w:rPr>
              <w:fldChar w:fldCharType="end"/>
            </w:r>
          </w:p>
        </w:tc>
        <w:tc>
          <w:tcPr>
            <w:tcW w:w="4110" w:type="dxa"/>
            <w:vAlign w:val="center"/>
          </w:tcPr>
          <w:p w14:paraId="134E9DEE" w14:textId="77777777" w:rsidR="00471D65"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xml:space="preserve">Making sure my work in throughly checked and looking back at feedback from lectures. also reflectiving on what went well , what did not go so well and why </w:t>
            </w:r>
            <w:r>
              <w:rPr>
                <w:b/>
              </w:rPr>
              <w:fldChar w:fldCharType="end"/>
            </w:r>
          </w:p>
        </w:tc>
      </w:tr>
      <w:tr w:rsidR="00471D65" w14:paraId="7E8C575C" w14:textId="77777777" w:rsidTr="00E8685C">
        <w:trPr>
          <w:trHeight w:val="541"/>
        </w:trPr>
        <w:tc>
          <w:tcPr>
            <w:tcW w:w="1615" w:type="dxa"/>
          </w:tcPr>
          <w:p w14:paraId="7FEDAE73" w14:textId="77777777" w:rsidR="00471D65" w:rsidRPr="00E8685C" w:rsidRDefault="00471D65" w:rsidP="00E8685C">
            <w:pPr>
              <w:spacing w:before="120" w:after="120"/>
              <w:jc w:val="center"/>
              <w:rPr>
                <w:b/>
              </w:rPr>
            </w:pPr>
            <w:r>
              <w:rPr>
                <w:b/>
              </w:rPr>
              <w:fldChar w:fldCharType="begin">
                <w:ffData>
                  <w:name w:val="Text3"/>
                  <w:enabled/>
                  <w:calcOnExit w:val="0"/>
                  <w:textInput/>
                </w:ffData>
              </w:fldChar>
            </w:r>
            <w:bookmarkStart w:id="24" w:name="Text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24"/>
          </w:p>
        </w:tc>
        <w:tc>
          <w:tcPr>
            <w:tcW w:w="4340" w:type="dxa"/>
          </w:tcPr>
          <w:p w14:paraId="5C4A7234" w14:textId="77777777" w:rsidR="00471D65" w:rsidRPr="00E8685C"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110" w:type="dxa"/>
            <w:vAlign w:val="center"/>
          </w:tcPr>
          <w:p w14:paraId="2F0C1B9E" w14:textId="77777777" w:rsidR="00471D65"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471D65" w14:paraId="576C49EC" w14:textId="77777777" w:rsidTr="00E8685C">
        <w:trPr>
          <w:trHeight w:val="541"/>
        </w:trPr>
        <w:tc>
          <w:tcPr>
            <w:tcW w:w="1615" w:type="dxa"/>
          </w:tcPr>
          <w:p w14:paraId="690051E4" w14:textId="77777777" w:rsidR="00471D65" w:rsidRPr="00E8685C" w:rsidRDefault="00471D65" w:rsidP="00E8685C">
            <w:pPr>
              <w:spacing w:before="120" w:after="120"/>
              <w:jc w:val="center"/>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340" w:type="dxa"/>
          </w:tcPr>
          <w:p w14:paraId="4C528034" w14:textId="77777777" w:rsidR="00471D65" w:rsidRPr="00E8685C"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110" w:type="dxa"/>
            <w:vAlign w:val="center"/>
          </w:tcPr>
          <w:p w14:paraId="140D25B5" w14:textId="77777777" w:rsidR="00471D65"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471D65" w14:paraId="33CE8FC8" w14:textId="77777777" w:rsidTr="00E8685C">
        <w:trPr>
          <w:trHeight w:val="541"/>
        </w:trPr>
        <w:tc>
          <w:tcPr>
            <w:tcW w:w="1615" w:type="dxa"/>
          </w:tcPr>
          <w:p w14:paraId="705CD346" w14:textId="77777777" w:rsidR="00471D65" w:rsidRPr="00E8685C" w:rsidRDefault="00471D65" w:rsidP="00E8685C">
            <w:pPr>
              <w:spacing w:before="120" w:after="120"/>
              <w:jc w:val="center"/>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340" w:type="dxa"/>
          </w:tcPr>
          <w:p w14:paraId="34221DE4" w14:textId="77777777" w:rsidR="00471D65" w:rsidRPr="00E8685C"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110" w:type="dxa"/>
            <w:vAlign w:val="center"/>
          </w:tcPr>
          <w:p w14:paraId="1BE1783D" w14:textId="77777777" w:rsidR="00471D65"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471D65" w14:paraId="2430F113" w14:textId="77777777" w:rsidTr="00E8685C">
        <w:trPr>
          <w:trHeight w:val="541"/>
        </w:trPr>
        <w:tc>
          <w:tcPr>
            <w:tcW w:w="1615" w:type="dxa"/>
          </w:tcPr>
          <w:p w14:paraId="166EBA69" w14:textId="77777777" w:rsidR="00471D65" w:rsidRPr="00E8685C" w:rsidRDefault="00471D65" w:rsidP="00E8685C">
            <w:pPr>
              <w:spacing w:before="120" w:after="120"/>
              <w:jc w:val="center"/>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340" w:type="dxa"/>
          </w:tcPr>
          <w:p w14:paraId="30F1FDF3" w14:textId="77777777" w:rsidR="00471D65" w:rsidRPr="00E8685C"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110" w:type="dxa"/>
            <w:vAlign w:val="center"/>
          </w:tcPr>
          <w:p w14:paraId="4EA828C5" w14:textId="77777777" w:rsidR="00471D65"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471D65" w14:paraId="11689935" w14:textId="77777777" w:rsidTr="00E8685C">
        <w:trPr>
          <w:trHeight w:val="541"/>
        </w:trPr>
        <w:tc>
          <w:tcPr>
            <w:tcW w:w="1615" w:type="dxa"/>
          </w:tcPr>
          <w:p w14:paraId="049D21C6" w14:textId="77777777" w:rsidR="00471D65" w:rsidRPr="00E8685C" w:rsidRDefault="00471D65" w:rsidP="00E8685C">
            <w:pPr>
              <w:spacing w:before="120" w:after="120"/>
              <w:jc w:val="center"/>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340" w:type="dxa"/>
          </w:tcPr>
          <w:p w14:paraId="1B25616E" w14:textId="77777777" w:rsidR="00471D65" w:rsidRPr="00E8685C"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110" w:type="dxa"/>
            <w:vAlign w:val="center"/>
          </w:tcPr>
          <w:p w14:paraId="04176ACB" w14:textId="77777777" w:rsidR="00471D65"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471D65" w14:paraId="4609987E" w14:textId="77777777" w:rsidTr="00E8685C">
        <w:trPr>
          <w:trHeight w:val="541"/>
        </w:trPr>
        <w:tc>
          <w:tcPr>
            <w:tcW w:w="1615" w:type="dxa"/>
          </w:tcPr>
          <w:p w14:paraId="74CA4737" w14:textId="77777777" w:rsidR="00471D65" w:rsidRPr="00E8685C" w:rsidRDefault="00471D65" w:rsidP="00E8685C">
            <w:pPr>
              <w:spacing w:before="120" w:after="120"/>
              <w:jc w:val="center"/>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340" w:type="dxa"/>
          </w:tcPr>
          <w:p w14:paraId="0F1AF555" w14:textId="77777777" w:rsidR="00471D65" w:rsidRPr="00E8685C"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110" w:type="dxa"/>
            <w:vAlign w:val="center"/>
          </w:tcPr>
          <w:p w14:paraId="1842642C" w14:textId="77777777" w:rsidR="00471D65"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471D65" w14:paraId="7EA9BAB7" w14:textId="77777777" w:rsidTr="00E8685C">
        <w:trPr>
          <w:trHeight w:val="541"/>
        </w:trPr>
        <w:tc>
          <w:tcPr>
            <w:tcW w:w="1615" w:type="dxa"/>
          </w:tcPr>
          <w:p w14:paraId="792BEF90" w14:textId="77777777" w:rsidR="00471D65" w:rsidRPr="00E8685C" w:rsidRDefault="00471D65" w:rsidP="00E8685C">
            <w:pPr>
              <w:spacing w:before="120" w:after="120"/>
              <w:jc w:val="center"/>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340" w:type="dxa"/>
          </w:tcPr>
          <w:p w14:paraId="259266B1" w14:textId="77777777" w:rsidR="00471D65" w:rsidRPr="00E8685C"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110" w:type="dxa"/>
            <w:vAlign w:val="center"/>
          </w:tcPr>
          <w:p w14:paraId="7C7A660B" w14:textId="77777777" w:rsidR="00471D65"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471D65" w14:paraId="6DC92CE1" w14:textId="77777777" w:rsidTr="00E8685C">
        <w:trPr>
          <w:trHeight w:val="541"/>
        </w:trPr>
        <w:tc>
          <w:tcPr>
            <w:tcW w:w="1615" w:type="dxa"/>
          </w:tcPr>
          <w:p w14:paraId="506CEF19" w14:textId="77777777" w:rsidR="00471D65" w:rsidRPr="00E8685C" w:rsidRDefault="00471D65" w:rsidP="00E8685C">
            <w:pPr>
              <w:spacing w:before="120" w:after="120"/>
              <w:jc w:val="center"/>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340" w:type="dxa"/>
          </w:tcPr>
          <w:p w14:paraId="7E1D6C38" w14:textId="77777777" w:rsidR="00471D65" w:rsidRPr="00E8685C"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110" w:type="dxa"/>
            <w:vAlign w:val="center"/>
          </w:tcPr>
          <w:p w14:paraId="49CD8DE3" w14:textId="77777777" w:rsidR="00471D65"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471D65" w14:paraId="5C1FD594" w14:textId="77777777" w:rsidTr="00E8685C">
        <w:trPr>
          <w:trHeight w:val="541"/>
        </w:trPr>
        <w:tc>
          <w:tcPr>
            <w:tcW w:w="1615" w:type="dxa"/>
          </w:tcPr>
          <w:p w14:paraId="59CBB7C3" w14:textId="77777777" w:rsidR="00471D65" w:rsidRPr="00E8685C" w:rsidRDefault="00471D65" w:rsidP="00E8685C">
            <w:pPr>
              <w:spacing w:before="120" w:after="120"/>
              <w:jc w:val="center"/>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340" w:type="dxa"/>
          </w:tcPr>
          <w:p w14:paraId="77558FC6" w14:textId="77777777" w:rsidR="00471D65" w:rsidRPr="00E8685C"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110" w:type="dxa"/>
            <w:vAlign w:val="center"/>
          </w:tcPr>
          <w:p w14:paraId="28799A43" w14:textId="77777777" w:rsidR="00471D65"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471D65" w14:paraId="1D37F14E" w14:textId="77777777" w:rsidTr="00E8685C">
        <w:trPr>
          <w:trHeight w:val="541"/>
        </w:trPr>
        <w:tc>
          <w:tcPr>
            <w:tcW w:w="1615" w:type="dxa"/>
          </w:tcPr>
          <w:p w14:paraId="4C51756B" w14:textId="77777777" w:rsidR="00471D65" w:rsidRPr="00E8685C" w:rsidRDefault="00471D65" w:rsidP="00E8685C">
            <w:pPr>
              <w:spacing w:before="120" w:after="120"/>
              <w:jc w:val="center"/>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340" w:type="dxa"/>
          </w:tcPr>
          <w:p w14:paraId="6C125DDD" w14:textId="77777777" w:rsidR="00471D65" w:rsidRPr="00E8685C"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110" w:type="dxa"/>
            <w:vAlign w:val="center"/>
          </w:tcPr>
          <w:p w14:paraId="17A7D8E1" w14:textId="77777777" w:rsidR="00471D65" w:rsidRDefault="00471D65" w:rsidP="00E8685C">
            <w:pPr>
              <w:spacing w:before="120" w:after="120"/>
              <w:rPr>
                <w:b/>
              </w:rPr>
            </w:pPr>
            <w:r>
              <w:rPr>
                <w:b/>
              </w:rPr>
              <w:fldChar w:fldCharType="begin">
                <w:ffData>
                  <w:name w:val="Text3"/>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0630EE58" w14:textId="77777777" w:rsidR="00471D65" w:rsidRDefault="00471D65" w:rsidP="002F66D4"/>
    <w:p w14:paraId="1E345181" w14:textId="77777777" w:rsidR="00471D65" w:rsidRDefault="00471D65" w:rsidP="002F66D4"/>
    <w:p w14:paraId="582789CB" w14:textId="77777777" w:rsidR="00471D65" w:rsidRDefault="00471D65" w:rsidP="002F66D4"/>
    <w:p w14:paraId="29D53DA6" w14:textId="246E76C5" w:rsidR="00B45E11" w:rsidRDefault="00B45E11">
      <w:pPr>
        <w:pStyle w:val="p"/>
        <w:spacing w:line="320" w:lineRule="atLeast"/>
        <w:rPr>
          <w:rStyle w:val="span"/>
          <w:rFonts w:ascii="Georgia" w:eastAsia="Georgia" w:hAnsi="Georgia" w:cs="Georgia"/>
        </w:rPr>
      </w:pPr>
    </w:p>
    <w:p w14:paraId="74AADB0C" w14:textId="77777777" w:rsidR="00B45E11" w:rsidRDefault="00B45E11">
      <w:pPr>
        <w:pStyle w:val="p"/>
        <w:spacing w:line="320" w:lineRule="atLeast"/>
        <w:rPr>
          <w:rStyle w:val="span"/>
          <w:rFonts w:ascii="Georgia" w:eastAsia="Georgia" w:hAnsi="Georgia" w:cs="Georgia"/>
        </w:rPr>
      </w:pPr>
    </w:p>
    <w:p w14:paraId="59A26214" w14:textId="77777777" w:rsidR="00B45E11" w:rsidRDefault="00B45E11">
      <w:pPr>
        <w:pStyle w:val="p"/>
        <w:spacing w:line="320" w:lineRule="atLeast"/>
        <w:rPr>
          <w:rStyle w:val="span"/>
          <w:rFonts w:ascii="Georgia" w:eastAsia="Georgia" w:hAnsi="Georgia" w:cs="Georgia"/>
        </w:rPr>
      </w:pPr>
    </w:p>
    <w:p w14:paraId="459989E2" w14:textId="77777777" w:rsidR="00B45E11" w:rsidRDefault="00B45E11">
      <w:pPr>
        <w:pStyle w:val="p"/>
        <w:spacing w:line="320" w:lineRule="atLeast"/>
        <w:rPr>
          <w:rStyle w:val="span"/>
          <w:rFonts w:ascii="Georgia" w:eastAsia="Georgia" w:hAnsi="Georgia" w:cs="Georgia"/>
        </w:rPr>
      </w:pPr>
    </w:p>
    <w:p w14:paraId="2E4B7D2B" w14:textId="77777777" w:rsidR="00B45E11" w:rsidRDefault="00B45E11">
      <w:pPr>
        <w:pStyle w:val="p"/>
        <w:spacing w:line="320" w:lineRule="atLeast"/>
        <w:rPr>
          <w:rStyle w:val="span"/>
          <w:rFonts w:ascii="Georgia" w:eastAsia="Georgia" w:hAnsi="Georgia" w:cs="Georgia"/>
        </w:rPr>
      </w:pPr>
    </w:p>
    <w:p w14:paraId="17330FE8" w14:textId="1CF6018A" w:rsidR="008D4FE3" w:rsidRDefault="008D4FE3">
      <w:pPr>
        <w:pStyle w:val="p"/>
        <w:spacing w:line="320" w:lineRule="atLeast"/>
        <w:rPr>
          <w:rStyle w:val="span"/>
          <w:rFonts w:ascii="Georgia" w:eastAsia="Georgia" w:hAnsi="Georgia" w:cs="Georgia"/>
        </w:rPr>
      </w:pPr>
    </w:p>
    <w:p w14:paraId="24A5BED6" w14:textId="77777777" w:rsidR="008D4FE3" w:rsidRDefault="008D4FE3">
      <w:pPr>
        <w:pStyle w:val="p"/>
        <w:spacing w:line="320" w:lineRule="atLeast"/>
        <w:rPr>
          <w:rStyle w:val="span"/>
          <w:rFonts w:ascii="Georgia" w:eastAsia="Georgia" w:hAnsi="Georgia" w:cs="Georgia"/>
        </w:rPr>
      </w:pPr>
    </w:p>
    <w:p w14:paraId="163B69EA" w14:textId="77777777" w:rsidR="00B45E11" w:rsidRPr="00B45E11" w:rsidRDefault="00B45E11">
      <w:pPr>
        <w:pStyle w:val="p"/>
        <w:spacing w:line="320" w:lineRule="atLeast"/>
        <w:rPr>
          <w:rStyle w:val="span"/>
          <w:rFonts w:ascii="Arial" w:eastAsia="Georgia" w:hAnsi="Arial" w:cs="Arial"/>
          <w:b/>
          <w:u w:val="single"/>
        </w:rPr>
      </w:pPr>
      <w:r w:rsidRPr="00B45E11">
        <w:rPr>
          <w:rStyle w:val="span"/>
          <w:rFonts w:ascii="Arial" w:eastAsia="Georgia" w:hAnsi="Arial" w:cs="Arial"/>
          <w:b/>
          <w:u w:val="single"/>
        </w:rPr>
        <w:t xml:space="preserve">1000 Reflective piece </w:t>
      </w:r>
    </w:p>
    <w:p w14:paraId="005AF76D" w14:textId="240C7B1A" w:rsidR="00B45E11" w:rsidRDefault="00B45E11">
      <w:pPr>
        <w:pStyle w:val="p"/>
        <w:spacing w:line="320" w:lineRule="atLeast"/>
        <w:rPr>
          <w:rStyle w:val="span"/>
          <w:rFonts w:ascii="Georgia" w:eastAsia="Georgia" w:hAnsi="Georgia" w:cs="Georgia"/>
        </w:rPr>
      </w:pPr>
    </w:p>
    <w:p w14:paraId="1D83098E" w14:textId="22139E3A" w:rsidR="00D31F36" w:rsidRDefault="00716A24">
      <w:pPr>
        <w:pStyle w:val="p"/>
        <w:spacing w:line="320" w:lineRule="atLeast"/>
        <w:rPr>
          <w:rStyle w:val="span"/>
          <w:rFonts w:ascii="Arial" w:eastAsia="Georgia" w:hAnsi="Arial" w:cs="Arial"/>
        </w:rPr>
      </w:pPr>
      <w:r>
        <w:rPr>
          <w:rStyle w:val="span"/>
          <w:rFonts w:ascii="Arial" w:eastAsia="Georgia" w:hAnsi="Arial" w:cs="Arial"/>
        </w:rPr>
        <w:t xml:space="preserve">Using Gibbs’ reflective cycle </w:t>
      </w:r>
      <w:r w:rsidRPr="00716A24">
        <w:rPr>
          <w:rStyle w:val="span"/>
          <w:rFonts w:ascii="Arial" w:eastAsia="Georgia" w:hAnsi="Arial" w:cs="Arial"/>
        </w:rPr>
        <w:t>1988</w:t>
      </w:r>
      <w:r>
        <w:rPr>
          <w:rStyle w:val="span"/>
          <w:rFonts w:ascii="Arial" w:eastAsia="Georgia" w:hAnsi="Arial" w:cs="Arial"/>
        </w:rPr>
        <w:t xml:space="preserve"> in order to structure this reflective piece on skills and employability. The purpose of using </w:t>
      </w:r>
      <w:r w:rsidR="00D31F36">
        <w:rPr>
          <w:rStyle w:val="span"/>
          <w:rFonts w:ascii="Arial" w:eastAsia="Georgia" w:hAnsi="Arial" w:cs="Arial"/>
        </w:rPr>
        <w:t>Gibbs’ reflective cycle is to identify my progression and current profile as a potential employer, and also to identify what I need to do in order to achieve my long-term goal of becoming a social worker.</w:t>
      </w:r>
    </w:p>
    <w:p w14:paraId="709113A8" w14:textId="08AC1536" w:rsidR="0065336A" w:rsidRDefault="0065336A">
      <w:pPr>
        <w:pStyle w:val="p"/>
        <w:spacing w:line="320" w:lineRule="atLeast"/>
        <w:rPr>
          <w:rStyle w:val="span"/>
          <w:rFonts w:ascii="Arial" w:eastAsia="Georgia" w:hAnsi="Arial" w:cs="Arial"/>
        </w:rPr>
      </w:pPr>
    </w:p>
    <w:p w14:paraId="3FF9D571" w14:textId="7A567857" w:rsidR="00716A24" w:rsidRDefault="0065336A">
      <w:pPr>
        <w:pStyle w:val="p"/>
        <w:spacing w:line="320" w:lineRule="atLeast"/>
        <w:rPr>
          <w:rStyle w:val="span"/>
          <w:rFonts w:ascii="Arial" w:eastAsia="Georgia" w:hAnsi="Arial" w:cs="Arial"/>
        </w:rPr>
      </w:pPr>
      <w:r>
        <w:rPr>
          <w:rStyle w:val="span"/>
          <w:rFonts w:ascii="Arial" w:eastAsia="Georgia" w:hAnsi="Arial" w:cs="Arial"/>
        </w:rPr>
        <w:t xml:space="preserve">Within this module I had to pick three components to make a portfolio, the three that I chose were an updated/old cv, personal statement updated/old and a personal development plan. Within this I had to also write 1000-word reflective account of my portfolio, this is to benefit me by making it clear what skills I have to help me in the future with what pathway I choose to go down. </w:t>
      </w:r>
      <w:r w:rsidR="00716A24">
        <w:rPr>
          <w:rStyle w:val="span"/>
          <w:rFonts w:ascii="Arial" w:eastAsia="Georgia" w:hAnsi="Arial" w:cs="Arial"/>
        </w:rPr>
        <w:t>By updating both my cv and personal statement I could see there were a lot of changes to be made as my cv and personal statement had</w:t>
      </w:r>
      <w:r w:rsidR="007916C3">
        <w:rPr>
          <w:rStyle w:val="span"/>
          <w:rFonts w:ascii="Arial" w:eastAsia="Georgia" w:hAnsi="Arial" w:cs="Arial"/>
        </w:rPr>
        <w:t xml:space="preserve"> not </w:t>
      </w:r>
      <w:r w:rsidR="00716A24">
        <w:rPr>
          <w:rStyle w:val="span"/>
          <w:rFonts w:ascii="Arial" w:eastAsia="Georgia" w:hAnsi="Arial" w:cs="Arial"/>
        </w:rPr>
        <w:t>been updated in a while. This showed me that I had changed job roles and more volunteering roles, which will benefit me when going on to do my masters as I have a lot of volunteering work in a range of different sectors. Also, the different courses that I have been on improve my knowledge and understanding about different legislations and acts that are put in place for social workers to adhere.</w:t>
      </w:r>
      <w:r w:rsidR="00C81D60">
        <w:rPr>
          <w:rStyle w:val="span"/>
          <w:rFonts w:ascii="Arial" w:eastAsia="Georgia" w:hAnsi="Arial" w:cs="Arial"/>
        </w:rPr>
        <w:t xml:space="preserve"> </w:t>
      </w:r>
    </w:p>
    <w:p w14:paraId="3F5AF24E" w14:textId="77777777" w:rsidR="00716A24" w:rsidRDefault="00716A24">
      <w:pPr>
        <w:pStyle w:val="p"/>
        <w:spacing w:line="320" w:lineRule="atLeast"/>
        <w:rPr>
          <w:rStyle w:val="span"/>
          <w:rFonts w:ascii="Arial" w:eastAsia="Georgia" w:hAnsi="Arial" w:cs="Arial"/>
        </w:rPr>
      </w:pPr>
    </w:p>
    <w:p w14:paraId="0916CEC2" w14:textId="7BC06027" w:rsidR="00B80602" w:rsidRDefault="0065336A">
      <w:pPr>
        <w:pStyle w:val="p"/>
        <w:spacing w:line="320" w:lineRule="atLeast"/>
        <w:rPr>
          <w:rStyle w:val="span"/>
          <w:rFonts w:ascii="Arial" w:eastAsia="Georgia" w:hAnsi="Arial" w:cs="Arial"/>
        </w:rPr>
      </w:pPr>
      <w:r>
        <w:rPr>
          <w:rStyle w:val="span"/>
          <w:rFonts w:ascii="Arial" w:eastAsia="Georgia" w:hAnsi="Arial" w:cs="Arial"/>
        </w:rPr>
        <w:t>My expectations of this is that I think it will benefit me and get me ready for when I graduate as preparing a personal statement will help me when I apply for the social worker master’s degree.</w:t>
      </w:r>
      <w:r w:rsidR="00B80602">
        <w:rPr>
          <w:rStyle w:val="span"/>
          <w:rFonts w:ascii="Arial" w:eastAsia="Georgia" w:hAnsi="Arial" w:cs="Arial"/>
        </w:rPr>
        <w:t xml:space="preserve"> By improving my personal statement, it shows my qualities and skills which I have more confidence in that I do have them by this module making me aware that I do have qualities and skills. By choosing a job description of a social worker it has made me more aware of the skills and qualities of a social worker it’s made me adapt my skills and qualities to a social worker. Also, the requirements to go on to the master’s degree, this has made me look at open days in Swansea university which I will be attending in November 2019 to see what grade I need to get on to the course. This will give me more of understanding of what more I can be doing to be accepted onto the course</w:t>
      </w:r>
      <w:r w:rsidR="00C81D60">
        <w:rPr>
          <w:rStyle w:val="span"/>
          <w:rFonts w:ascii="Arial" w:eastAsia="Georgia" w:hAnsi="Arial" w:cs="Arial"/>
        </w:rPr>
        <w:t xml:space="preserve"> this module has helped me recognise this. </w:t>
      </w:r>
    </w:p>
    <w:p w14:paraId="56C21B03" w14:textId="77777777" w:rsidR="00B80602" w:rsidRDefault="00B80602">
      <w:pPr>
        <w:pStyle w:val="p"/>
        <w:spacing w:line="320" w:lineRule="atLeast"/>
        <w:rPr>
          <w:rStyle w:val="span"/>
          <w:rFonts w:ascii="Arial" w:eastAsia="Georgia" w:hAnsi="Arial" w:cs="Arial"/>
        </w:rPr>
      </w:pPr>
    </w:p>
    <w:p w14:paraId="0521DB57" w14:textId="4A868547" w:rsidR="00716A24" w:rsidRDefault="0065336A">
      <w:pPr>
        <w:pStyle w:val="p"/>
        <w:spacing w:line="320" w:lineRule="atLeast"/>
        <w:rPr>
          <w:rStyle w:val="span"/>
          <w:rFonts w:ascii="Arial" w:eastAsia="Georgia" w:hAnsi="Arial" w:cs="Arial"/>
        </w:rPr>
      </w:pPr>
      <w:r>
        <w:rPr>
          <w:rStyle w:val="span"/>
          <w:rFonts w:ascii="Arial" w:eastAsia="Georgia" w:hAnsi="Arial" w:cs="Arial"/>
        </w:rPr>
        <w:t xml:space="preserve">My initial thoughts were that this module will benefit me in my chose pathway after I graduate and make me think how much I have progressed in life with the skills that I have now and how going through different job roles and different courses that I can adjust with many different skills. I have acknowledged that I have a lot of skills that will help me to reach my goal which is to be a qualified social worker. I recognised that I need to develop my employability skills as this is my last year of the social studies </w:t>
      </w:r>
      <w:r w:rsidR="00B04313">
        <w:rPr>
          <w:rStyle w:val="span"/>
          <w:rFonts w:ascii="Arial" w:eastAsia="Georgia" w:hAnsi="Arial" w:cs="Arial"/>
        </w:rPr>
        <w:t>course,</w:t>
      </w:r>
      <w:r>
        <w:rPr>
          <w:rStyle w:val="span"/>
          <w:rFonts w:ascii="Arial" w:eastAsia="Georgia" w:hAnsi="Arial" w:cs="Arial"/>
        </w:rPr>
        <w:t xml:space="preserve"> which will prepare me to go on to do my </w:t>
      </w:r>
      <w:r w:rsidR="00B04313">
        <w:rPr>
          <w:rStyle w:val="span"/>
          <w:rFonts w:ascii="Arial" w:eastAsia="Georgia" w:hAnsi="Arial" w:cs="Arial"/>
        </w:rPr>
        <w:t>master’s</w:t>
      </w:r>
      <w:r>
        <w:rPr>
          <w:rStyle w:val="span"/>
          <w:rFonts w:ascii="Arial" w:eastAsia="Georgia" w:hAnsi="Arial" w:cs="Arial"/>
        </w:rPr>
        <w:t xml:space="preserve"> </w:t>
      </w:r>
      <w:r w:rsidR="00B04313">
        <w:rPr>
          <w:rStyle w:val="span"/>
          <w:rFonts w:ascii="Arial" w:eastAsia="Georgia" w:hAnsi="Arial" w:cs="Arial"/>
        </w:rPr>
        <w:t>degree,</w:t>
      </w:r>
      <w:r>
        <w:rPr>
          <w:rStyle w:val="span"/>
          <w:rFonts w:ascii="Arial" w:eastAsia="Georgia" w:hAnsi="Arial" w:cs="Arial"/>
        </w:rPr>
        <w:t xml:space="preserve"> I understand that I still need to develop certain skills such as academic</w:t>
      </w:r>
      <w:r w:rsidR="00B04313">
        <w:rPr>
          <w:rStyle w:val="span"/>
          <w:rFonts w:ascii="Arial" w:eastAsia="Georgia" w:hAnsi="Arial" w:cs="Arial"/>
        </w:rPr>
        <w:t xml:space="preserve"> skills by reading books, articles etc. I felt that this module has benefited me a lot as I am more confident in going on to be a social worker knowing that I do have the skills and qualities to become a social worker, but also recognising that I do have skills to improve on such as my academic skills.  Through the module I have engaged and involved myself in certain group works within the lecture, recognising within a group what skills are there and how you can identify a skill. This was useful in the lecture as I only knew a few skills and talking within the group we came up with lots more and how we would improve the skills. </w:t>
      </w:r>
    </w:p>
    <w:p w14:paraId="2EB06AD7" w14:textId="77777777" w:rsidR="00716A24" w:rsidRDefault="00716A24">
      <w:pPr>
        <w:pStyle w:val="p"/>
        <w:spacing w:line="320" w:lineRule="atLeast"/>
        <w:rPr>
          <w:rStyle w:val="span"/>
          <w:rFonts w:ascii="Arial" w:eastAsia="Georgia" w:hAnsi="Arial" w:cs="Arial"/>
        </w:rPr>
      </w:pPr>
    </w:p>
    <w:p w14:paraId="4CB671C9" w14:textId="4845B2BE" w:rsidR="0065336A" w:rsidRPr="00D31F36" w:rsidRDefault="00B04313">
      <w:pPr>
        <w:pStyle w:val="p"/>
        <w:spacing w:line="320" w:lineRule="atLeast"/>
        <w:rPr>
          <w:rStyle w:val="span"/>
          <w:rFonts w:ascii="Arial" w:eastAsia="Georgia" w:hAnsi="Arial" w:cs="Arial"/>
        </w:rPr>
      </w:pPr>
      <w:r>
        <w:rPr>
          <w:rStyle w:val="span"/>
          <w:rFonts w:ascii="Arial" w:eastAsia="Georgia" w:hAnsi="Arial" w:cs="Arial"/>
        </w:rPr>
        <w:t xml:space="preserve">To conclude I think that this module was useful as I am much more confident in myself to keep going to reach my goal, knowing that I have got these skills to become one and updating my cv and personal statement which will help a lot as when the course or job role will come online I am ready to submit due to updating it. I now realise that updating your cv and personal statement often will benefit me in the long run as I will have it prepared this will show that I have organisational skills by making sure I update every three months. By using the personal development plan this has made me realise that I have got a lot of experience and qualities that I will go on and reach my end </w:t>
      </w:r>
      <w:r w:rsidR="00DF599A">
        <w:rPr>
          <w:rStyle w:val="span"/>
          <w:rFonts w:ascii="Arial" w:eastAsia="Georgia" w:hAnsi="Arial" w:cs="Arial"/>
        </w:rPr>
        <w:t>goal,</w:t>
      </w:r>
      <w:r>
        <w:rPr>
          <w:rStyle w:val="span"/>
          <w:rFonts w:ascii="Arial" w:eastAsia="Georgia" w:hAnsi="Arial" w:cs="Arial"/>
        </w:rPr>
        <w:t xml:space="preserve"> it has made me more aware of the need to improve my academic skills in order to secure higher grades which will improve my chances of getting on to social worker </w:t>
      </w:r>
      <w:r w:rsidR="00DF599A">
        <w:rPr>
          <w:rStyle w:val="span"/>
          <w:rFonts w:ascii="Arial" w:eastAsia="Georgia" w:hAnsi="Arial" w:cs="Arial"/>
        </w:rPr>
        <w:t>master’s</w:t>
      </w:r>
      <w:r>
        <w:rPr>
          <w:rStyle w:val="span"/>
          <w:rFonts w:ascii="Arial" w:eastAsia="Georgia" w:hAnsi="Arial" w:cs="Arial"/>
        </w:rPr>
        <w:t xml:space="preserve"> course. </w:t>
      </w:r>
      <w:r w:rsidR="00C81D60">
        <w:rPr>
          <w:rStyle w:val="span"/>
          <w:rFonts w:ascii="Arial" w:eastAsia="Georgia" w:hAnsi="Arial" w:cs="Arial"/>
        </w:rPr>
        <w:t>Also,</w:t>
      </w:r>
      <w:r w:rsidR="00011B5F">
        <w:rPr>
          <w:rStyle w:val="span"/>
          <w:rFonts w:ascii="Arial" w:eastAsia="Georgia" w:hAnsi="Arial" w:cs="Arial"/>
        </w:rPr>
        <w:t xml:space="preserve"> it has shown me by updating my cv that I have a lot of volunteering work in different settings which will benefit me as I can adapt in different areas within </w:t>
      </w:r>
      <w:r w:rsidR="00C81D60">
        <w:rPr>
          <w:rStyle w:val="span"/>
          <w:rFonts w:ascii="Arial" w:eastAsia="Georgia" w:hAnsi="Arial" w:cs="Arial"/>
        </w:rPr>
        <w:t>an</w:t>
      </w:r>
      <w:r w:rsidR="00011B5F">
        <w:rPr>
          <w:rStyle w:val="span"/>
          <w:rFonts w:ascii="Arial" w:eastAsia="Georgia" w:hAnsi="Arial" w:cs="Arial"/>
        </w:rPr>
        <w:t xml:space="preserve"> environment. </w:t>
      </w:r>
      <w:r>
        <w:rPr>
          <w:rStyle w:val="span"/>
          <w:rFonts w:ascii="Arial" w:eastAsia="Georgia" w:hAnsi="Arial" w:cs="Arial"/>
        </w:rPr>
        <w:t xml:space="preserve"> </w:t>
      </w:r>
      <w:r w:rsidR="00DF599A">
        <w:rPr>
          <w:rStyle w:val="span"/>
          <w:rFonts w:ascii="Arial" w:eastAsia="Georgia" w:hAnsi="Arial" w:cs="Arial"/>
        </w:rPr>
        <w:t xml:space="preserve">It has given me the level of preparation to the next stage in my career. </w:t>
      </w:r>
      <w:r w:rsidR="00C81D60">
        <w:rPr>
          <w:rStyle w:val="span"/>
          <w:rFonts w:ascii="Arial" w:eastAsia="Georgia" w:hAnsi="Arial" w:cs="Arial"/>
        </w:rPr>
        <w:t xml:space="preserve">I found this module vital to my employability in the future and understanding that you need to be organised such as with CVS and personal statements that making sure they are completed and checked before submitting them off it important as this is what they look at as they don’t see you as a person. </w:t>
      </w:r>
    </w:p>
    <w:p w14:paraId="3CD2B3AA" w14:textId="77777777" w:rsidR="00B45E11" w:rsidRPr="00D31F36" w:rsidRDefault="00B45E11">
      <w:pPr>
        <w:pStyle w:val="p"/>
        <w:spacing w:line="320" w:lineRule="atLeast"/>
        <w:rPr>
          <w:rStyle w:val="span"/>
          <w:rFonts w:ascii="Arial" w:eastAsia="Georgia" w:hAnsi="Arial" w:cs="Arial"/>
        </w:rPr>
      </w:pPr>
    </w:p>
    <w:p w14:paraId="7A435AE5" w14:textId="77777777" w:rsidR="00B45E11" w:rsidRDefault="00B45E11">
      <w:pPr>
        <w:pStyle w:val="p"/>
        <w:spacing w:line="320" w:lineRule="atLeast"/>
        <w:rPr>
          <w:rStyle w:val="span"/>
          <w:rFonts w:ascii="Georgia" w:eastAsia="Georgia" w:hAnsi="Georgia" w:cs="Georgia"/>
        </w:rPr>
      </w:pPr>
    </w:p>
    <w:p w14:paraId="0502FF20" w14:textId="77777777" w:rsidR="00B45E11" w:rsidRDefault="00B45E11">
      <w:pPr>
        <w:pStyle w:val="p"/>
        <w:spacing w:line="320" w:lineRule="atLeast"/>
        <w:rPr>
          <w:rStyle w:val="span"/>
          <w:rFonts w:ascii="Georgia" w:eastAsia="Georgia" w:hAnsi="Georgia" w:cs="Georgia"/>
        </w:rPr>
      </w:pPr>
    </w:p>
    <w:p w14:paraId="5F0232E2" w14:textId="7F86CB76" w:rsidR="00B45E11" w:rsidRDefault="00B45E11">
      <w:pPr>
        <w:pStyle w:val="p"/>
        <w:spacing w:line="320" w:lineRule="atLeast"/>
        <w:rPr>
          <w:rStyle w:val="span"/>
          <w:rFonts w:ascii="Georgia" w:eastAsia="Georgia" w:hAnsi="Georgia" w:cs="Georgia"/>
        </w:rPr>
      </w:pPr>
    </w:p>
    <w:p w14:paraId="713872CA" w14:textId="1D989237" w:rsidR="000141EC" w:rsidRDefault="000141EC">
      <w:pPr>
        <w:pStyle w:val="p"/>
        <w:spacing w:line="320" w:lineRule="atLeast"/>
        <w:rPr>
          <w:rStyle w:val="span"/>
          <w:rFonts w:ascii="Georgia" w:eastAsia="Georgia" w:hAnsi="Georgia" w:cs="Georgia"/>
        </w:rPr>
      </w:pPr>
    </w:p>
    <w:p w14:paraId="012E11F0" w14:textId="5F72E260" w:rsidR="000141EC" w:rsidRDefault="000141EC">
      <w:pPr>
        <w:pStyle w:val="p"/>
        <w:spacing w:line="320" w:lineRule="atLeast"/>
        <w:rPr>
          <w:rStyle w:val="span"/>
          <w:rFonts w:ascii="Georgia" w:eastAsia="Georgia" w:hAnsi="Georgia" w:cs="Georgia"/>
        </w:rPr>
      </w:pPr>
    </w:p>
    <w:p w14:paraId="556373F0" w14:textId="6363952D" w:rsidR="000141EC" w:rsidRDefault="000141EC">
      <w:pPr>
        <w:pStyle w:val="p"/>
        <w:spacing w:line="320" w:lineRule="atLeast"/>
        <w:rPr>
          <w:rStyle w:val="span"/>
          <w:rFonts w:ascii="Georgia" w:eastAsia="Georgia" w:hAnsi="Georgia" w:cs="Georgia"/>
        </w:rPr>
      </w:pPr>
    </w:p>
    <w:p w14:paraId="7E5EDB20" w14:textId="18095D87" w:rsidR="000141EC" w:rsidRDefault="000141EC">
      <w:pPr>
        <w:pStyle w:val="p"/>
        <w:spacing w:line="320" w:lineRule="atLeast"/>
        <w:rPr>
          <w:rStyle w:val="span"/>
          <w:rFonts w:ascii="Georgia" w:eastAsia="Georgia" w:hAnsi="Georgia" w:cs="Georgia"/>
        </w:rPr>
      </w:pPr>
    </w:p>
    <w:p w14:paraId="3A55C41B" w14:textId="07512544" w:rsidR="000141EC" w:rsidRDefault="000141EC">
      <w:pPr>
        <w:pStyle w:val="p"/>
        <w:spacing w:line="320" w:lineRule="atLeast"/>
        <w:rPr>
          <w:rStyle w:val="span"/>
          <w:rFonts w:ascii="Georgia" w:eastAsia="Georgia" w:hAnsi="Georgia" w:cs="Georgia"/>
        </w:rPr>
      </w:pPr>
    </w:p>
    <w:p w14:paraId="4F0F52EE" w14:textId="19ED5B44" w:rsidR="000141EC" w:rsidRDefault="000141EC">
      <w:pPr>
        <w:pStyle w:val="p"/>
        <w:spacing w:line="320" w:lineRule="atLeast"/>
        <w:rPr>
          <w:rStyle w:val="span"/>
          <w:rFonts w:ascii="Georgia" w:eastAsia="Georgia" w:hAnsi="Georgia" w:cs="Georgia"/>
        </w:rPr>
      </w:pPr>
    </w:p>
    <w:p w14:paraId="41D2FB45" w14:textId="55FE6F6A" w:rsidR="000141EC" w:rsidRDefault="000141EC">
      <w:pPr>
        <w:pStyle w:val="p"/>
        <w:spacing w:line="320" w:lineRule="atLeast"/>
        <w:rPr>
          <w:rStyle w:val="span"/>
          <w:rFonts w:ascii="Georgia" w:eastAsia="Georgia" w:hAnsi="Georgia" w:cs="Georgia"/>
        </w:rPr>
      </w:pPr>
    </w:p>
    <w:p w14:paraId="1D051E2F" w14:textId="6863C165" w:rsidR="000141EC" w:rsidRDefault="000141EC">
      <w:pPr>
        <w:pStyle w:val="p"/>
        <w:spacing w:line="320" w:lineRule="atLeast"/>
        <w:rPr>
          <w:rStyle w:val="span"/>
          <w:rFonts w:ascii="Georgia" w:eastAsia="Georgia" w:hAnsi="Georgia" w:cs="Georgia"/>
        </w:rPr>
      </w:pPr>
    </w:p>
    <w:p w14:paraId="55FF351A" w14:textId="3AA5187D" w:rsidR="000141EC" w:rsidRDefault="000141EC">
      <w:pPr>
        <w:pStyle w:val="p"/>
        <w:spacing w:line="320" w:lineRule="atLeast"/>
        <w:rPr>
          <w:rStyle w:val="span"/>
          <w:rFonts w:ascii="Georgia" w:eastAsia="Georgia" w:hAnsi="Georgia" w:cs="Georgia"/>
        </w:rPr>
      </w:pPr>
    </w:p>
    <w:p w14:paraId="6AA9386B" w14:textId="78E645DF" w:rsidR="000141EC" w:rsidRDefault="000141EC">
      <w:pPr>
        <w:pStyle w:val="p"/>
        <w:spacing w:line="320" w:lineRule="atLeast"/>
        <w:rPr>
          <w:rStyle w:val="span"/>
          <w:rFonts w:ascii="Georgia" w:eastAsia="Georgia" w:hAnsi="Georgia" w:cs="Georgia"/>
        </w:rPr>
      </w:pPr>
    </w:p>
    <w:p w14:paraId="35137685" w14:textId="46B6A58E" w:rsidR="000141EC" w:rsidRDefault="000141EC">
      <w:pPr>
        <w:pStyle w:val="p"/>
        <w:spacing w:line="320" w:lineRule="atLeast"/>
        <w:rPr>
          <w:rStyle w:val="span"/>
          <w:rFonts w:ascii="Georgia" w:eastAsia="Georgia" w:hAnsi="Georgia" w:cs="Georgia"/>
        </w:rPr>
      </w:pPr>
    </w:p>
    <w:p w14:paraId="67FA1F3C" w14:textId="018D3B29" w:rsidR="000141EC" w:rsidRDefault="000141EC">
      <w:pPr>
        <w:pStyle w:val="p"/>
        <w:spacing w:line="320" w:lineRule="atLeast"/>
        <w:rPr>
          <w:rStyle w:val="span"/>
          <w:rFonts w:ascii="Georgia" w:eastAsia="Georgia" w:hAnsi="Georgia" w:cs="Georgia"/>
        </w:rPr>
      </w:pPr>
    </w:p>
    <w:p w14:paraId="222338C3" w14:textId="3C455267" w:rsidR="000141EC" w:rsidRDefault="000141EC">
      <w:pPr>
        <w:pStyle w:val="p"/>
        <w:spacing w:line="320" w:lineRule="atLeast"/>
        <w:rPr>
          <w:rStyle w:val="span"/>
          <w:rFonts w:ascii="Georgia" w:eastAsia="Georgia" w:hAnsi="Georgia" w:cs="Georgia"/>
        </w:rPr>
      </w:pPr>
    </w:p>
    <w:p w14:paraId="4A771C49" w14:textId="5684FD07" w:rsidR="000141EC" w:rsidRDefault="000141EC">
      <w:pPr>
        <w:pStyle w:val="p"/>
        <w:spacing w:line="320" w:lineRule="atLeast"/>
        <w:rPr>
          <w:rStyle w:val="span"/>
          <w:rFonts w:ascii="Georgia" w:eastAsia="Georgia" w:hAnsi="Georgia" w:cs="Georgia"/>
        </w:rPr>
      </w:pPr>
    </w:p>
    <w:p w14:paraId="46EBCD95" w14:textId="5F3AB760" w:rsidR="000141EC" w:rsidRDefault="000141EC">
      <w:pPr>
        <w:pStyle w:val="p"/>
        <w:spacing w:line="320" w:lineRule="atLeast"/>
        <w:rPr>
          <w:rStyle w:val="span"/>
          <w:rFonts w:ascii="Georgia" w:eastAsia="Georgia" w:hAnsi="Georgia" w:cs="Georgia"/>
        </w:rPr>
      </w:pPr>
    </w:p>
    <w:p w14:paraId="6A99CD71" w14:textId="296B53A6" w:rsidR="000141EC" w:rsidRDefault="000141EC">
      <w:pPr>
        <w:pStyle w:val="p"/>
        <w:spacing w:line="320" w:lineRule="atLeast"/>
        <w:rPr>
          <w:rStyle w:val="span"/>
          <w:rFonts w:ascii="Georgia" w:eastAsia="Georgia" w:hAnsi="Georgia" w:cs="Georgia"/>
        </w:rPr>
      </w:pPr>
    </w:p>
    <w:p w14:paraId="1574DADA" w14:textId="3EFCA4FA" w:rsidR="000141EC" w:rsidRDefault="000141EC">
      <w:pPr>
        <w:pStyle w:val="p"/>
        <w:spacing w:line="320" w:lineRule="atLeast"/>
        <w:rPr>
          <w:rStyle w:val="span"/>
          <w:rFonts w:ascii="Georgia" w:eastAsia="Georgia" w:hAnsi="Georgia" w:cs="Georgia"/>
        </w:rPr>
      </w:pPr>
    </w:p>
    <w:p w14:paraId="7D51E51B" w14:textId="49CF384A" w:rsidR="000141EC" w:rsidRDefault="000141EC">
      <w:pPr>
        <w:pStyle w:val="p"/>
        <w:spacing w:line="320" w:lineRule="atLeast"/>
        <w:rPr>
          <w:rStyle w:val="span"/>
          <w:rFonts w:ascii="Georgia" w:eastAsia="Georgia" w:hAnsi="Georgia" w:cs="Georgia"/>
        </w:rPr>
      </w:pPr>
    </w:p>
    <w:p w14:paraId="2DAF55E9" w14:textId="3A7F9C1E" w:rsidR="000141EC" w:rsidRDefault="000141EC">
      <w:pPr>
        <w:pStyle w:val="p"/>
        <w:spacing w:line="320" w:lineRule="atLeast"/>
        <w:rPr>
          <w:rStyle w:val="span"/>
          <w:rFonts w:ascii="Georgia" w:eastAsia="Georgia" w:hAnsi="Georgia" w:cs="Georgia"/>
        </w:rPr>
      </w:pPr>
    </w:p>
    <w:p w14:paraId="4C9507E2" w14:textId="0C5C52E7" w:rsidR="000141EC" w:rsidRDefault="000141EC">
      <w:pPr>
        <w:pStyle w:val="p"/>
        <w:spacing w:line="320" w:lineRule="atLeast"/>
        <w:rPr>
          <w:rStyle w:val="span"/>
          <w:rFonts w:ascii="Georgia" w:eastAsia="Georgia" w:hAnsi="Georgia" w:cs="Georgia"/>
        </w:rPr>
      </w:pPr>
    </w:p>
    <w:p w14:paraId="4CE52DAD" w14:textId="0F1623D0" w:rsidR="000141EC" w:rsidRDefault="000141EC">
      <w:pPr>
        <w:pStyle w:val="p"/>
        <w:spacing w:line="320" w:lineRule="atLeast"/>
        <w:rPr>
          <w:rStyle w:val="span"/>
          <w:rFonts w:ascii="Georgia" w:eastAsia="Georgia" w:hAnsi="Georgia" w:cs="Georgia"/>
        </w:rPr>
      </w:pPr>
    </w:p>
    <w:p w14:paraId="5F688D7F" w14:textId="0670D556" w:rsidR="000141EC" w:rsidRDefault="00471D65">
      <w:pPr>
        <w:pStyle w:val="p"/>
        <w:spacing w:line="320" w:lineRule="atLeast"/>
        <w:rPr>
          <w:rStyle w:val="span"/>
          <w:rFonts w:ascii="Georgia" w:eastAsia="Georgia" w:hAnsi="Georgia" w:cs="Georgia"/>
        </w:rPr>
      </w:pPr>
      <w:r>
        <w:rPr>
          <w:rStyle w:val="span"/>
          <w:rFonts w:ascii="Georgia" w:eastAsia="Georgia" w:hAnsi="Georgia" w:cs="Georgia"/>
        </w:rPr>
        <w:lastRenderedPageBreak/>
        <w:br/>
      </w:r>
      <w:r>
        <w:rPr>
          <w:rStyle w:val="span"/>
          <w:rFonts w:ascii="Georgia" w:eastAsia="Georgia" w:hAnsi="Georgia" w:cs="Georgia"/>
        </w:rPr>
        <w:br/>
      </w:r>
    </w:p>
    <w:p w14:paraId="331B4299" w14:textId="1FDC53C7" w:rsidR="000141EC" w:rsidRPr="000141EC" w:rsidRDefault="000141EC">
      <w:pPr>
        <w:pStyle w:val="p"/>
        <w:spacing w:line="320" w:lineRule="atLeast"/>
        <w:rPr>
          <w:rStyle w:val="span"/>
          <w:rFonts w:ascii="Arial" w:eastAsia="Georgia" w:hAnsi="Arial" w:cs="Arial"/>
          <w:b/>
          <w:u w:val="single"/>
        </w:rPr>
      </w:pPr>
      <w:r w:rsidRPr="000141EC">
        <w:rPr>
          <w:rStyle w:val="span"/>
          <w:rFonts w:ascii="Arial" w:eastAsia="Georgia" w:hAnsi="Arial" w:cs="Arial"/>
          <w:b/>
          <w:u w:val="single"/>
        </w:rPr>
        <w:t xml:space="preserve">Reference list </w:t>
      </w:r>
    </w:p>
    <w:p w14:paraId="6286AFEA" w14:textId="1088BAA7" w:rsidR="000141EC" w:rsidRDefault="000141EC">
      <w:pPr>
        <w:pStyle w:val="p"/>
        <w:spacing w:line="320" w:lineRule="atLeast"/>
        <w:rPr>
          <w:rStyle w:val="span"/>
          <w:rFonts w:ascii="Georgia" w:eastAsia="Georgia" w:hAnsi="Georgia" w:cs="Georgia"/>
        </w:rPr>
      </w:pPr>
    </w:p>
    <w:p w14:paraId="686D415A" w14:textId="62DA0B86" w:rsidR="000141EC" w:rsidRPr="000141EC" w:rsidRDefault="000141EC">
      <w:pPr>
        <w:pStyle w:val="p"/>
        <w:spacing w:line="320" w:lineRule="atLeast"/>
        <w:rPr>
          <w:rStyle w:val="span"/>
          <w:rFonts w:ascii="Arial" w:eastAsia="Georgia" w:hAnsi="Arial" w:cs="Arial"/>
        </w:rPr>
      </w:pPr>
      <w:proofErr w:type="spellStart"/>
      <w:r w:rsidRPr="000141EC">
        <w:rPr>
          <w:rStyle w:val="span"/>
          <w:rFonts w:ascii="Arial" w:eastAsia="Georgia" w:hAnsi="Arial" w:cs="Arial"/>
        </w:rPr>
        <w:t>Cottrell.</w:t>
      </w:r>
      <w:r>
        <w:rPr>
          <w:rStyle w:val="span"/>
          <w:rFonts w:ascii="Arial" w:eastAsia="Georgia" w:hAnsi="Arial" w:cs="Arial"/>
        </w:rPr>
        <w:t>S</w:t>
      </w:r>
      <w:proofErr w:type="spellEnd"/>
      <w:r>
        <w:rPr>
          <w:rStyle w:val="span"/>
          <w:rFonts w:ascii="Arial" w:eastAsia="Georgia" w:hAnsi="Arial" w:cs="Arial"/>
        </w:rPr>
        <w:t>(</w:t>
      </w:r>
      <w:r w:rsidRPr="000141EC">
        <w:rPr>
          <w:rStyle w:val="span"/>
          <w:rFonts w:ascii="Arial" w:eastAsia="Georgia" w:hAnsi="Arial" w:cs="Arial"/>
        </w:rPr>
        <w:t>2010</w:t>
      </w:r>
      <w:r>
        <w:rPr>
          <w:rStyle w:val="span"/>
          <w:rFonts w:ascii="Arial" w:eastAsia="Georgia" w:hAnsi="Arial" w:cs="Arial"/>
        </w:rPr>
        <w:t xml:space="preserve">) </w:t>
      </w:r>
      <w:r w:rsidRPr="000141EC">
        <w:rPr>
          <w:rStyle w:val="span"/>
          <w:rFonts w:ascii="Arial" w:eastAsia="Georgia" w:hAnsi="Arial" w:cs="Arial"/>
          <w:i/>
        </w:rPr>
        <w:t>skills for success personal development and employability</w:t>
      </w:r>
      <w:r>
        <w:rPr>
          <w:rStyle w:val="span"/>
          <w:rFonts w:ascii="Arial" w:eastAsia="Georgia" w:hAnsi="Arial" w:cs="Arial"/>
        </w:rPr>
        <w:t xml:space="preserve">, London: Palgrave Macmillan </w:t>
      </w:r>
    </w:p>
    <w:p w14:paraId="76A803F4" w14:textId="37E11320" w:rsidR="000141EC" w:rsidRDefault="000141EC">
      <w:pPr>
        <w:pStyle w:val="p"/>
        <w:spacing w:line="320" w:lineRule="atLeast"/>
        <w:rPr>
          <w:rStyle w:val="span"/>
          <w:rFonts w:ascii="Georgia" w:eastAsia="Georgia" w:hAnsi="Georgia" w:cs="Georgia"/>
        </w:rPr>
      </w:pPr>
    </w:p>
    <w:p w14:paraId="50A787F8" w14:textId="34747DD9" w:rsidR="00AF4325" w:rsidRPr="00AF4325" w:rsidRDefault="00AF4325">
      <w:pPr>
        <w:pStyle w:val="p"/>
        <w:spacing w:line="320" w:lineRule="atLeast"/>
        <w:rPr>
          <w:rStyle w:val="span"/>
          <w:rFonts w:ascii="Arial" w:eastAsia="Georgia" w:hAnsi="Arial" w:cs="Arial"/>
        </w:rPr>
      </w:pPr>
      <w:r w:rsidRPr="00AF4325">
        <w:rPr>
          <w:rStyle w:val="span"/>
          <w:rFonts w:ascii="Arial" w:eastAsia="Georgia" w:hAnsi="Arial" w:cs="Arial"/>
        </w:rPr>
        <w:t>Gay</w:t>
      </w:r>
      <w:r>
        <w:rPr>
          <w:rStyle w:val="span"/>
          <w:rFonts w:ascii="Arial" w:eastAsia="Georgia" w:hAnsi="Arial" w:cs="Arial"/>
        </w:rPr>
        <w:t xml:space="preserve">. K (2004) </w:t>
      </w:r>
      <w:r w:rsidRPr="00AF4325">
        <w:rPr>
          <w:rStyle w:val="span"/>
          <w:rFonts w:ascii="Arial" w:eastAsia="Georgia" w:hAnsi="Arial" w:cs="Arial"/>
          <w:i/>
        </w:rPr>
        <w:t>The ultimate teen guide</w:t>
      </w:r>
      <w:r>
        <w:rPr>
          <w:rStyle w:val="span"/>
          <w:rFonts w:ascii="Arial" w:eastAsia="Georgia" w:hAnsi="Arial" w:cs="Arial"/>
        </w:rPr>
        <w:t xml:space="preserve">, Oxford Scarecrow press </w:t>
      </w:r>
    </w:p>
    <w:p w14:paraId="72B12CCB" w14:textId="21009210" w:rsidR="00B45E11" w:rsidRDefault="00B45E11">
      <w:pPr>
        <w:pStyle w:val="p"/>
        <w:spacing w:line="320" w:lineRule="atLeast"/>
        <w:rPr>
          <w:rStyle w:val="span"/>
          <w:rFonts w:ascii="Georgia" w:eastAsia="Georgia" w:hAnsi="Georgia" w:cs="Georgia"/>
        </w:rPr>
      </w:pPr>
    </w:p>
    <w:p w14:paraId="2DF03619" w14:textId="77777777" w:rsidR="007916C3" w:rsidRDefault="007916C3">
      <w:pPr>
        <w:pStyle w:val="p"/>
        <w:spacing w:line="320" w:lineRule="atLeast"/>
        <w:rPr>
          <w:rStyle w:val="span"/>
          <w:rFonts w:ascii="Georgia" w:eastAsia="Georgia" w:hAnsi="Georgia" w:cs="Georgia"/>
        </w:rPr>
      </w:pPr>
    </w:p>
    <w:p w14:paraId="1210639B" w14:textId="513AC759" w:rsidR="00B45E11" w:rsidRPr="007916C3" w:rsidRDefault="007916C3">
      <w:pPr>
        <w:pStyle w:val="p"/>
        <w:spacing w:line="320" w:lineRule="atLeast"/>
        <w:rPr>
          <w:rStyle w:val="span"/>
          <w:rFonts w:ascii="Arial" w:eastAsia="Georgia" w:hAnsi="Arial" w:cs="Arial"/>
        </w:rPr>
      </w:pPr>
      <w:r w:rsidRPr="007916C3">
        <w:rPr>
          <w:rStyle w:val="span"/>
          <w:rFonts w:ascii="Arial" w:eastAsia="Georgia" w:hAnsi="Arial" w:cs="Arial"/>
        </w:rPr>
        <w:t xml:space="preserve">Gibbs G (1988). </w:t>
      </w:r>
      <w:r w:rsidRPr="007916C3">
        <w:rPr>
          <w:rStyle w:val="span"/>
          <w:rFonts w:ascii="Arial" w:eastAsia="Georgia" w:hAnsi="Arial" w:cs="Arial"/>
          <w:i/>
        </w:rPr>
        <w:t>Learning by Doing: A guide to teaching and learning methods.</w:t>
      </w:r>
      <w:r w:rsidRPr="007916C3">
        <w:rPr>
          <w:rStyle w:val="span"/>
          <w:rFonts w:ascii="Arial" w:eastAsia="Georgia" w:hAnsi="Arial" w:cs="Arial"/>
        </w:rPr>
        <w:t xml:space="preserve"> Further Education Unit. Oxford Polytechnic: Oxford.</w:t>
      </w:r>
    </w:p>
    <w:p w14:paraId="19C9EE87" w14:textId="77777777" w:rsidR="00B45E11" w:rsidRDefault="00B45E11">
      <w:pPr>
        <w:pStyle w:val="p"/>
        <w:spacing w:line="320" w:lineRule="atLeast"/>
        <w:rPr>
          <w:rStyle w:val="span"/>
          <w:rFonts w:ascii="Georgia" w:eastAsia="Georgia" w:hAnsi="Georgia" w:cs="Georgia"/>
        </w:rPr>
      </w:pPr>
    </w:p>
    <w:p w14:paraId="72D073E0" w14:textId="77777777" w:rsidR="00B45E11" w:rsidRDefault="00B45E11">
      <w:pPr>
        <w:pStyle w:val="p"/>
        <w:spacing w:line="320" w:lineRule="atLeast"/>
        <w:rPr>
          <w:rStyle w:val="span"/>
          <w:rFonts w:ascii="Georgia" w:eastAsia="Georgia" w:hAnsi="Georgia" w:cs="Georgia"/>
        </w:rPr>
      </w:pPr>
    </w:p>
    <w:p w14:paraId="41FA597A" w14:textId="025425A2" w:rsidR="00B45E11" w:rsidRPr="00097434" w:rsidRDefault="00097434">
      <w:pPr>
        <w:pStyle w:val="p"/>
        <w:spacing w:line="320" w:lineRule="atLeast"/>
        <w:rPr>
          <w:rStyle w:val="span"/>
          <w:rFonts w:ascii="Arial" w:eastAsia="Georgia" w:hAnsi="Arial" w:cs="Arial"/>
          <w:i/>
        </w:rPr>
      </w:pPr>
      <w:proofErr w:type="gramStart"/>
      <w:r w:rsidRPr="00097434">
        <w:rPr>
          <w:rStyle w:val="span"/>
          <w:rFonts w:ascii="Arial" w:eastAsia="Georgia" w:hAnsi="Arial" w:cs="Arial"/>
        </w:rPr>
        <w:t>Scott .</w:t>
      </w:r>
      <w:r>
        <w:rPr>
          <w:rStyle w:val="span"/>
          <w:rFonts w:ascii="Arial" w:eastAsia="Georgia" w:hAnsi="Arial" w:cs="Arial"/>
        </w:rPr>
        <w:t>S</w:t>
      </w:r>
      <w:proofErr w:type="gramEnd"/>
      <w:r>
        <w:rPr>
          <w:rStyle w:val="span"/>
          <w:rFonts w:ascii="Arial" w:eastAsia="Georgia" w:hAnsi="Arial" w:cs="Arial"/>
        </w:rPr>
        <w:t xml:space="preserve"> (2014) </w:t>
      </w:r>
      <w:r w:rsidRPr="00097434">
        <w:rPr>
          <w:rStyle w:val="span"/>
          <w:rFonts w:ascii="Arial" w:eastAsia="Georgia" w:hAnsi="Arial" w:cs="Arial"/>
          <w:i/>
        </w:rPr>
        <w:t>S.M.A.R.T Goals made simple</w:t>
      </w:r>
      <w:r>
        <w:rPr>
          <w:rStyle w:val="span"/>
          <w:rFonts w:ascii="Arial" w:eastAsia="Georgia" w:hAnsi="Arial" w:cs="Arial"/>
          <w:i/>
        </w:rPr>
        <w:t xml:space="preserve"> , </w:t>
      </w:r>
      <w:r w:rsidRPr="00097434">
        <w:rPr>
          <w:rStyle w:val="span"/>
          <w:rFonts w:ascii="Arial" w:eastAsia="Georgia" w:hAnsi="Arial" w:cs="Arial"/>
        </w:rPr>
        <w:t xml:space="preserve">London: </w:t>
      </w:r>
      <w:proofErr w:type="spellStart"/>
      <w:r w:rsidRPr="00097434">
        <w:rPr>
          <w:rStyle w:val="span"/>
          <w:rFonts w:ascii="Arial" w:eastAsia="Georgia" w:hAnsi="Arial" w:cs="Arial"/>
        </w:rPr>
        <w:t>Createspace</w:t>
      </w:r>
      <w:proofErr w:type="spellEnd"/>
    </w:p>
    <w:p w14:paraId="3C4775F6" w14:textId="77777777" w:rsidR="00B45E11" w:rsidRDefault="00B45E11">
      <w:pPr>
        <w:pStyle w:val="p"/>
        <w:spacing w:line="320" w:lineRule="atLeast"/>
        <w:rPr>
          <w:rStyle w:val="span"/>
          <w:rFonts w:ascii="Georgia" w:eastAsia="Georgia" w:hAnsi="Georgia" w:cs="Georgia"/>
        </w:rPr>
      </w:pPr>
    </w:p>
    <w:p w14:paraId="1C8533A3" w14:textId="77777777" w:rsidR="00B45E11" w:rsidRDefault="00B45E11">
      <w:pPr>
        <w:pStyle w:val="p"/>
        <w:spacing w:line="320" w:lineRule="atLeast"/>
        <w:rPr>
          <w:rStyle w:val="span"/>
          <w:rFonts w:ascii="Georgia" w:eastAsia="Georgia" w:hAnsi="Georgia" w:cs="Georgia"/>
        </w:rPr>
      </w:pPr>
    </w:p>
    <w:p w14:paraId="3D1AC2D1" w14:textId="77777777" w:rsidR="00B45E11" w:rsidRDefault="00B45E11">
      <w:pPr>
        <w:pStyle w:val="p"/>
        <w:spacing w:line="320" w:lineRule="atLeast"/>
        <w:rPr>
          <w:rStyle w:val="span"/>
          <w:rFonts w:ascii="Georgia" w:eastAsia="Georgia" w:hAnsi="Georgia" w:cs="Georgia"/>
        </w:rPr>
      </w:pPr>
    </w:p>
    <w:p w14:paraId="46B09428" w14:textId="77777777" w:rsidR="00B45E11" w:rsidRDefault="00B45E11">
      <w:pPr>
        <w:pStyle w:val="p"/>
        <w:spacing w:line="320" w:lineRule="atLeast"/>
        <w:rPr>
          <w:rStyle w:val="span"/>
          <w:rFonts w:ascii="Georgia" w:eastAsia="Georgia" w:hAnsi="Georgia" w:cs="Georgia"/>
        </w:rPr>
      </w:pPr>
    </w:p>
    <w:p w14:paraId="7F30A043" w14:textId="77777777" w:rsidR="00B45E11" w:rsidRDefault="00B45E11">
      <w:pPr>
        <w:pStyle w:val="p"/>
        <w:spacing w:line="320" w:lineRule="atLeast"/>
        <w:rPr>
          <w:rStyle w:val="span"/>
          <w:rFonts w:ascii="Georgia" w:eastAsia="Georgia" w:hAnsi="Georgia" w:cs="Georgia"/>
        </w:rPr>
      </w:pPr>
    </w:p>
    <w:p w14:paraId="07813376" w14:textId="77777777" w:rsidR="00B45E11" w:rsidRDefault="00B45E11">
      <w:pPr>
        <w:pStyle w:val="p"/>
        <w:spacing w:line="320" w:lineRule="atLeast"/>
        <w:rPr>
          <w:rStyle w:val="span"/>
          <w:rFonts w:ascii="Georgia" w:eastAsia="Georgia" w:hAnsi="Georgia" w:cs="Georgia"/>
        </w:rPr>
      </w:pPr>
    </w:p>
    <w:p w14:paraId="029FF8EF" w14:textId="77777777" w:rsidR="00B45E11" w:rsidRDefault="00B45E11">
      <w:pPr>
        <w:pStyle w:val="p"/>
        <w:spacing w:line="320" w:lineRule="atLeast"/>
        <w:rPr>
          <w:rStyle w:val="span"/>
          <w:rFonts w:ascii="Georgia" w:eastAsia="Georgia" w:hAnsi="Georgia" w:cs="Georgia"/>
        </w:rPr>
      </w:pPr>
    </w:p>
    <w:p w14:paraId="4E1D8BBE" w14:textId="77777777" w:rsidR="00B45E11" w:rsidRDefault="00B45E11">
      <w:pPr>
        <w:pStyle w:val="p"/>
        <w:spacing w:line="320" w:lineRule="atLeast"/>
        <w:rPr>
          <w:rStyle w:val="span"/>
          <w:rFonts w:ascii="Georgia" w:eastAsia="Georgia" w:hAnsi="Georgia" w:cs="Georgia"/>
        </w:rPr>
      </w:pPr>
    </w:p>
    <w:p w14:paraId="5E86C43A" w14:textId="77777777" w:rsidR="00B45E11" w:rsidRDefault="00B45E11">
      <w:pPr>
        <w:pStyle w:val="p"/>
        <w:spacing w:line="320" w:lineRule="atLeast"/>
        <w:rPr>
          <w:rStyle w:val="span"/>
          <w:rFonts w:ascii="Georgia" w:eastAsia="Georgia" w:hAnsi="Georgia" w:cs="Georgia"/>
        </w:rPr>
      </w:pPr>
    </w:p>
    <w:p w14:paraId="7322CB7F" w14:textId="77777777" w:rsidR="00B45E11" w:rsidRDefault="00B45E11">
      <w:pPr>
        <w:pStyle w:val="p"/>
        <w:spacing w:line="320" w:lineRule="atLeast"/>
        <w:rPr>
          <w:rStyle w:val="span"/>
          <w:rFonts w:ascii="Georgia" w:eastAsia="Georgia" w:hAnsi="Georgia" w:cs="Georgia"/>
        </w:rPr>
      </w:pPr>
    </w:p>
    <w:p w14:paraId="18E5AC98" w14:textId="77777777" w:rsidR="005B56BB" w:rsidRDefault="005B56BB">
      <w:pPr>
        <w:pStyle w:val="p"/>
        <w:spacing w:line="320" w:lineRule="atLeast"/>
        <w:rPr>
          <w:rStyle w:val="span"/>
          <w:rFonts w:ascii="Georgia" w:eastAsia="Georgia" w:hAnsi="Georgia" w:cs="Georgia"/>
        </w:rPr>
      </w:pPr>
    </w:p>
    <w:p w14:paraId="3E1AF499" w14:textId="77777777" w:rsidR="005B56BB" w:rsidRPr="00B45E11" w:rsidRDefault="005B56BB">
      <w:pPr>
        <w:pStyle w:val="p"/>
        <w:spacing w:line="320" w:lineRule="atLeast"/>
        <w:rPr>
          <w:rStyle w:val="span"/>
          <w:rFonts w:ascii="Arial" w:eastAsia="Georgia" w:hAnsi="Arial" w:cs="Arial"/>
        </w:rPr>
      </w:pPr>
    </w:p>
    <w:p w14:paraId="2B265FF5" w14:textId="77777777" w:rsidR="005B56BB" w:rsidRDefault="005B56BB">
      <w:pPr>
        <w:pStyle w:val="p"/>
        <w:spacing w:line="320" w:lineRule="atLeast"/>
        <w:rPr>
          <w:rStyle w:val="span"/>
          <w:rFonts w:ascii="Georgia" w:eastAsia="Georgia" w:hAnsi="Georgia" w:cs="Georgia"/>
        </w:rPr>
      </w:pPr>
    </w:p>
    <w:p w14:paraId="7A3C13B1" w14:textId="77777777" w:rsidR="005B56BB" w:rsidRDefault="005B56BB">
      <w:pPr>
        <w:pStyle w:val="p"/>
        <w:spacing w:line="320" w:lineRule="atLeast"/>
        <w:rPr>
          <w:rStyle w:val="span"/>
          <w:rFonts w:ascii="Georgia" w:eastAsia="Georgia" w:hAnsi="Georgia" w:cs="Georgia"/>
        </w:rPr>
      </w:pPr>
    </w:p>
    <w:p w14:paraId="6DCC5766" w14:textId="77777777" w:rsidR="005B56BB" w:rsidRDefault="005B56BB">
      <w:pPr>
        <w:pStyle w:val="p"/>
        <w:spacing w:line="320" w:lineRule="atLeast"/>
        <w:rPr>
          <w:rStyle w:val="span"/>
          <w:rFonts w:ascii="Georgia" w:eastAsia="Georgia" w:hAnsi="Georgia" w:cs="Georgia"/>
        </w:rPr>
      </w:pPr>
    </w:p>
    <w:p w14:paraId="5341C5AF" w14:textId="77777777" w:rsidR="005B56BB" w:rsidRDefault="005B56BB">
      <w:pPr>
        <w:pStyle w:val="p"/>
        <w:spacing w:line="320" w:lineRule="atLeast"/>
        <w:rPr>
          <w:rStyle w:val="span"/>
          <w:rFonts w:ascii="Georgia" w:eastAsia="Georgia" w:hAnsi="Georgia" w:cs="Georgia"/>
        </w:rPr>
      </w:pPr>
    </w:p>
    <w:p w14:paraId="1D49BE7E" w14:textId="77777777" w:rsidR="005B56BB" w:rsidRDefault="005B56BB">
      <w:pPr>
        <w:pStyle w:val="p"/>
        <w:spacing w:line="320" w:lineRule="atLeast"/>
        <w:rPr>
          <w:rStyle w:val="span"/>
          <w:rFonts w:ascii="Georgia" w:eastAsia="Georgia" w:hAnsi="Georgia" w:cs="Georgia"/>
        </w:rPr>
      </w:pPr>
    </w:p>
    <w:p w14:paraId="311D9B2D" w14:textId="77777777" w:rsidR="005B56BB" w:rsidRDefault="005B56BB">
      <w:pPr>
        <w:pStyle w:val="p"/>
        <w:spacing w:line="320" w:lineRule="atLeast"/>
        <w:rPr>
          <w:rStyle w:val="span"/>
          <w:rFonts w:ascii="Georgia" w:eastAsia="Georgia" w:hAnsi="Georgia" w:cs="Georgia"/>
        </w:rPr>
      </w:pPr>
    </w:p>
    <w:p w14:paraId="57D6D80D" w14:textId="77777777" w:rsidR="005B56BB" w:rsidRDefault="005B56BB">
      <w:pPr>
        <w:pStyle w:val="p"/>
        <w:spacing w:line="320" w:lineRule="atLeast"/>
        <w:rPr>
          <w:rStyle w:val="span"/>
          <w:rFonts w:ascii="Georgia" w:eastAsia="Georgia" w:hAnsi="Georgia" w:cs="Georgia"/>
        </w:rPr>
      </w:pPr>
    </w:p>
    <w:p w14:paraId="682B483B" w14:textId="77777777" w:rsidR="005B56BB" w:rsidRDefault="005B56BB">
      <w:pPr>
        <w:pStyle w:val="p"/>
        <w:spacing w:line="320" w:lineRule="atLeast"/>
        <w:rPr>
          <w:rStyle w:val="span"/>
          <w:rFonts w:ascii="Georgia" w:eastAsia="Georgia" w:hAnsi="Georgia" w:cs="Georgia"/>
        </w:rPr>
      </w:pPr>
    </w:p>
    <w:p w14:paraId="5F7EF3A5" w14:textId="77777777" w:rsidR="005B56BB" w:rsidRDefault="005B56BB">
      <w:pPr>
        <w:pStyle w:val="p"/>
        <w:spacing w:line="320" w:lineRule="atLeast"/>
        <w:rPr>
          <w:rStyle w:val="span"/>
          <w:rFonts w:ascii="Georgia" w:eastAsia="Georgia" w:hAnsi="Georgia" w:cs="Georgia"/>
        </w:rPr>
      </w:pPr>
    </w:p>
    <w:p w14:paraId="2455F695" w14:textId="77777777" w:rsidR="005B56BB" w:rsidRDefault="005B56BB">
      <w:pPr>
        <w:pStyle w:val="p"/>
        <w:spacing w:line="320" w:lineRule="atLeast"/>
        <w:rPr>
          <w:rStyle w:val="span"/>
          <w:rFonts w:ascii="Georgia" w:eastAsia="Georgia" w:hAnsi="Georgia" w:cs="Georgia"/>
        </w:rPr>
      </w:pPr>
    </w:p>
    <w:p w14:paraId="10E16C5A" w14:textId="77777777" w:rsidR="005B56BB" w:rsidRDefault="005B56BB">
      <w:pPr>
        <w:pStyle w:val="p"/>
        <w:spacing w:line="320" w:lineRule="atLeast"/>
        <w:rPr>
          <w:rStyle w:val="span"/>
          <w:rFonts w:ascii="Georgia" w:eastAsia="Georgia" w:hAnsi="Georgia" w:cs="Georgia"/>
        </w:rPr>
      </w:pPr>
    </w:p>
    <w:p w14:paraId="33067158" w14:textId="77777777" w:rsidR="005B56BB" w:rsidRDefault="005B56BB">
      <w:pPr>
        <w:pStyle w:val="p"/>
        <w:spacing w:line="320" w:lineRule="atLeast"/>
        <w:rPr>
          <w:rStyle w:val="span"/>
          <w:rFonts w:ascii="Georgia" w:eastAsia="Georgia" w:hAnsi="Georgia" w:cs="Georgia"/>
        </w:rPr>
      </w:pPr>
    </w:p>
    <w:p w14:paraId="1936FCBC" w14:textId="77777777" w:rsidR="005B56BB" w:rsidRDefault="005B56BB">
      <w:pPr>
        <w:pStyle w:val="p"/>
        <w:spacing w:line="320" w:lineRule="atLeast"/>
        <w:rPr>
          <w:rStyle w:val="span"/>
          <w:rFonts w:ascii="Georgia" w:eastAsia="Georgia" w:hAnsi="Georgia" w:cs="Georgia"/>
        </w:rPr>
      </w:pPr>
    </w:p>
    <w:p w14:paraId="6D8A81E0" w14:textId="77777777" w:rsidR="005B56BB" w:rsidRDefault="005B56BB">
      <w:pPr>
        <w:pStyle w:val="p"/>
        <w:spacing w:line="320" w:lineRule="atLeast"/>
        <w:rPr>
          <w:rStyle w:val="span"/>
          <w:rFonts w:ascii="Georgia" w:eastAsia="Georgia" w:hAnsi="Georgia" w:cs="Georgia"/>
        </w:rPr>
      </w:pPr>
    </w:p>
    <w:p w14:paraId="75A55673" w14:textId="77777777" w:rsidR="005B56BB" w:rsidRDefault="005B56BB">
      <w:pPr>
        <w:pStyle w:val="p"/>
        <w:spacing w:line="320" w:lineRule="atLeast"/>
        <w:rPr>
          <w:rStyle w:val="span"/>
          <w:rFonts w:ascii="Georgia" w:eastAsia="Georgia" w:hAnsi="Georgia" w:cs="Georgia"/>
        </w:rPr>
      </w:pPr>
    </w:p>
    <w:p w14:paraId="62F25F27" w14:textId="77777777" w:rsidR="005B56BB" w:rsidRDefault="005B56BB">
      <w:pPr>
        <w:pStyle w:val="p"/>
        <w:spacing w:line="320" w:lineRule="atLeast"/>
        <w:rPr>
          <w:rStyle w:val="span"/>
          <w:rFonts w:ascii="Georgia" w:eastAsia="Georgia" w:hAnsi="Georgia" w:cs="Georgia"/>
        </w:rPr>
      </w:pPr>
    </w:p>
    <w:p w14:paraId="0739523C" w14:textId="77777777" w:rsidR="005B56BB" w:rsidRDefault="005B56BB">
      <w:pPr>
        <w:pStyle w:val="p"/>
        <w:spacing w:line="320" w:lineRule="atLeast"/>
        <w:rPr>
          <w:rStyle w:val="span"/>
          <w:rFonts w:ascii="Georgia" w:eastAsia="Georgia" w:hAnsi="Georgia" w:cs="Georgia"/>
        </w:rPr>
      </w:pPr>
    </w:p>
    <w:p w14:paraId="3D146CF6" w14:textId="77777777" w:rsidR="005B56BB" w:rsidRDefault="005B56BB">
      <w:pPr>
        <w:pStyle w:val="p"/>
        <w:spacing w:line="320" w:lineRule="atLeast"/>
        <w:rPr>
          <w:rStyle w:val="span"/>
          <w:rFonts w:ascii="Georgia" w:eastAsia="Georgia" w:hAnsi="Georgia" w:cs="Georgia"/>
        </w:rPr>
      </w:pPr>
    </w:p>
    <w:p w14:paraId="53A4F6CD" w14:textId="77777777" w:rsidR="005B56BB" w:rsidRDefault="005B56BB">
      <w:pPr>
        <w:pStyle w:val="p"/>
        <w:spacing w:line="320" w:lineRule="atLeast"/>
        <w:rPr>
          <w:rStyle w:val="span"/>
          <w:rFonts w:ascii="Georgia" w:eastAsia="Georgia" w:hAnsi="Georgia" w:cs="Georgia"/>
        </w:rPr>
      </w:pPr>
    </w:p>
    <w:p w14:paraId="7A9D03B7" w14:textId="77777777" w:rsidR="005B56BB" w:rsidRDefault="005B56BB">
      <w:pPr>
        <w:pStyle w:val="p"/>
        <w:spacing w:line="320" w:lineRule="atLeast"/>
        <w:rPr>
          <w:rStyle w:val="span"/>
          <w:rFonts w:ascii="Georgia" w:eastAsia="Georgia" w:hAnsi="Georgia" w:cs="Georgia"/>
        </w:rPr>
      </w:pPr>
    </w:p>
    <w:p w14:paraId="74A47D3C" w14:textId="77777777" w:rsidR="005B56BB" w:rsidRDefault="005B56BB">
      <w:pPr>
        <w:pStyle w:val="p"/>
        <w:spacing w:line="320" w:lineRule="atLeast"/>
        <w:rPr>
          <w:rStyle w:val="span"/>
          <w:rFonts w:ascii="Georgia" w:eastAsia="Georgia" w:hAnsi="Georgia" w:cs="Georgia"/>
        </w:rPr>
      </w:pPr>
    </w:p>
    <w:p w14:paraId="65656D71" w14:textId="77777777" w:rsidR="005B56BB" w:rsidRDefault="005B56BB">
      <w:pPr>
        <w:pStyle w:val="p"/>
        <w:spacing w:line="320" w:lineRule="atLeast"/>
        <w:rPr>
          <w:rStyle w:val="span"/>
          <w:rFonts w:ascii="Georgia" w:eastAsia="Georgia" w:hAnsi="Georgia" w:cs="Georgia"/>
        </w:rPr>
      </w:pPr>
    </w:p>
    <w:p w14:paraId="7F24719F" w14:textId="77777777" w:rsidR="005B56BB" w:rsidRDefault="005B56BB">
      <w:pPr>
        <w:pStyle w:val="p"/>
        <w:spacing w:line="320" w:lineRule="atLeast"/>
        <w:rPr>
          <w:rStyle w:val="span"/>
          <w:rFonts w:ascii="Georgia" w:eastAsia="Georgia" w:hAnsi="Georgia" w:cs="Georgia"/>
        </w:rPr>
      </w:pPr>
    </w:p>
    <w:p w14:paraId="3427DE58" w14:textId="77777777" w:rsidR="005B56BB" w:rsidRDefault="005B56BB">
      <w:pPr>
        <w:pStyle w:val="p"/>
        <w:spacing w:line="320" w:lineRule="atLeast"/>
        <w:rPr>
          <w:rStyle w:val="span"/>
          <w:rFonts w:ascii="Georgia" w:eastAsia="Georgia" w:hAnsi="Georgia" w:cs="Georgia"/>
        </w:rPr>
      </w:pPr>
    </w:p>
    <w:p w14:paraId="788999ED" w14:textId="77777777" w:rsidR="005B56BB" w:rsidRDefault="005B56BB">
      <w:pPr>
        <w:pStyle w:val="p"/>
        <w:spacing w:line="320" w:lineRule="atLeast"/>
        <w:rPr>
          <w:rStyle w:val="span"/>
          <w:rFonts w:ascii="Georgia" w:eastAsia="Georgia" w:hAnsi="Georgia" w:cs="Georgia"/>
        </w:rPr>
      </w:pPr>
    </w:p>
    <w:p w14:paraId="51E30FA2" w14:textId="77777777" w:rsidR="005B56BB" w:rsidRDefault="005B56BB">
      <w:pPr>
        <w:pStyle w:val="p"/>
        <w:spacing w:line="320" w:lineRule="atLeast"/>
        <w:rPr>
          <w:rStyle w:val="span"/>
          <w:rFonts w:ascii="Georgia" w:eastAsia="Georgia" w:hAnsi="Georgia" w:cs="Georgia"/>
        </w:rPr>
      </w:pPr>
    </w:p>
    <w:p w14:paraId="0EDBA17B" w14:textId="77777777" w:rsidR="005B56BB" w:rsidRDefault="005B56BB">
      <w:pPr>
        <w:pStyle w:val="p"/>
        <w:spacing w:line="320" w:lineRule="atLeast"/>
        <w:rPr>
          <w:rStyle w:val="span"/>
          <w:rFonts w:ascii="Georgia" w:eastAsia="Georgia" w:hAnsi="Georgia" w:cs="Georgia"/>
        </w:rPr>
      </w:pPr>
    </w:p>
    <w:p w14:paraId="1ACEA72E" w14:textId="77777777" w:rsidR="005B56BB" w:rsidRDefault="005B56BB">
      <w:pPr>
        <w:pStyle w:val="p"/>
        <w:spacing w:line="320" w:lineRule="atLeast"/>
        <w:rPr>
          <w:rStyle w:val="span"/>
          <w:rFonts w:ascii="Georgia" w:eastAsia="Georgia" w:hAnsi="Georgia" w:cs="Georgia"/>
        </w:rPr>
      </w:pPr>
    </w:p>
    <w:sectPr w:rsidR="005B56BB">
      <w:headerReference w:type="default" r:id="rId11"/>
      <w:pgSz w:w="12240" w:h="15840"/>
      <w:pgMar w:top="640" w:right="1040" w:bottom="640" w:left="10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Phoebe Dunne (1708255)" w:date="2019-10-25T12:22:00Z" w:initials="PD(">
    <w:p w14:paraId="29CE82D2" w14:textId="1233D58C" w:rsidR="003D5584" w:rsidRDefault="003D5584">
      <w:pPr>
        <w:pStyle w:val="CommentText"/>
      </w:pPr>
      <w:r>
        <w:rPr>
          <w:rStyle w:val="CommentReference"/>
        </w:rPr>
        <w:annotationRef/>
      </w:r>
      <w:r w:rsidRPr="003D5584">
        <w:t>Need a personal professional summary</w:t>
      </w:r>
    </w:p>
  </w:comment>
  <w:comment w:id="2" w:author="Phoebe Dunne (1708255)" w:date="2019-10-25T12:22:00Z" w:initials="PD(">
    <w:p w14:paraId="2D7DFAA2" w14:textId="75EA0600" w:rsidR="003D5584" w:rsidRDefault="003D5584">
      <w:pPr>
        <w:pStyle w:val="CommentText"/>
      </w:pPr>
      <w:r>
        <w:rPr>
          <w:rStyle w:val="CommentReference"/>
        </w:rPr>
        <w:annotationRef/>
      </w:r>
      <w:r w:rsidRPr="003D5584">
        <w:t>Need to develop responsibilities of the role</w:t>
      </w:r>
    </w:p>
  </w:comment>
  <w:comment w:id="3" w:author="Phoebe Dunne (1708255)" w:date="2019-10-25T12:23:00Z" w:initials="PD(">
    <w:p w14:paraId="05B63DB7" w14:textId="179C01CD" w:rsidR="00AA294F" w:rsidRDefault="00AA294F">
      <w:pPr>
        <w:pStyle w:val="CommentText"/>
      </w:pPr>
      <w:r>
        <w:rPr>
          <w:rStyle w:val="CommentReference"/>
        </w:rPr>
        <w:annotationRef/>
      </w:r>
      <w:r>
        <w:t xml:space="preserve">Need add more volunteering </w:t>
      </w:r>
    </w:p>
  </w:comment>
  <w:comment w:id="4" w:author="Phoebe Dunne (1708255)" w:date="2019-10-25T12:23:00Z" w:initials="PD(">
    <w:p w14:paraId="15459B9B" w14:textId="64F572A7" w:rsidR="003D5584" w:rsidRDefault="003D5584">
      <w:pPr>
        <w:pStyle w:val="CommentText"/>
      </w:pPr>
      <w:r>
        <w:rPr>
          <w:rStyle w:val="CommentReference"/>
        </w:rPr>
        <w:annotationRef/>
      </w:r>
      <w:r>
        <w:t xml:space="preserve">Need to update </w:t>
      </w:r>
      <w:r w:rsidR="00AA294F">
        <w:t xml:space="preserve">education </w:t>
      </w:r>
    </w:p>
  </w:comment>
  <w:comment w:id="5" w:author="Phoebe Dunne (1708255)" w:date="2019-10-25T12:27:00Z" w:initials="PD(">
    <w:p w14:paraId="0DF58AF7" w14:textId="7E9925D6" w:rsidR="00F20CE0" w:rsidRDefault="00F20CE0">
      <w:pPr>
        <w:pStyle w:val="CommentText"/>
      </w:pPr>
      <w:r>
        <w:rPr>
          <w:rStyle w:val="CommentReference"/>
        </w:rPr>
        <w:annotationRef/>
      </w:r>
      <w:r>
        <w:t>Added professional summary</w:t>
      </w:r>
    </w:p>
  </w:comment>
  <w:comment w:id="6" w:author="Phoebe Dunne (1708255)" w:date="2019-10-25T12:27:00Z" w:initials="PD(">
    <w:p w14:paraId="544D87F7" w14:textId="7B43105C" w:rsidR="00F20CE0" w:rsidRDefault="00F20CE0">
      <w:pPr>
        <w:pStyle w:val="CommentText"/>
      </w:pPr>
      <w:r>
        <w:rPr>
          <w:rStyle w:val="CommentReference"/>
        </w:rPr>
        <w:annotationRef/>
      </w:r>
      <w:r>
        <w:t>Added transferable skills that would be relevant to all job roles</w:t>
      </w:r>
    </w:p>
  </w:comment>
  <w:comment w:id="7" w:author="Phoebe Dunne (1708255)" w:date="2019-10-25T12:31:00Z" w:initials="PD(">
    <w:p w14:paraId="30806810" w14:textId="00F08A83" w:rsidR="00F20CE0" w:rsidRDefault="00F20CE0">
      <w:pPr>
        <w:pStyle w:val="CommentText"/>
      </w:pPr>
      <w:r>
        <w:rPr>
          <w:rStyle w:val="CommentReference"/>
        </w:rPr>
        <w:annotationRef/>
      </w:r>
      <w:r>
        <w:t xml:space="preserve">Added more recent job </w:t>
      </w:r>
    </w:p>
  </w:comment>
  <w:comment w:id="8" w:author="Phoebe Dunne (1708255)" w:date="2019-10-25T12:28:00Z" w:initials="PD(">
    <w:p w14:paraId="56D78CCF" w14:textId="6FB12C88" w:rsidR="00F20CE0" w:rsidRDefault="00F20CE0">
      <w:pPr>
        <w:pStyle w:val="CommentText"/>
      </w:pPr>
      <w:r>
        <w:rPr>
          <w:rStyle w:val="CommentReference"/>
        </w:rPr>
        <w:annotationRef/>
      </w:r>
      <w:r>
        <w:t xml:space="preserve">Added more detail information that highlight my competencies </w:t>
      </w:r>
    </w:p>
  </w:comment>
  <w:comment w:id="9" w:author="Phoebe Dunne (1708255)" w:date="2019-10-25T12:28:00Z" w:initials="PD(">
    <w:p w14:paraId="7B06634D" w14:textId="6EAE51AE" w:rsidR="00F20CE0" w:rsidRDefault="00F20CE0">
      <w:pPr>
        <w:pStyle w:val="CommentText"/>
      </w:pPr>
      <w:r>
        <w:rPr>
          <w:rStyle w:val="CommentReference"/>
        </w:rPr>
        <w:annotationRef/>
      </w:r>
      <w:r>
        <w:t xml:space="preserve">Although this role is not comparable to that of a </w:t>
      </w:r>
      <w:proofErr w:type="gramStart"/>
      <w:r>
        <w:t>carer  the</w:t>
      </w:r>
      <w:proofErr w:type="gramEnd"/>
      <w:r>
        <w:t xml:space="preserve"> module has helped me appreciate how to stress transferable skills such being responsible, working in an environment with vulnerable  people.</w:t>
      </w:r>
    </w:p>
  </w:comment>
  <w:comment w:id="10" w:author="Phoebe Dunne (1708255)" w:date="2019-10-25T12:31:00Z" w:initials="PD(">
    <w:p w14:paraId="26FE871A" w14:textId="0BBEF59C" w:rsidR="00F20CE0" w:rsidRDefault="00F20CE0">
      <w:pPr>
        <w:pStyle w:val="CommentText"/>
      </w:pPr>
      <w:r>
        <w:rPr>
          <w:rStyle w:val="CommentReference"/>
        </w:rPr>
        <w:annotationRef/>
      </w:r>
      <w:r w:rsidR="00AF4325">
        <w:t>Gay (2004)</w:t>
      </w:r>
      <w:r>
        <w:t xml:space="preserve"> says that volunteering is good as it demonstrates responsibility and a</w:t>
      </w:r>
      <w:r w:rsidR="00AF4325">
        <w:t xml:space="preserve"> commitment to </w:t>
      </w:r>
      <w:r>
        <w:t xml:space="preserve">the community. </w:t>
      </w:r>
    </w:p>
  </w:comment>
  <w:comment w:id="11" w:author="Phoebe Dunne (1708255)" w:date="2019-10-25T12:45:00Z" w:initials="PD(">
    <w:p w14:paraId="1AE34957" w14:textId="7ACA560C" w:rsidR="007916C3" w:rsidRDefault="007916C3">
      <w:pPr>
        <w:pStyle w:val="CommentText"/>
      </w:pPr>
      <w:r>
        <w:rPr>
          <w:rStyle w:val="CommentReference"/>
        </w:rPr>
        <w:annotationRef/>
      </w:r>
      <w:r>
        <w:t xml:space="preserve">Added education </w:t>
      </w:r>
    </w:p>
  </w:comment>
  <w:comment w:id="12" w:author="Phoebe Dunne (1708255)" w:date="2019-10-25T12:45:00Z" w:initials="PD(">
    <w:p w14:paraId="3F53F8CE" w14:textId="112A36BE" w:rsidR="007916C3" w:rsidRDefault="007916C3">
      <w:pPr>
        <w:pStyle w:val="CommentText"/>
      </w:pPr>
      <w:r>
        <w:rPr>
          <w:rStyle w:val="CommentReference"/>
        </w:rPr>
        <w:annotationRef/>
      </w:r>
      <w:r>
        <w:t xml:space="preserve">Update new courses </w:t>
      </w:r>
    </w:p>
  </w:comment>
  <w:comment w:id="13" w:author="Phoebe Dunne (1708255)" w:date="2019-10-25T12:45:00Z" w:initials="PD(">
    <w:p w14:paraId="1B82CAF4" w14:textId="59383821" w:rsidR="007916C3" w:rsidRDefault="007916C3">
      <w:pPr>
        <w:pStyle w:val="CommentText"/>
      </w:pPr>
      <w:r>
        <w:rPr>
          <w:rStyle w:val="CommentReference"/>
        </w:rPr>
        <w:annotationRef/>
      </w:r>
      <w:r>
        <w:t xml:space="preserve">Add modules that I have been taught </w:t>
      </w:r>
    </w:p>
  </w:comment>
  <w:comment w:id="14" w:author="Phoebe Dunne (1708255)" w:date="2019-10-25T12:46:00Z" w:initials="PD(">
    <w:p w14:paraId="5CCE1C7C" w14:textId="0D23FE27" w:rsidR="007916C3" w:rsidRDefault="007916C3">
      <w:pPr>
        <w:pStyle w:val="CommentText"/>
      </w:pPr>
      <w:r>
        <w:rPr>
          <w:rStyle w:val="CommentReference"/>
        </w:rPr>
        <w:annotationRef/>
      </w:r>
      <w:r>
        <w:t xml:space="preserve">Added relevant course </w:t>
      </w:r>
    </w:p>
  </w:comment>
  <w:comment w:id="15" w:author="Phoebe Dunne (1708255)" w:date="2019-10-25T12:46:00Z" w:initials="PD(">
    <w:p w14:paraId="38D9E44D" w14:textId="554B1387" w:rsidR="007916C3" w:rsidRDefault="007916C3">
      <w:pPr>
        <w:pStyle w:val="CommentText"/>
      </w:pPr>
      <w:r>
        <w:rPr>
          <w:rStyle w:val="CommentReference"/>
        </w:rPr>
        <w:annotationRef/>
      </w:r>
      <w:r>
        <w:t xml:space="preserve">Added ongoing course </w:t>
      </w:r>
    </w:p>
  </w:comment>
  <w:comment w:id="16" w:author="Phoebe Dunne (1708255)" w:date="2019-10-25T12:46:00Z" w:initials="PD(">
    <w:p w14:paraId="3C3908EC" w14:textId="6683C05C" w:rsidR="007916C3" w:rsidRDefault="007916C3">
      <w:pPr>
        <w:pStyle w:val="CommentText"/>
      </w:pPr>
      <w:r>
        <w:rPr>
          <w:rStyle w:val="CommentReference"/>
        </w:rPr>
        <w:annotationRef/>
      </w:r>
      <w:r>
        <w:t>Added modules that are relevant to social work</w:t>
      </w:r>
    </w:p>
  </w:comment>
  <w:comment w:id="17" w:author="Phoebe Dunne (1708255)" w:date="2019-10-25T12:47:00Z" w:initials="PD(">
    <w:p w14:paraId="677768BB" w14:textId="1C7A75A9" w:rsidR="007916C3" w:rsidRDefault="007916C3">
      <w:pPr>
        <w:pStyle w:val="CommentText"/>
      </w:pPr>
      <w:r>
        <w:rPr>
          <w:rStyle w:val="CommentReference"/>
        </w:rPr>
        <w:annotationRef/>
      </w:r>
      <w:r>
        <w:t xml:space="preserve">Reflective exercises done as part of the </w:t>
      </w:r>
      <w:proofErr w:type="gramStart"/>
      <w:r>
        <w:t>module ,</w:t>
      </w:r>
      <w:proofErr w:type="gramEnd"/>
      <w:r>
        <w:t xml:space="preserve"> help me appreciate my individuality and what it can bring to a role </w:t>
      </w:r>
    </w:p>
  </w:comment>
  <w:comment w:id="18" w:author="Phoebe Dunne (1708255)" w:date="2019-10-25T12:16:00Z" w:initials="PD(">
    <w:p w14:paraId="11E6463E" w14:textId="0D280D4F" w:rsidR="000141EC" w:rsidRDefault="000141EC">
      <w:pPr>
        <w:pStyle w:val="CommentText"/>
      </w:pPr>
      <w:r>
        <w:rPr>
          <w:rStyle w:val="CommentReference"/>
        </w:rPr>
        <w:annotationRef/>
      </w:r>
      <w:proofErr w:type="spellStart"/>
      <w:r>
        <w:t>Cotteral</w:t>
      </w:r>
      <w:proofErr w:type="spellEnd"/>
      <w:r>
        <w:t xml:space="preserve"> (2010) talks about the importance of personal development </w:t>
      </w:r>
      <w:r w:rsidR="00EF5F4F">
        <w:t>plan,</w:t>
      </w:r>
      <w:r>
        <w:t xml:space="preserve"> as a means of helping understand where you are now and where you want to be and the steps you need to get there. </w:t>
      </w:r>
    </w:p>
  </w:comment>
  <w:comment w:id="19" w:author="Phoebe Dunne (1708255)" w:date="2019-10-25T12:52:00Z" w:initials="PD(">
    <w:p w14:paraId="6253ACBF" w14:textId="51334774" w:rsidR="007916C3" w:rsidRDefault="007916C3">
      <w:pPr>
        <w:pStyle w:val="CommentText"/>
      </w:pPr>
      <w:r>
        <w:rPr>
          <w:rStyle w:val="CommentReference"/>
        </w:rPr>
        <w:annotationRef/>
      </w:r>
      <w:r>
        <w:t xml:space="preserve">The module has helped me understand the purpose of setting goals that are SMART which </w:t>
      </w:r>
      <w:r w:rsidR="006E5DC5">
        <w:t>is,</w:t>
      </w:r>
      <w:r>
        <w:t xml:space="preserve"> </w:t>
      </w:r>
      <w:r w:rsidR="006E5DC5">
        <w:t>specific,</w:t>
      </w:r>
      <w:r>
        <w:t xml:space="preserve"> </w:t>
      </w:r>
      <w:r w:rsidR="006E5DC5">
        <w:t>measurable,</w:t>
      </w:r>
      <w:r>
        <w:t xml:space="preserve"> </w:t>
      </w:r>
      <w:r w:rsidR="006E5DC5">
        <w:t>achievable,</w:t>
      </w:r>
      <w:r>
        <w:t xml:space="preserve"> realistic and time bound. </w:t>
      </w:r>
      <w:r w:rsidR="00097434">
        <w:t>(Scott ,2014)</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9CE82D2" w15:done="0"/>
  <w15:commentEx w15:paraId="2D7DFAA2" w15:done="0"/>
  <w15:commentEx w15:paraId="05B63DB7" w15:done="0"/>
  <w15:commentEx w15:paraId="15459B9B" w15:done="0"/>
  <w15:commentEx w15:paraId="0DF58AF7" w15:done="0"/>
  <w15:commentEx w15:paraId="544D87F7" w15:done="0"/>
  <w15:commentEx w15:paraId="30806810" w15:done="0"/>
  <w15:commentEx w15:paraId="56D78CCF" w15:done="0"/>
  <w15:commentEx w15:paraId="7B06634D" w15:done="0"/>
  <w15:commentEx w15:paraId="26FE871A" w15:done="0"/>
  <w15:commentEx w15:paraId="1AE34957" w15:done="0"/>
  <w15:commentEx w15:paraId="3F53F8CE" w15:done="0"/>
  <w15:commentEx w15:paraId="1B82CAF4" w15:done="0"/>
  <w15:commentEx w15:paraId="5CCE1C7C" w15:done="0"/>
  <w15:commentEx w15:paraId="38D9E44D" w15:done="0"/>
  <w15:commentEx w15:paraId="3C3908EC" w15:done="0"/>
  <w15:commentEx w15:paraId="677768BB" w15:done="0"/>
  <w15:commentEx w15:paraId="11E6463E" w15:done="0"/>
  <w15:commentEx w15:paraId="6253ACB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CE82D2" w16cid:durableId="215D678C"/>
  <w16cid:commentId w16cid:paraId="2D7DFAA2" w16cid:durableId="215D679D"/>
  <w16cid:commentId w16cid:paraId="05B63DB7" w16cid:durableId="215D67CA"/>
  <w16cid:commentId w16cid:paraId="15459B9B" w16cid:durableId="215D67B1"/>
  <w16cid:commentId w16cid:paraId="0DF58AF7" w16cid:durableId="215D68AA"/>
  <w16cid:commentId w16cid:paraId="544D87F7" w16cid:durableId="215D68BC"/>
  <w16cid:commentId w16cid:paraId="30806810" w16cid:durableId="215D6994"/>
  <w16cid:commentId w16cid:paraId="56D78CCF" w16cid:durableId="215D68DB"/>
  <w16cid:commentId w16cid:paraId="7B06634D" w16cid:durableId="215D68FD"/>
  <w16cid:commentId w16cid:paraId="26FE871A" w16cid:durableId="215D69A6"/>
  <w16cid:commentId w16cid:paraId="1AE34957" w16cid:durableId="215D6CD6"/>
  <w16cid:commentId w16cid:paraId="3F53F8CE" w16cid:durableId="215D6CEF"/>
  <w16cid:commentId w16cid:paraId="1B82CAF4" w16cid:durableId="215D6CFF"/>
  <w16cid:commentId w16cid:paraId="5CCE1C7C" w16cid:durableId="215D6D18"/>
  <w16cid:commentId w16cid:paraId="38D9E44D" w16cid:durableId="215D6D25"/>
  <w16cid:commentId w16cid:paraId="3C3908EC" w16cid:durableId="215D6D2F"/>
  <w16cid:commentId w16cid:paraId="677768BB" w16cid:durableId="215D6D50"/>
  <w16cid:commentId w16cid:paraId="11E6463E" w16cid:durableId="215D662A"/>
  <w16cid:commentId w16cid:paraId="6253ACBF" w16cid:durableId="215D6E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DB0C2" w14:textId="77777777" w:rsidR="007916C3" w:rsidRDefault="007916C3" w:rsidP="007916C3">
      <w:pPr>
        <w:spacing w:line="240" w:lineRule="auto"/>
      </w:pPr>
      <w:r>
        <w:separator/>
      </w:r>
    </w:p>
  </w:endnote>
  <w:endnote w:type="continuationSeparator" w:id="0">
    <w:p w14:paraId="09296B07" w14:textId="77777777" w:rsidR="007916C3" w:rsidRDefault="007916C3" w:rsidP="007916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6DDCF0" w14:textId="77777777" w:rsidR="007916C3" w:rsidRDefault="007916C3" w:rsidP="007916C3">
      <w:pPr>
        <w:spacing w:line="240" w:lineRule="auto"/>
      </w:pPr>
      <w:r>
        <w:separator/>
      </w:r>
    </w:p>
  </w:footnote>
  <w:footnote w:type="continuationSeparator" w:id="0">
    <w:p w14:paraId="104D772F" w14:textId="77777777" w:rsidR="007916C3" w:rsidRDefault="007916C3" w:rsidP="007916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987A8" w14:textId="060599BF" w:rsidR="007916C3" w:rsidRDefault="007916C3">
    <w:pPr>
      <w:pStyle w:val="Header"/>
    </w:pPr>
    <w:r>
      <w:t xml:space="preserve">Skills and Employability </w:t>
    </w:r>
    <w:r>
      <w:ptab w:relativeTo="margin" w:alignment="center" w:leader="none"/>
    </w:r>
    <w:r>
      <w:t>1708255</w:t>
    </w:r>
    <w:r>
      <w:ptab w:relativeTo="margin" w:alignment="right" w:leader="none"/>
    </w:r>
    <w:r>
      <w:t>Phoebe Dunne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DF0C51A4">
      <w:start w:val="1"/>
      <w:numFmt w:val="bullet"/>
      <w:lvlText w:val=""/>
      <w:lvlJc w:val="left"/>
      <w:pPr>
        <w:ind w:left="720" w:hanging="360"/>
      </w:pPr>
      <w:rPr>
        <w:rFonts w:ascii="Symbol" w:hAnsi="Symbol"/>
      </w:rPr>
    </w:lvl>
    <w:lvl w:ilvl="1" w:tplc="6C0C76A2">
      <w:start w:val="1"/>
      <w:numFmt w:val="bullet"/>
      <w:lvlText w:val="o"/>
      <w:lvlJc w:val="left"/>
      <w:pPr>
        <w:tabs>
          <w:tab w:val="num" w:pos="1440"/>
        </w:tabs>
        <w:ind w:left="1440" w:hanging="360"/>
      </w:pPr>
      <w:rPr>
        <w:rFonts w:ascii="Courier New" w:hAnsi="Courier New"/>
      </w:rPr>
    </w:lvl>
    <w:lvl w:ilvl="2" w:tplc="AD6EFC4C">
      <w:start w:val="1"/>
      <w:numFmt w:val="bullet"/>
      <w:lvlText w:val=""/>
      <w:lvlJc w:val="left"/>
      <w:pPr>
        <w:tabs>
          <w:tab w:val="num" w:pos="2160"/>
        </w:tabs>
        <w:ind w:left="2160" w:hanging="360"/>
      </w:pPr>
      <w:rPr>
        <w:rFonts w:ascii="Wingdings" w:hAnsi="Wingdings"/>
      </w:rPr>
    </w:lvl>
    <w:lvl w:ilvl="3" w:tplc="977A9AD2">
      <w:start w:val="1"/>
      <w:numFmt w:val="bullet"/>
      <w:lvlText w:val=""/>
      <w:lvlJc w:val="left"/>
      <w:pPr>
        <w:tabs>
          <w:tab w:val="num" w:pos="2880"/>
        </w:tabs>
        <w:ind w:left="2880" w:hanging="360"/>
      </w:pPr>
      <w:rPr>
        <w:rFonts w:ascii="Symbol" w:hAnsi="Symbol"/>
      </w:rPr>
    </w:lvl>
    <w:lvl w:ilvl="4" w:tplc="D5F22F80">
      <w:start w:val="1"/>
      <w:numFmt w:val="bullet"/>
      <w:lvlText w:val="o"/>
      <w:lvlJc w:val="left"/>
      <w:pPr>
        <w:tabs>
          <w:tab w:val="num" w:pos="3600"/>
        </w:tabs>
        <w:ind w:left="3600" w:hanging="360"/>
      </w:pPr>
      <w:rPr>
        <w:rFonts w:ascii="Courier New" w:hAnsi="Courier New"/>
      </w:rPr>
    </w:lvl>
    <w:lvl w:ilvl="5" w:tplc="A8A685B2">
      <w:start w:val="1"/>
      <w:numFmt w:val="bullet"/>
      <w:lvlText w:val=""/>
      <w:lvlJc w:val="left"/>
      <w:pPr>
        <w:tabs>
          <w:tab w:val="num" w:pos="4320"/>
        </w:tabs>
        <w:ind w:left="4320" w:hanging="360"/>
      </w:pPr>
      <w:rPr>
        <w:rFonts w:ascii="Wingdings" w:hAnsi="Wingdings"/>
      </w:rPr>
    </w:lvl>
    <w:lvl w:ilvl="6" w:tplc="6C962BEC">
      <w:start w:val="1"/>
      <w:numFmt w:val="bullet"/>
      <w:lvlText w:val=""/>
      <w:lvlJc w:val="left"/>
      <w:pPr>
        <w:tabs>
          <w:tab w:val="num" w:pos="5040"/>
        </w:tabs>
        <w:ind w:left="5040" w:hanging="360"/>
      </w:pPr>
      <w:rPr>
        <w:rFonts w:ascii="Symbol" w:hAnsi="Symbol"/>
      </w:rPr>
    </w:lvl>
    <w:lvl w:ilvl="7" w:tplc="816A1FF8">
      <w:start w:val="1"/>
      <w:numFmt w:val="bullet"/>
      <w:lvlText w:val="o"/>
      <w:lvlJc w:val="left"/>
      <w:pPr>
        <w:tabs>
          <w:tab w:val="num" w:pos="5760"/>
        </w:tabs>
        <w:ind w:left="5760" w:hanging="360"/>
      </w:pPr>
      <w:rPr>
        <w:rFonts w:ascii="Courier New" w:hAnsi="Courier New"/>
      </w:rPr>
    </w:lvl>
    <w:lvl w:ilvl="8" w:tplc="BDF858E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05C8255C">
      <w:start w:val="1"/>
      <w:numFmt w:val="bullet"/>
      <w:lvlText w:val=""/>
      <w:lvlJc w:val="left"/>
      <w:pPr>
        <w:ind w:left="720" w:hanging="360"/>
      </w:pPr>
      <w:rPr>
        <w:rFonts w:ascii="Symbol" w:hAnsi="Symbol"/>
      </w:rPr>
    </w:lvl>
    <w:lvl w:ilvl="1" w:tplc="A45A8880">
      <w:start w:val="1"/>
      <w:numFmt w:val="bullet"/>
      <w:lvlText w:val="o"/>
      <w:lvlJc w:val="left"/>
      <w:pPr>
        <w:tabs>
          <w:tab w:val="num" w:pos="1440"/>
        </w:tabs>
        <w:ind w:left="1440" w:hanging="360"/>
      </w:pPr>
      <w:rPr>
        <w:rFonts w:ascii="Courier New" w:hAnsi="Courier New"/>
      </w:rPr>
    </w:lvl>
    <w:lvl w:ilvl="2" w:tplc="03F8B07A">
      <w:start w:val="1"/>
      <w:numFmt w:val="bullet"/>
      <w:lvlText w:val=""/>
      <w:lvlJc w:val="left"/>
      <w:pPr>
        <w:tabs>
          <w:tab w:val="num" w:pos="2160"/>
        </w:tabs>
        <w:ind w:left="2160" w:hanging="360"/>
      </w:pPr>
      <w:rPr>
        <w:rFonts w:ascii="Wingdings" w:hAnsi="Wingdings"/>
      </w:rPr>
    </w:lvl>
    <w:lvl w:ilvl="3" w:tplc="AD5C215A">
      <w:start w:val="1"/>
      <w:numFmt w:val="bullet"/>
      <w:lvlText w:val=""/>
      <w:lvlJc w:val="left"/>
      <w:pPr>
        <w:tabs>
          <w:tab w:val="num" w:pos="2880"/>
        </w:tabs>
        <w:ind w:left="2880" w:hanging="360"/>
      </w:pPr>
      <w:rPr>
        <w:rFonts w:ascii="Symbol" w:hAnsi="Symbol"/>
      </w:rPr>
    </w:lvl>
    <w:lvl w:ilvl="4" w:tplc="EEC81EF0">
      <w:start w:val="1"/>
      <w:numFmt w:val="bullet"/>
      <w:lvlText w:val="o"/>
      <w:lvlJc w:val="left"/>
      <w:pPr>
        <w:tabs>
          <w:tab w:val="num" w:pos="3600"/>
        </w:tabs>
        <w:ind w:left="3600" w:hanging="360"/>
      </w:pPr>
      <w:rPr>
        <w:rFonts w:ascii="Courier New" w:hAnsi="Courier New"/>
      </w:rPr>
    </w:lvl>
    <w:lvl w:ilvl="5" w:tplc="1E0ABAD2">
      <w:start w:val="1"/>
      <w:numFmt w:val="bullet"/>
      <w:lvlText w:val=""/>
      <w:lvlJc w:val="left"/>
      <w:pPr>
        <w:tabs>
          <w:tab w:val="num" w:pos="4320"/>
        </w:tabs>
        <w:ind w:left="4320" w:hanging="360"/>
      </w:pPr>
      <w:rPr>
        <w:rFonts w:ascii="Wingdings" w:hAnsi="Wingdings"/>
      </w:rPr>
    </w:lvl>
    <w:lvl w:ilvl="6" w:tplc="88CEBFF0">
      <w:start w:val="1"/>
      <w:numFmt w:val="bullet"/>
      <w:lvlText w:val=""/>
      <w:lvlJc w:val="left"/>
      <w:pPr>
        <w:tabs>
          <w:tab w:val="num" w:pos="5040"/>
        </w:tabs>
        <w:ind w:left="5040" w:hanging="360"/>
      </w:pPr>
      <w:rPr>
        <w:rFonts w:ascii="Symbol" w:hAnsi="Symbol"/>
      </w:rPr>
    </w:lvl>
    <w:lvl w:ilvl="7" w:tplc="0B6C6AA2">
      <w:start w:val="1"/>
      <w:numFmt w:val="bullet"/>
      <w:lvlText w:val="o"/>
      <w:lvlJc w:val="left"/>
      <w:pPr>
        <w:tabs>
          <w:tab w:val="num" w:pos="5760"/>
        </w:tabs>
        <w:ind w:left="5760" w:hanging="360"/>
      </w:pPr>
      <w:rPr>
        <w:rFonts w:ascii="Courier New" w:hAnsi="Courier New"/>
      </w:rPr>
    </w:lvl>
    <w:lvl w:ilvl="8" w:tplc="29D65C7A">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hoebe Dunne (1708255)">
    <w15:presenceInfo w15:providerId="AD" w15:userId="S-1-5-21-809251214-2178901256-4152538893-405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D52"/>
    <w:rsid w:val="00011B5F"/>
    <w:rsid w:val="000141EC"/>
    <w:rsid w:val="0002120C"/>
    <w:rsid w:val="00036D52"/>
    <w:rsid w:val="000751F6"/>
    <w:rsid w:val="0007551B"/>
    <w:rsid w:val="00082CE0"/>
    <w:rsid w:val="00090D3B"/>
    <w:rsid w:val="00097434"/>
    <w:rsid w:val="000B1BD6"/>
    <w:rsid w:val="000F4634"/>
    <w:rsid w:val="00143AFB"/>
    <w:rsid w:val="00145DC5"/>
    <w:rsid w:val="001A27F4"/>
    <w:rsid w:val="001F0CEF"/>
    <w:rsid w:val="001F688B"/>
    <w:rsid w:val="00206E3A"/>
    <w:rsid w:val="0028306C"/>
    <w:rsid w:val="00380A83"/>
    <w:rsid w:val="003D5584"/>
    <w:rsid w:val="003E5B9C"/>
    <w:rsid w:val="00427171"/>
    <w:rsid w:val="004467F7"/>
    <w:rsid w:val="00471D65"/>
    <w:rsid w:val="004F6481"/>
    <w:rsid w:val="0051459B"/>
    <w:rsid w:val="00521871"/>
    <w:rsid w:val="00534B59"/>
    <w:rsid w:val="00584417"/>
    <w:rsid w:val="005B56BB"/>
    <w:rsid w:val="005F5721"/>
    <w:rsid w:val="00627C4C"/>
    <w:rsid w:val="00651A21"/>
    <w:rsid w:val="0065336A"/>
    <w:rsid w:val="006E5DC5"/>
    <w:rsid w:val="00716A24"/>
    <w:rsid w:val="0076347B"/>
    <w:rsid w:val="007916C3"/>
    <w:rsid w:val="007A68F4"/>
    <w:rsid w:val="007B7CD3"/>
    <w:rsid w:val="00815063"/>
    <w:rsid w:val="0087020B"/>
    <w:rsid w:val="0089241A"/>
    <w:rsid w:val="008B3944"/>
    <w:rsid w:val="008D4FE3"/>
    <w:rsid w:val="00903712"/>
    <w:rsid w:val="00904171"/>
    <w:rsid w:val="00911E70"/>
    <w:rsid w:val="00916DFF"/>
    <w:rsid w:val="009400CE"/>
    <w:rsid w:val="00950478"/>
    <w:rsid w:val="009A5D2C"/>
    <w:rsid w:val="009B297B"/>
    <w:rsid w:val="009B3D18"/>
    <w:rsid w:val="009B7EBB"/>
    <w:rsid w:val="00A33D90"/>
    <w:rsid w:val="00A60A1F"/>
    <w:rsid w:val="00A80CA9"/>
    <w:rsid w:val="00AA294F"/>
    <w:rsid w:val="00AF4325"/>
    <w:rsid w:val="00B04313"/>
    <w:rsid w:val="00B12F2F"/>
    <w:rsid w:val="00B16996"/>
    <w:rsid w:val="00B45E11"/>
    <w:rsid w:val="00B505A8"/>
    <w:rsid w:val="00B56C96"/>
    <w:rsid w:val="00B80602"/>
    <w:rsid w:val="00BC733A"/>
    <w:rsid w:val="00C2210A"/>
    <w:rsid w:val="00C81D60"/>
    <w:rsid w:val="00C869B0"/>
    <w:rsid w:val="00CA740D"/>
    <w:rsid w:val="00D12ABF"/>
    <w:rsid w:val="00D31F36"/>
    <w:rsid w:val="00DA09F9"/>
    <w:rsid w:val="00DF599A"/>
    <w:rsid w:val="00E302E7"/>
    <w:rsid w:val="00E929F0"/>
    <w:rsid w:val="00EA4566"/>
    <w:rsid w:val="00ED1A37"/>
    <w:rsid w:val="00EF5F4F"/>
    <w:rsid w:val="00F20CE0"/>
    <w:rsid w:val="00F63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F5C6E"/>
  <w15:docId w15:val="{C39A7CD1-C77C-4CAB-976F-941F576A1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pPr>
      <w:spacing w:line="240" w:lineRule="atLeast"/>
    </w:pPr>
    <w:rPr>
      <w:sz w:val="24"/>
      <w:szCs w:val="24"/>
    </w:rPr>
  </w:style>
  <w:style w:type="paragraph" w:styleId="Heading1">
    <w:name w:val="heading 1"/>
    <w:basedOn w:val="Normal"/>
    <w:next w:val="Normal"/>
    <w:qFormat/>
    <w:rsid w:val="00EF7B96"/>
    <w:pPr>
      <w:keepNext/>
      <w:spacing w:before="240" w:after="60"/>
      <w:outlineLvl w:val="0"/>
    </w:pPr>
    <w:rPr>
      <w:b/>
      <w:bCs/>
      <w:kern w:val="36"/>
    </w:rPr>
  </w:style>
  <w:style w:type="paragraph" w:styleId="Heading2">
    <w:name w:val="heading 2"/>
    <w:basedOn w:val="Normal"/>
    <w:next w:val="Normal"/>
    <w:qFormat/>
    <w:rsid w:val="00EF7B96"/>
    <w:pPr>
      <w:keepNext/>
      <w:spacing w:before="240" w:after="60"/>
      <w:outlineLvl w:val="1"/>
    </w:pPr>
    <w:rPr>
      <w:b/>
      <w:bCs/>
      <w:iCs/>
    </w:rPr>
  </w:style>
  <w:style w:type="paragraph" w:styleId="Heading3">
    <w:name w:val="heading 3"/>
    <w:basedOn w:val="Normal"/>
    <w:next w:val="Normal"/>
    <w:qFormat/>
    <w:rsid w:val="00EF7B96"/>
    <w:pPr>
      <w:keepNext/>
      <w:spacing w:before="240" w:after="60"/>
      <w:outlineLvl w:val="2"/>
    </w:pPr>
    <w:rPr>
      <w:b/>
      <w:bCs/>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rPr>
  </w:style>
  <w:style w:type="paragraph" w:styleId="Heading6">
    <w:name w:val="heading 6"/>
    <w:basedOn w:val="Normal"/>
    <w:next w:val="Normal"/>
    <w:qFormat/>
    <w:rsid w:val="00EF7B96"/>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ivdocument">
    <w:name w:val="div_document"/>
    <w:basedOn w:val="Normal"/>
    <w:pPr>
      <w:spacing w:line="320" w:lineRule="atLeast"/>
    </w:pPr>
  </w:style>
  <w:style w:type="paragraph" w:customStyle="1" w:styleId="divdocumentdivfirstsection">
    <w:name w:val="div_document_div_firstsection"/>
    <w:basedOn w:val="Normal"/>
  </w:style>
  <w:style w:type="paragraph" w:customStyle="1" w:styleId="divdocumentdivparagraph">
    <w:name w:val="div_document_div_paragraph"/>
    <w:basedOn w:val="Normal"/>
  </w:style>
  <w:style w:type="paragraph" w:customStyle="1" w:styleId="divname">
    <w:name w:val="div_name"/>
    <w:basedOn w:val="div"/>
    <w:pPr>
      <w:pBdr>
        <w:bottom w:val="single" w:sz="8" w:space="1" w:color="auto"/>
      </w:pBdr>
      <w:spacing w:line="620" w:lineRule="atLeast"/>
    </w:pPr>
    <w:rPr>
      <w:b/>
      <w:bCs/>
      <w:caps/>
      <w:sz w:val="52"/>
      <w:szCs w:val="52"/>
    </w:rPr>
  </w:style>
  <w:style w:type="paragraph" w:customStyle="1" w:styleId="div">
    <w:name w:val="div"/>
    <w:basedOn w:val="Normal"/>
  </w:style>
  <w:style w:type="character" w:customStyle="1" w:styleId="span">
    <w:name w:val="span"/>
    <w:basedOn w:val="DefaultParagraphFont"/>
    <w:rPr>
      <w:sz w:val="24"/>
      <w:szCs w:val="24"/>
      <w:bdr w:val="none" w:sz="0" w:space="0" w:color="auto"/>
      <w:vertAlign w:val="baseline"/>
    </w:rPr>
  </w:style>
  <w:style w:type="paragraph" w:customStyle="1" w:styleId="divaddress">
    <w:name w:val="div_address"/>
    <w:basedOn w:val="div"/>
  </w:style>
  <w:style w:type="paragraph" w:customStyle="1" w:styleId="divdocumentsection">
    <w:name w:val="div_document_section"/>
    <w:basedOn w:val="Normal"/>
  </w:style>
  <w:style w:type="paragraph" w:customStyle="1" w:styleId="divheading">
    <w:name w:val="div_heading"/>
    <w:basedOn w:val="div"/>
    <w:pPr>
      <w:pBdr>
        <w:bottom w:val="none" w:sz="0" w:space="1" w:color="auto"/>
      </w:pBdr>
    </w:pPr>
    <w:rPr>
      <w:rFonts w:ascii="Arial" w:eastAsia="Arial" w:hAnsi="Arial" w:cs="Arial"/>
      <w:b/>
      <w:bCs/>
    </w:rPr>
  </w:style>
  <w:style w:type="paragraph" w:customStyle="1" w:styleId="divdocumentdivsectiontitle">
    <w:name w:val="div_document_div_sectiontitle"/>
    <w:basedOn w:val="Normal"/>
    <w:pPr>
      <w:pBdr>
        <w:bottom w:val="single" w:sz="8" w:space="3" w:color="auto"/>
      </w:pBdr>
      <w:spacing w:line="340" w:lineRule="atLeast"/>
    </w:pPr>
    <w:rPr>
      <w:sz w:val="28"/>
      <w:szCs w:val="28"/>
    </w:rPr>
  </w:style>
  <w:style w:type="paragraph" w:customStyle="1" w:styleId="divdocumentsinglecolumn">
    <w:name w:val="div_document_singlecolumn"/>
    <w:basedOn w:val="Normal"/>
  </w:style>
  <w:style w:type="paragraph" w:customStyle="1" w:styleId="p">
    <w:name w:val="p"/>
    <w:basedOn w:val="Normal"/>
  </w:style>
  <w:style w:type="paragraph" w:customStyle="1" w:styleId="divtwocolulli">
    <w:name w:val="div_twocol_ul_li"/>
    <w:basedOn w:val="Normal"/>
  </w:style>
  <w:style w:type="character" w:customStyle="1" w:styleId="divtwocolulliCharacter">
    <w:name w:val="div_twocol_ul_li Character"/>
    <w:basedOn w:val="DefaultParagraphFont"/>
  </w:style>
  <w:style w:type="character" w:customStyle="1" w:styleId="singlecolumnspanpaddedlinenth-child1">
    <w:name w:val="singlecolumn_span_paddedline_nth-child(1)"/>
    <w:basedOn w:val="DefaultParagraphFont"/>
  </w:style>
  <w:style w:type="character" w:customStyle="1" w:styleId="spanjobtitle">
    <w:name w:val="span_jobtitle"/>
    <w:basedOn w:val="span"/>
    <w:rPr>
      <w:i/>
      <w:iCs/>
      <w:sz w:val="24"/>
      <w:szCs w:val="24"/>
      <w:bdr w:val="none" w:sz="0" w:space="0" w:color="auto"/>
      <w:vertAlign w:val="baseline"/>
    </w:rPr>
  </w:style>
  <w:style w:type="character" w:customStyle="1" w:styleId="datesWrapper">
    <w:name w:val="datesWrapper"/>
    <w:basedOn w:val="DefaultParagraphFont"/>
  </w:style>
  <w:style w:type="character" w:customStyle="1" w:styleId="spanjobdates">
    <w:name w:val="span_jobdates"/>
    <w:basedOn w:val="span"/>
    <w:rPr>
      <w:i/>
      <w:iCs/>
      <w:sz w:val="24"/>
      <w:szCs w:val="24"/>
      <w:bdr w:val="none" w:sz="0" w:space="0" w:color="auto"/>
      <w:vertAlign w:val="baseline"/>
    </w:rPr>
  </w:style>
  <w:style w:type="paragraph" w:customStyle="1" w:styleId="spanpaddedline">
    <w:name w:val="span_paddedline"/>
    <w:basedOn w:val="spanParagraph"/>
  </w:style>
  <w:style w:type="paragraph" w:customStyle="1" w:styleId="spanParagraph">
    <w:name w:val="span Paragraph"/>
    <w:basedOn w:val="Normal"/>
  </w:style>
  <w:style w:type="character" w:customStyle="1" w:styleId="spanpaddedlineCharacter">
    <w:name w:val="span_paddedline Character"/>
    <w:basedOn w:val="span"/>
    <w:rPr>
      <w:sz w:val="24"/>
      <w:szCs w:val="24"/>
      <w:bdr w:val="none" w:sz="0" w:space="0" w:color="auto"/>
      <w:vertAlign w:val="baseline"/>
    </w:rPr>
  </w:style>
  <w:style w:type="character" w:customStyle="1" w:styleId="spancompanyname">
    <w:name w:val="span_companyname"/>
    <w:basedOn w:val="span"/>
    <w:rPr>
      <w:i/>
      <w:iCs/>
      <w:sz w:val="24"/>
      <w:szCs w:val="24"/>
      <w:bdr w:val="none" w:sz="0" w:space="0" w:color="auto"/>
      <w:vertAlign w:val="baseline"/>
    </w:rPr>
  </w:style>
  <w:style w:type="character" w:customStyle="1" w:styleId="spanjoblocation">
    <w:name w:val="span_joblocation"/>
    <w:basedOn w:val="span"/>
    <w:rPr>
      <w:i/>
      <w:iCs/>
      <w:sz w:val="24"/>
      <w:szCs w:val="24"/>
      <w:bdr w:val="none" w:sz="0" w:space="0" w:color="auto"/>
      <w:vertAlign w:val="baseline"/>
    </w:rPr>
  </w:style>
  <w:style w:type="character" w:customStyle="1" w:styleId="spandegree">
    <w:name w:val="span_degree"/>
    <w:basedOn w:val="span"/>
    <w:rPr>
      <w:i/>
      <w:iCs/>
      <w:sz w:val="24"/>
      <w:szCs w:val="24"/>
      <w:bdr w:val="none" w:sz="0" w:space="0" w:color="auto"/>
      <w:vertAlign w:val="baseline"/>
    </w:rPr>
  </w:style>
  <w:style w:type="character" w:customStyle="1" w:styleId="spanprogramline">
    <w:name w:val="span_programline"/>
    <w:basedOn w:val="span"/>
    <w:rPr>
      <w:i/>
      <w:iCs/>
      <w:sz w:val="24"/>
      <w:szCs w:val="24"/>
      <w:bdr w:val="none" w:sz="0" w:space="0" w:color="auto"/>
      <w:vertAlign w:val="baseline"/>
    </w:rPr>
  </w:style>
  <w:style w:type="character" w:styleId="Hyperlink">
    <w:name w:val="Hyperlink"/>
    <w:basedOn w:val="DefaultParagraphFont"/>
    <w:uiPriority w:val="99"/>
    <w:unhideWhenUsed/>
    <w:rsid w:val="00143AFB"/>
    <w:rPr>
      <w:color w:val="0563C1" w:themeColor="hyperlink"/>
      <w:u w:val="single"/>
    </w:rPr>
  </w:style>
  <w:style w:type="character" w:styleId="CommentReference">
    <w:name w:val="annotation reference"/>
    <w:basedOn w:val="DefaultParagraphFont"/>
    <w:uiPriority w:val="99"/>
    <w:semiHidden/>
    <w:unhideWhenUsed/>
    <w:rsid w:val="00B505A8"/>
    <w:rPr>
      <w:sz w:val="16"/>
      <w:szCs w:val="16"/>
    </w:rPr>
  </w:style>
  <w:style w:type="paragraph" w:styleId="CommentText">
    <w:name w:val="annotation text"/>
    <w:basedOn w:val="Normal"/>
    <w:link w:val="CommentTextChar"/>
    <w:uiPriority w:val="99"/>
    <w:semiHidden/>
    <w:unhideWhenUsed/>
    <w:rsid w:val="00B505A8"/>
    <w:pPr>
      <w:spacing w:line="240" w:lineRule="auto"/>
    </w:pPr>
    <w:rPr>
      <w:sz w:val="20"/>
      <w:szCs w:val="20"/>
    </w:rPr>
  </w:style>
  <w:style w:type="character" w:customStyle="1" w:styleId="CommentTextChar">
    <w:name w:val="Comment Text Char"/>
    <w:basedOn w:val="DefaultParagraphFont"/>
    <w:link w:val="CommentText"/>
    <w:uiPriority w:val="99"/>
    <w:semiHidden/>
    <w:rsid w:val="00B505A8"/>
  </w:style>
  <w:style w:type="paragraph" w:styleId="CommentSubject">
    <w:name w:val="annotation subject"/>
    <w:basedOn w:val="CommentText"/>
    <w:next w:val="CommentText"/>
    <w:link w:val="CommentSubjectChar"/>
    <w:uiPriority w:val="99"/>
    <w:semiHidden/>
    <w:unhideWhenUsed/>
    <w:rsid w:val="00B505A8"/>
    <w:rPr>
      <w:b/>
      <w:bCs/>
    </w:rPr>
  </w:style>
  <w:style w:type="character" w:customStyle="1" w:styleId="CommentSubjectChar">
    <w:name w:val="Comment Subject Char"/>
    <w:basedOn w:val="CommentTextChar"/>
    <w:link w:val="CommentSubject"/>
    <w:uiPriority w:val="99"/>
    <w:semiHidden/>
    <w:rsid w:val="00B505A8"/>
    <w:rPr>
      <w:b/>
      <w:bCs/>
    </w:rPr>
  </w:style>
  <w:style w:type="paragraph" w:styleId="BalloonText">
    <w:name w:val="Balloon Text"/>
    <w:basedOn w:val="Normal"/>
    <w:link w:val="BalloonTextChar"/>
    <w:uiPriority w:val="99"/>
    <w:semiHidden/>
    <w:unhideWhenUsed/>
    <w:rsid w:val="00B505A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5A8"/>
    <w:rPr>
      <w:rFonts w:ascii="Segoe UI" w:hAnsi="Segoe UI" w:cs="Segoe UI"/>
      <w:sz w:val="18"/>
      <w:szCs w:val="18"/>
    </w:rPr>
  </w:style>
  <w:style w:type="paragraph" w:styleId="Header">
    <w:name w:val="header"/>
    <w:basedOn w:val="Normal"/>
    <w:link w:val="HeaderChar"/>
    <w:uiPriority w:val="99"/>
    <w:unhideWhenUsed/>
    <w:rsid w:val="007916C3"/>
    <w:pPr>
      <w:tabs>
        <w:tab w:val="center" w:pos="4513"/>
        <w:tab w:val="right" w:pos="9026"/>
      </w:tabs>
      <w:spacing w:line="240" w:lineRule="auto"/>
    </w:pPr>
  </w:style>
  <w:style w:type="character" w:customStyle="1" w:styleId="HeaderChar">
    <w:name w:val="Header Char"/>
    <w:basedOn w:val="DefaultParagraphFont"/>
    <w:link w:val="Header"/>
    <w:uiPriority w:val="99"/>
    <w:rsid w:val="007916C3"/>
    <w:rPr>
      <w:sz w:val="24"/>
      <w:szCs w:val="24"/>
    </w:rPr>
  </w:style>
  <w:style w:type="paragraph" w:styleId="Footer">
    <w:name w:val="footer"/>
    <w:basedOn w:val="Normal"/>
    <w:link w:val="FooterChar"/>
    <w:uiPriority w:val="99"/>
    <w:unhideWhenUsed/>
    <w:rsid w:val="007916C3"/>
    <w:pPr>
      <w:tabs>
        <w:tab w:val="center" w:pos="4513"/>
        <w:tab w:val="right" w:pos="9026"/>
      </w:tabs>
      <w:spacing w:line="240" w:lineRule="auto"/>
    </w:pPr>
  </w:style>
  <w:style w:type="character" w:customStyle="1" w:styleId="FooterChar">
    <w:name w:val="Footer Char"/>
    <w:basedOn w:val="DefaultParagraphFont"/>
    <w:link w:val="Footer"/>
    <w:uiPriority w:val="99"/>
    <w:rsid w:val="007916C3"/>
    <w:rPr>
      <w:sz w:val="24"/>
      <w:szCs w:val="24"/>
    </w:rPr>
  </w:style>
  <w:style w:type="table" w:styleId="TableGrid">
    <w:name w:val="Table Grid"/>
    <w:basedOn w:val="TableNormal"/>
    <w:uiPriority w:val="39"/>
    <w:rsid w:val="00471D6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phoebedunne04@gmail.com"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15</Pages>
  <Words>4465</Words>
  <Characters>25456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PhoebeDunne</vt:lpstr>
    </vt:vector>
  </TitlesOfParts>
  <Company/>
  <LinksUpToDate>false</LinksUpToDate>
  <CharactersWithSpaces>29862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PhoebeDunne</dc:title>
  <dc:creator>Phoebe Dunne (1708255)</dc:creator>
  <cp:lastModifiedBy>Phoebe Dunne (1708255)</cp:lastModifiedBy>
  <cp:revision>78</cp:revision>
  <cp:lastPrinted>2019-10-08T11:14:00Z</cp:lastPrinted>
  <dcterms:created xsi:type="dcterms:W3CDTF">2019-10-22T10:42:00Z</dcterms:created>
  <dcterms:modified xsi:type="dcterms:W3CDTF">2019-10-25T12:07:00Z</dcterms:modified>
</cp:coreProperties>
</file>