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8.5 -->
  <w:background w:color="ffffff">
    <v:background id="_x0000_s1025" filled="t" fillcolor="white"/>
  </w:background>
  <w:body>
    <w:p>
      <w:pPr>
        <w:pStyle w:val="divdocumentthinbottomborder"/>
        <w:pBdr>
          <w:top w:val="none" w:sz="0" w:space="0" w:color="auto"/>
          <w:left w:val="none" w:sz="0" w:space="0" w:color="auto"/>
          <w:bottom w:val="single" w:sz="16" w:space="3" w:color="DADADA"/>
          <w:right w:val="none" w:sz="0" w:space="0" w:color="auto"/>
        </w:pBdr>
        <w:spacing w:before="0" w:after="0" w:line="380" w:lineRule="atLeast"/>
        <w:ind w:left="0" w:right="0"/>
        <w:rPr>
          <w:rFonts w:ascii="Arial" w:eastAsia="Arial" w:hAnsi="Arial" w:cs="Arial"/>
          <w:b/>
          <w:bCs/>
          <w:color w:val="000000"/>
          <w:sz w:val="32"/>
          <w:szCs w:val="32"/>
          <w:bdr w:val="none" w:sz="0" w:space="0" w:color="auto"/>
          <w:vertAlign w:val="baseline"/>
        </w:rPr>
      </w:pPr>
      <w:r>
        <w:rPr>
          <w:rStyle w:val="span"/>
          <w:rFonts w:ascii="Arial" w:eastAsia="Arial" w:hAnsi="Arial" w:cs="Arial"/>
          <w:b/>
          <w:bCs/>
          <w:color w:val="000000"/>
          <w:sz w:val="32"/>
          <w:szCs w:val="32"/>
        </w:rPr>
        <w:t>Cristina Mihaela</w:t>
      </w:r>
      <w:r>
        <w:rPr>
          <w:rStyle w:val="span"/>
          <w:rFonts w:ascii="Arial" w:eastAsia="Arial" w:hAnsi="Arial" w:cs="Arial"/>
          <w:b/>
          <w:bCs/>
          <w:color w:val="000000"/>
          <w:sz w:val="32"/>
          <w:szCs w:val="32"/>
        </w:rPr>
        <w:t xml:space="preserve"> </w:t>
      </w:r>
      <w:r>
        <w:rPr>
          <w:rStyle w:val="span"/>
          <w:rFonts w:ascii="Arial" w:eastAsia="Arial" w:hAnsi="Arial" w:cs="Arial"/>
          <w:b/>
          <w:bCs/>
          <w:color w:val="000000"/>
          <w:sz w:val="32"/>
          <w:szCs w:val="32"/>
        </w:rPr>
        <w:t>Zecea</w:t>
      </w:r>
    </w:p>
    <w:p>
      <w:pPr>
        <w:pStyle w:val="divdocumentlowerborder"/>
        <w:pBdr>
          <w:top w:val="none" w:sz="0" w:space="1" w:color="auto"/>
          <w:left w:val="none" w:sz="0" w:space="0" w:color="auto"/>
          <w:bottom w:val="single" w:sz="16" w:space="0" w:color="DADADA"/>
          <w:right w:val="none" w:sz="0" w:space="0" w:color="auto"/>
        </w:pBdr>
        <w:spacing w:before="0" w:after="0" w:line="12" w:lineRule="auto"/>
        <w:ind w:left="0" w:right="0"/>
        <w:rPr>
          <w:rFonts w:ascii="Arial" w:eastAsia="Arial" w:hAnsi="Arial" w:cs="Arial"/>
          <w:sz w:val="2"/>
          <w:szCs w:val="20"/>
          <w:bdr w:val="none" w:sz="0" w:space="0" w:color="auto"/>
          <w:vertAlign w:val="baseline"/>
        </w:rPr>
      </w:pPr>
    </w:p>
    <w:p>
      <w:pPr>
        <w:pStyle w:val="div"/>
        <w:pBdr>
          <w:top w:val="none" w:sz="0" w:space="0" w:color="auto"/>
          <w:left w:val="none" w:sz="0" w:space="0" w:color="auto"/>
          <w:bottom w:val="none" w:sz="0" w:space="0" w:color="auto"/>
          <w:right w:val="none" w:sz="0" w:space="0" w:color="auto"/>
        </w:pBdr>
        <w:spacing w:before="0" w:after="0" w:line="0" w:lineRule="atLeast"/>
        <w:ind w:left="0" w:right="0"/>
        <w:rPr>
          <w:rFonts w:ascii="Arial" w:eastAsia="Arial" w:hAnsi="Arial" w:cs="Arial"/>
          <w:sz w:val="0"/>
          <w:szCs w:val="0"/>
          <w:bdr w:val="none" w:sz="0" w:space="0" w:color="auto"/>
          <w:vertAlign w:val="baseline"/>
        </w:rPr>
      </w:pPr>
      <w:r>
        <w:rPr>
          <w:rFonts w:ascii="Arial" w:eastAsia="Arial" w:hAnsi="Arial" w:cs="Arial"/>
          <w:sz w:val="0"/>
          <w:szCs w:val="0"/>
          <w:bdr w:val="none" w:sz="0" w:space="0" w:color="auto"/>
          <w:vertAlign w:val="baseline"/>
        </w:rPr>
        <w:t> </w:t>
      </w:r>
    </w:p>
    <w:p>
      <w:pPr>
        <w:pStyle w:val="div"/>
        <w:pBdr>
          <w:top w:val="none" w:sz="0" w:space="0" w:color="auto"/>
          <w:left w:val="none" w:sz="0" w:space="0" w:color="auto"/>
          <w:bottom w:val="none" w:sz="0" w:space="0" w:color="auto"/>
          <w:right w:val="none" w:sz="0" w:space="0" w:color="auto"/>
        </w:pBdr>
        <w:spacing w:before="60" w:after="0"/>
        <w:ind w:left="0" w:right="0"/>
        <w:jc w:val="right"/>
        <w:rPr>
          <w:rFonts w:ascii="Arial" w:eastAsia="Arial" w:hAnsi="Arial" w:cs="Arial"/>
          <w:sz w:val="18"/>
          <w:szCs w:val="18"/>
          <w:bdr w:val="none" w:sz="0" w:space="0" w:color="auto"/>
          <w:vertAlign w:val="baseline"/>
        </w:rPr>
      </w:pPr>
      <w:r>
        <w:rPr>
          <w:rStyle w:val="span"/>
          <w:rFonts w:ascii="Arial" w:eastAsia="Arial" w:hAnsi="Arial" w:cs="Arial"/>
          <w:sz w:val="18"/>
          <w:szCs w:val="18"/>
        </w:rPr>
        <w:t>cristina.mihaela1990@gmail.com</w:t>
      </w:r>
    </w:p>
    <w:p>
      <w:pPr>
        <w:pStyle w:val="divdocumentsectionCLsinglecolumn"/>
        <w:pBdr>
          <w:top w:val="none" w:sz="0" w:space="0" w:color="auto"/>
          <w:left w:val="none" w:sz="0" w:space="0" w:color="auto"/>
          <w:bottom w:val="none" w:sz="0" w:space="0" w:color="auto"/>
          <w:right w:val="none" w:sz="0" w:space="0" w:color="auto"/>
        </w:pBdr>
        <w:spacing w:before="240" w:after="0" w:line="260" w:lineRule="atLeast"/>
        <w:ind w:left="0" w:right="0"/>
        <w:rPr>
          <w:rFonts w:ascii="Arial" w:eastAsia="Arial" w:hAnsi="Arial" w:cs="Arial"/>
          <w:sz w:val="20"/>
          <w:szCs w:val="20"/>
          <w:bdr w:val="none" w:sz="0" w:space="0" w:color="auto"/>
          <w:vertAlign w:val="baseline"/>
        </w:rPr>
      </w:pPr>
      <w:r>
        <w:rPr>
          <w:rFonts w:ascii="Arial" w:eastAsia="Arial" w:hAnsi="Arial" w:cs="Arial"/>
          <w:bdr w:val="none" w:sz="0" w:space="0" w:color="auto"/>
          <w:vertAlign w:val="baseline"/>
        </w:rPr>
        <w:t>14 October 2020</w:t>
      </w:r>
    </w:p>
    <w:p>
      <w:pPr>
        <w:pStyle w:val="div"/>
        <w:pBdr>
          <w:top w:val="none" w:sz="0" w:space="0" w:color="auto"/>
          <w:left w:val="none" w:sz="0" w:space="0" w:color="auto"/>
          <w:bottom w:val="none" w:sz="0" w:space="0" w:color="auto"/>
          <w:right w:val="none" w:sz="0" w:space="0" w:color="auto"/>
        </w:pBdr>
        <w:spacing w:before="140" w:after="0" w:line="260" w:lineRule="atLeast"/>
        <w:ind w:left="0" w:right="0"/>
        <w:rPr>
          <w:rFonts w:ascii="Arial" w:eastAsia="Arial" w:hAnsi="Arial" w:cs="Arial"/>
          <w:sz w:val="20"/>
          <w:szCs w:val="20"/>
          <w:bdr w:val="none" w:sz="0" w:space="0" w:color="auto"/>
          <w:vertAlign w:val="baseline"/>
        </w:rPr>
      </w:pPr>
      <w:r>
        <w:rPr>
          <w:rStyle w:val="span"/>
          <w:rFonts w:ascii="Arial" w:eastAsia="Arial" w:hAnsi="Arial" w:cs="Arial"/>
          <w:sz w:val="20"/>
          <w:szCs w:val="20"/>
        </w:rPr>
        <w:t>Martin</w:t>
      </w:r>
      <w:r>
        <w:rPr>
          <w:rFonts w:ascii="Arial" w:eastAsia="Arial" w:hAnsi="Arial" w:cs="Arial"/>
          <w:sz w:val="20"/>
          <w:szCs w:val="20"/>
          <w:bdr w:val="none" w:sz="0" w:space="0" w:color="auto"/>
          <w:vertAlign w:val="baseline"/>
        </w:rPr>
        <w:t xml:space="preserve"> </w:t>
      </w:r>
      <w:r>
        <w:rPr>
          <w:rStyle w:val="span"/>
          <w:rFonts w:ascii="Arial" w:eastAsia="Arial" w:hAnsi="Arial" w:cs="Arial"/>
          <w:sz w:val="20"/>
          <w:szCs w:val="20"/>
        </w:rPr>
        <w:t>Whitman</w:t>
      </w:r>
    </w:p>
    <w:p>
      <w:pPr>
        <w:pStyle w:val="div"/>
        <w:pBdr>
          <w:top w:val="none" w:sz="0" w:space="0" w:color="auto"/>
          <w:left w:val="none" w:sz="0" w:space="0" w:color="auto"/>
          <w:bottom w:val="none" w:sz="0" w:space="0" w:color="auto"/>
          <w:right w:val="none" w:sz="0" w:space="0" w:color="auto"/>
        </w:pBdr>
        <w:spacing w:before="0" w:after="0" w:line="260" w:lineRule="atLeast"/>
        <w:ind w:left="0" w:right="0"/>
        <w:rPr>
          <w:rFonts w:ascii="Arial" w:eastAsia="Arial" w:hAnsi="Arial" w:cs="Arial"/>
          <w:sz w:val="20"/>
          <w:szCs w:val="20"/>
          <w:bdr w:val="none" w:sz="0" w:space="0" w:color="auto"/>
          <w:vertAlign w:val="baseline"/>
        </w:rPr>
      </w:pPr>
      <w:r>
        <w:rPr>
          <w:rStyle w:val="span"/>
          <w:rFonts w:ascii="Arial" w:eastAsia="Arial" w:hAnsi="Arial" w:cs="Arial"/>
          <w:sz w:val="20"/>
          <w:szCs w:val="20"/>
        </w:rPr>
        <w:t>Production Manager at DCS Group (UK</w:t>
      </w:r>
    </w:p>
    <w:p>
      <w:pPr>
        <w:pStyle w:val="p"/>
        <w:pBdr>
          <w:top w:val="none" w:sz="0" w:space="0" w:color="auto"/>
          <w:left w:val="none" w:sz="0" w:space="0" w:color="auto"/>
          <w:bottom w:val="none" w:sz="0" w:space="0" w:color="auto"/>
          <w:right w:val="none" w:sz="0" w:space="0" w:color="auto"/>
        </w:pBdr>
        <w:spacing w:before="140" w:after="0" w:line="260" w:lineRule="atLeast"/>
        <w:ind w:left="0" w:right="0"/>
        <w:rPr>
          <w:rFonts w:ascii="Arial" w:eastAsia="Arial" w:hAnsi="Arial" w:cs="Arial"/>
          <w:sz w:val="20"/>
          <w:szCs w:val="20"/>
          <w:bdr w:val="none" w:sz="0" w:space="0" w:color="auto"/>
          <w:vertAlign w:val="baseline"/>
        </w:rPr>
      </w:pPr>
      <w:r>
        <w:rPr>
          <w:rFonts w:ascii="Arial" w:eastAsia="Arial" w:hAnsi="Arial" w:cs="Arial"/>
          <w:sz w:val="20"/>
          <w:szCs w:val="20"/>
          <w:bdr w:val="none" w:sz="0" w:space="0" w:color="auto"/>
          <w:vertAlign w:val="baseline"/>
        </w:rPr>
        <w:t>I would like to express my interest in the Team Leader posting with Dcs Manufacturing and would like the opportunity to apply my expertise in the industry. While reviewing the job description, I was thrilled to discover how well my experience aligns with your requirements.I work for Dcs Manufacturing from 2 years and i started in the production operator and very fast with hard work you proposed me for Line Leader,my actual position.I really believe that i am ready to prove all my skills for the next step like Team Leader.How you know i am a hard worker,i always gave my best and respected the rules.I like my actual position but i think i am ready to prove that i can coordonate a bigger team.I always managed with my staff,always resolved any conflict and i made sure that i deliver a good quality and in time production.</w:t>
      </w:r>
    </w:p>
    <w:p>
      <w:pPr>
        <w:pStyle w:val="p"/>
        <w:pBdr>
          <w:top w:val="none" w:sz="0" w:space="0" w:color="auto"/>
          <w:left w:val="none" w:sz="0" w:space="0" w:color="auto"/>
          <w:bottom w:val="none" w:sz="0" w:space="0" w:color="auto"/>
          <w:right w:val="none" w:sz="0" w:space="0" w:color="auto"/>
        </w:pBdr>
        <w:spacing w:before="140" w:after="0" w:line="260" w:lineRule="atLeast"/>
        <w:ind w:left="0" w:right="0"/>
        <w:rPr>
          <w:rFonts w:ascii="Arial" w:eastAsia="Arial" w:hAnsi="Arial" w:cs="Arial"/>
          <w:sz w:val="20"/>
          <w:szCs w:val="20"/>
          <w:bdr w:val="none" w:sz="0" w:space="0" w:color="auto"/>
          <w:vertAlign w:val="baseline"/>
        </w:rPr>
      </w:pPr>
      <w:r>
        <w:rPr>
          <w:rFonts w:ascii="Arial" w:eastAsia="Arial" w:hAnsi="Arial" w:cs="Arial"/>
          <w:sz w:val="20"/>
          <w:szCs w:val="20"/>
          <w:bdr w:val="none" w:sz="0" w:space="0" w:color="auto"/>
          <w:vertAlign w:val="baseline"/>
        </w:rPr>
        <w:t>As an adept Line Leader, I have a well-rounded background . These make me an ideal fit for the Team Leader position. In addition, I am a proven expert in collaboration and a consistent collaborator. My previous roles have strengthened my abilities in communication and leadership, including a focused attention to detail and accuracy.</w:t>
      </w:r>
    </w:p>
    <w:p>
      <w:pPr>
        <w:pStyle w:val="p"/>
        <w:pBdr>
          <w:top w:val="none" w:sz="0" w:space="0" w:color="auto"/>
          <w:left w:val="none" w:sz="0" w:space="0" w:color="auto"/>
          <w:bottom w:val="none" w:sz="0" w:space="0" w:color="auto"/>
          <w:right w:val="none" w:sz="0" w:space="0" w:color="auto"/>
        </w:pBdr>
        <w:spacing w:before="140" w:after="0" w:line="260" w:lineRule="atLeast"/>
        <w:ind w:left="0" w:right="0"/>
        <w:rPr>
          <w:rFonts w:ascii="Arial" w:eastAsia="Arial" w:hAnsi="Arial" w:cs="Arial"/>
          <w:sz w:val="20"/>
          <w:szCs w:val="20"/>
          <w:bdr w:val="none" w:sz="0" w:space="0" w:color="auto"/>
          <w:vertAlign w:val="baseline"/>
        </w:rPr>
      </w:pPr>
      <w:r>
        <w:rPr>
          <w:rFonts w:ascii="Arial" w:eastAsia="Arial" w:hAnsi="Arial" w:cs="Arial"/>
          <w:sz w:val="20"/>
          <w:szCs w:val="20"/>
          <w:bdr w:val="none" w:sz="0" w:space="0" w:color="auto"/>
          <w:vertAlign w:val="baseline"/>
        </w:rPr>
        <w:t>I am thrilled at the prospect of bringing my talents to the team . Please contact me at your earliest convenience to further discuss how my work history and personality fit the Team Leader role.</w:t>
      </w:r>
    </w:p>
    <w:p>
      <w:pPr>
        <w:pBdr>
          <w:top w:val="none" w:sz="0" w:space="0" w:color="auto"/>
          <w:left w:val="none" w:sz="0" w:space="0" w:color="auto"/>
          <w:bottom w:val="none" w:sz="0" w:space="0" w:color="auto"/>
          <w:right w:val="none" w:sz="0" w:space="0" w:color="auto"/>
        </w:pBdr>
        <w:spacing w:line="260" w:lineRule="atLeast"/>
        <w:ind w:left="0" w:right="0"/>
        <w:rPr>
          <w:rFonts w:ascii="Arial" w:eastAsia="Arial" w:hAnsi="Arial" w:cs="Arial"/>
          <w:sz w:val="20"/>
          <w:szCs w:val="20"/>
          <w:bdr w:val="none" w:sz="0" w:space="0" w:color="auto"/>
          <w:vertAlign w:val="baseline"/>
        </w:rPr>
      </w:pPr>
    </w:p>
    <w:p>
      <w:pPr>
        <w:pStyle w:val="p"/>
        <w:spacing w:before="0" w:after="0" w:line="260" w:lineRule="atLeast"/>
        <w:ind w:left="0" w:right="0"/>
        <w:rPr>
          <w:rFonts w:ascii="Arial" w:eastAsia="Arial" w:hAnsi="Arial" w:cs="Arial"/>
          <w:sz w:val="20"/>
          <w:szCs w:val="20"/>
          <w:bdr w:val="none" w:sz="0" w:space="0" w:color="auto"/>
          <w:vertAlign w:val="baseline"/>
        </w:rPr>
      </w:pPr>
      <w:r>
        <w:rPr>
          <w:rFonts w:ascii="Arial" w:eastAsia="Arial" w:hAnsi="Arial" w:cs="Arial"/>
          <w:sz w:val="20"/>
          <w:szCs w:val="20"/>
          <w:bdr w:val="none" w:sz="0" w:space="0" w:color="auto"/>
          <w:vertAlign w:val="baseline"/>
        </w:rPr>
        <w:t>Thank you for your time and consideration.</w:t>
      </w:r>
    </w:p>
    <w:p>
      <w:pPr>
        <w:pStyle w:val="divdocumentsectionCLsinglecolumn"/>
        <w:pBdr>
          <w:top w:val="none" w:sz="0" w:space="0" w:color="auto"/>
          <w:left w:val="none" w:sz="0" w:space="0" w:color="auto"/>
          <w:bottom w:val="none" w:sz="0" w:space="0" w:color="auto"/>
          <w:right w:val="none" w:sz="0" w:space="0" w:color="auto"/>
        </w:pBdr>
        <w:spacing w:before="140" w:after="0" w:line="260" w:lineRule="atLeast"/>
        <w:ind w:left="0" w:right="0"/>
        <w:rPr>
          <w:rFonts w:ascii="Arial" w:eastAsia="Arial" w:hAnsi="Arial" w:cs="Arial"/>
          <w:sz w:val="20"/>
          <w:szCs w:val="20"/>
          <w:bdr w:val="none" w:sz="0" w:space="0" w:color="auto"/>
          <w:vertAlign w:val="baseline"/>
        </w:rPr>
      </w:pPr>
      <w:r>
        <w:rPr>
          <w:rFonts w:ascii="Arial" w:eastAsia="Arial" w:hAnsi="Arial" w:cs="Arial"/>
          <w:bdr w:val="none" w:sz="0" w:space="0" w:color="auto"/>
          <w:vertAlign w:val="baseline"/>
        </w:rPr>
        <w:t>Yours sincerely,</w:t>
      </w:r>
      <w:r>
        <w:rPr>
          <w:rFonts w:ascii="Arial" w:eastAsia="Arial" w:hAnsi="Arial" w:cs="Arial"/>
          <w:bdr w:val="none" w:sz="0" w:space="0" w:color="auto"/>
          <w:vertAlign w:val="baseline"/>
        </w:rPr>
        <w:br/>
      </w:r>
      <w:r>
        <w:rPr>
          <w:rFonts w:ascii="Arial" w:eastAsia="Arial" w:hAnsi="Arial" w:cs="Arial"/>
          <w:bdr w:val="none" w:sz="0" w:space="0" w:color="auto"/>
          <w:vertAlign w:val="baseline"/>
        </w:rPr>
        <w:t>Cristina Mihaela Zecea</w:t>
      </w:r>
    </w:p>
    <w:sectPr>
      <w:pgSz w:w="12240" w:h="15840"/>
      <w:pgMar w:top="740" w:right="800" w:bottom="740" w:left="800"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spacing w:line="240" w:lineRule="atLeast"/>
      <w:jc w:val="left"/>
    </w:pPr>
    <w:rPr>
      <w:sz w:val="24"/>
      <w:szCs w:val="24"/>
      <w:bdr w:val="none" w:sz="0" w:space="0" w:color="auto"/>
      <w:vertAlign w:val="baseline"/>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bCs/>
      <w:i w:val="0"/>
      <w:kern w:val="36"/>
      <w:sz w:val="24"/>
      <w:szCs w:val="24"/>
      <w:bdr w:val="none" w:sz="0" w:space="0" w:color="auto"/>
      <w:vertAlign w:val="baseline"/>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bCs/>
      <w:i w:val="0"/>
      <w:iCs/>
      <w:sz w:val="24"/>
      <w:szCs w:val="24"/>
      <w:bdr w:val="none" w:sz="0" w:space="0" w:color="auto"/>
      <w:vertAlign w:val="baseline"/>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bCs/>
      <w:i w:val="0"/>
      <w:sz w:val="24"/>
      <w:szCs w:val="24"/>
      <w:bdr w:val="none" w:sz="0" w:space="0" w:color="auto"/>
      <w:vertAlign w:val="baseline"/>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bCs/>
      <w:i w:val="0"/>
      <w:sz w:val="24"/>
      <w:szCs w:val="24"/>
      <w:bdr w:val="none" w:sz="0" w:space="0" w:color="auto"/>
      <w:vertAlign w:val="baseline"/>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bCs/>
      <w:i w:val="0"/>
      <w:iCs/>
      <w:sz w:val="24"/>
      <w:szCs w:val="24"/>
      <w:bdr w:val="none" w:sz="0" w:space="0" w:color="auto"/>
      <w:vertAlign w:val="baseline"/>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bCs/>
      <w:i w:val="0"/>
      <w:sz w:val="24"/>
      <w:szCs w:val="24"/>
      <w:bdr w:val="none" w:sz="0" w:space="0" w:color="auto"/>
      <w:vertAlign w:val="baseline"/>
    </w:rPr>
  </w:style>
  <w:style w:type="character" w:default="1" w:styleId="DefaultParagraphFont">
    <w:name w:val="Default Paragraph Font"/>
    <w:semiHidden/>
  </w:style>
  <w:style w:type="paragraph" w:customStyle="1" w:styleId="divdocument">
    <w:name w:val="div_document"/>
    <w:basedOn w:val="Normal"/>
    <w:pPr>
      <w:spacing w:line="260" w:lineRule="atLeast"/>
    </w:pPr>
  </w:style>
  <w:style w:type="paragraph" w:customStyle="1" w:styleId="divdocumentdivfirstsection">
    <w:name w:val="div_document_div_firstsection"/>
    <w:basedOn w:val="Normal"/>
  </w:style>
  <w:style w:type="paragraph" w:customStyle="1" w:styleId="divdocumentdivparagraph">
    <w:name w:val="div_document_div_paragraph"/>
    <w:basedOn w:val="Normal"/>
  </w:style>
  <w:style w:type="paragraph" w:customStyle="1" w:styleId="divdocumentthinbottomborder">
    <w:name w:val="div_document_thinbottomborder"/>
    <w:basedOn w:val="Normal"/>
    <w:pPr>
      <w:pBdr>
        <w:bottom w:val="single" w:sz="16" w:space="0" w:color="DADADA"/>
      </w:pBdr>
    </w:pPr>
  </w:style>
  <w:style w:type="character" w:customStyle="1" w:styleId="span">
    <w:name w:val="span"/>
    <w:basedOn w:val="DefaultParagraphFont"/>
    <w:rPr>
      <w:sz w:val="24"/>
      <w:szCs w:val="24"/>
      <w:bdr w:val="none" w:sz="0" w:space="0" w:color="auto"/>
      <w:vertAlign w:val="baseline"/>
    </w:rPr>
  </w:style>
  <w:style w:type="paragraph" w:customStyle="1" w:styleId="divdocumentlowerborder">
    <w:name w:val="div_document_lowerborder"/>
    <w:basedOn w:val="Normal"/>
    <w:pPr>
      <w:pBdr>
        <w:bottom w:val="single" w:sz="16" w:space="0" w:color="DADADA"/>
      </w:pBdr>
    </w:pPr>
  </w:style>
  <w:style w:type="paragraph" w:customStyle="1" w:styleId="div">
    <w:name w:val="div"/>
    <w:basedOn w:val="Normal"/>
    <w:pPr>
      <w:pBdr>
        <w:top w:val="none" w:sz="0" w:space="0" w:color="auto"/>
        <w:left w:val="none" w:sz="0" w:space="0" w:color="auto"/>
        <w:bottom w:val="none" w:sz="0" w:space="0" w:color="auto"/>
        <w:right w:val="none" w:sz="0" w:space="0" w:color="auto"/>
      </w:pBdr>
    </w:pPr>
    <w:rPr>
      <w:sz w:val="24"/>
      <w:szCs w:val="24"/>
      <w:bdr w:val="none" w:sz="0" w:space="0" w:color="auto"/>
      <w:vertAlign w:val="baseline"/>
    </w:rPr>
  </w:style>
  <w:style w:type="paragraph" w:customStyle="1" w:styleId="divdocumentdivSECTIONCNTC">
    <w:name w:val="div_document_div_SECTION_CNTC"/>
    <w:basedOn w:val="Normal"/>
  </w:style>
  <w:style w:type="paragraph" w:customStyle="1" w:styleId="divaddress">
    <w:name w:val="div_address"/>
    <w:basedOn w:val="div"/>
    <w:pPr>
      <w:spacing w:line="240" w:lineRule="atLeast"/>
      <w:jc w:val="right"/>
    </w:pPr>
    <w:rPr>
      <w:sz w:val="18"/>
      <w:szCs w:val="18"/>
    </w:rPr>
  </w:style>
  <w:style w:type="paragraph" w:customStyle="1" w:styleId="divdocumentsection">
    <w:name w:val="div_document_section"/>
    <w:basedOn w:val="Normal"/>
  </w:style>
  <w:style w:type="paragraph" w:customStyle="1" w:styleId="divdocumentsectionCLparagraph">
    <w:name w:val="div_document_sectionCL_paragraph"/>
    <w:basedOn w:val="Normal"/>
  </w:style>
  <w:style w:type="paragraph" w:customStyle="1" w:styleId="divdocumentsectionCLsinglecolumn">
    <w:name w:val="div_document_sectionCL_singlecolumn"/>
    <w:basedOn w:val="Normal"/>
    <w:rPr>
      <w:sz w:val="20"/>
      <w:szCs w:val="20"/>
    </w:rPr>
  </w:style>
  <w:style w:type="paragraph" w:customStyle="1" w:styleId="divaddress2">
    <w:name w:val="div_address2"/>
    <w:basedOn w:val="div"/>
    <w:pPr>
      <w:spacing w:line="260" w:lineRule="atLeast"/>
      <w:jc w:val="left"/>
    </w:pPr>
    <w:rPr>
      <w:sz w:val="20"/>
      <w:szCs w:val="20"/>
    </w:rPr>
  </w:style>
  <w:style w:type="paragraph" w:customStyle="1" w:styleId="p">
    <w:name w:val="p"/>
    <w:basedOn w:val="Normal"/>
    <w:pPr>
      <w:pBdr>
        <w:top w:val="none" w:sz="0" w:space="0" w:color="auto"/>
        <w:left w:val="none" w:sz="0" w:space="0" w:color="auto"/>
        <w:bottom w:val="none" w:sz="0" w:space="0" w:color="auto"/>
        <w:right w:val="none" w:sz="0" w:space="0" w:color="auto"/>
      </w:pBdr>
    </w:pPr>
    <w:rPr>
      <w:sz w:val="24"/>
      <w:szCs w:val="24"/>
      <w:bdr w:val="none" w:sz="0" w:space="0" w:color="auto"/>
      <w:vertAlign w:val="baseline"/>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Cristina Mihaela Zecea</dc:title>
  <cp:revision>0</cp:revision>
</cp:coreProperties>
</file>