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tblpYSpec="top"/>
        <w:tblOverlap w:val="never"/>
        <w:tblW w:w="0" w:type="auto"/>
        <w:tblBorders>
          <w:top w:val="dashed" w:sz="4" w:space="0" w:color="808080" w:themeColor="background1" w:themeShade="80"/>
          <w:insideH w:val="dashed" w:sz="4" w:space="0" w:color="7F7F7F"/>
          <w:insideV w:val="dashed" w:sz="4" w:space="0" w:color="7F7F7F"/>
        </w:tblBorders>
        <w:tblLook w:val="04A0" w:firstRow="1" w:lastRow="0" w:firstColumn="1" w:lastColumn="0" w:noHBand="0" w:noVBand="1"/>
      </w:tblPr>
      <w:tblGrid>
        <w:gridCol w:w="9576"/>
      </w:tblGrid>
      <w:tr w:rsidR="00DC2682" w:rsidTr="00480545">
        <w:trPr>
          <w:trHeight w:val="85"/>
        </w:trPr>
        <w:tc>
          <w:tcPr>
            <w:tcW w:w="9576" w:type="dxa"/>
          </w:tcPr>
          <w:p w:rsidR="00DC2682" w:rsidRDefault="00DC2682">
            <w:pPr>
              <w:pStyle w:val="HeaderFirstPage"/>
              <w:pBdr>
                <w:bottom w:val="none" w:sz="0" w:space="0" w:color="auto"/>
              </w:pBdr>
              <w:spacing w:after="0" w:line="240" w:lineRule="auto"/>
              <w:rPr>
                <w:color w:val="9FB8CD" w:themeColor="accent2"/>
              </w:rPr>
            </w:pPr>
          </w:p>
        </w:tc>
      </w:tr>
    </w:tbl>
    <w:sdt>
      <w:sdtPr>
        <w:alias w:val="Resume Name"/>
        <w:tag w:val="Resume Name"/>
        <w:id w:val="2142538285"/>
        <w:placeholder>
          <w:docPart w:val="A5D5BCDF72E84F0EA7CF383C3B0991AA"/>
        </w:placeholder>
        <w:docPartList>
          <w:docPartGallery w:val="Quick Parts"/>
          <w:docPartCategory w:val=" Resume Name"/>
        </w:docPartList>
      </w:sdtPr>
      <w:sdtContent>
        <w:p w:rsidR="00DC2682" w:rsidRPr="005A14C0" w:rsidRDefault="005A14C0">
          <w:pPr>
            <w:pStyle w:val="NoSpacing"/>
            <w:rPr>
              <w:rFonts w:ascii="Times New Roman" w:hAnsi="Times New Roman"/>
              <w:b/>
              <w:sz w:val="36"/>
              <w:szCs w:val="36"/>
              <w:u w:val="single"/>
            </w:rPr>
          </w:pPr>
          <w:r w:rsidRPr="005A14C0">
            <w:rPr>
              <w:rFonts w:ascii="Times New Roman" w:hAnsi="Times New Roman"/>
              <w:b/>
              <w:sz w:val="36"/>
              <w:szCs w:val="36"/>
              <w:u w:val="single"/>
            </w:rPr>
            <w:t>CIRRICULUM VITAE</w:t>
          </w:r>
        </w:p>
        <w:tbl>
          <w:tblPr>
            <w:tblW w:w="5051" w:type="pct"/>
            <w:jc w:val="center"/>
            <w:tblInd w:w="-100" w:type="dxa"/>
            <w:tblBorders>
              <w:top w:val="single" w:sz="6" w:space="0" w:color="9FB8CD" w:themeColor="accent2"/>
              <w:left w:val="single" w:sz="6" w:space="0" w:color="9FB8CD" w:themeColor="accent2"/>
              <w:bottom w:val="single" w:sz="6" w:space="0" w:color="9FB8CD" w:themeColor="accent2"/>
              <w:right w:val="single" w:sz="6" w:space="0" w:color="9FB8CD" w:themeColor="accent2"/>
              <w:insideH w:val="single" w:sz="6" w:space="0" w:color="9FB8CD" w:themeColor="accent2"/>
              <w:insideV w:val="single" w:sz="6" w:space="0" w:color="9FB8CD" w:themeColor="accent2"/>
            </w:tblBorders>
            <w:tblCellMar>
              <w:left w:w="0" w:type="dxa"/>
              <w:right w:w="0" w:type="dxa"/>
            </w:tblCellMar>
            <w:tblLook w:val="04A0" w:firstRow="1" w:lastRow="0" w:firstColumn="1" w:lastColumn="0" w:noHBand="0" w:noVBand="1"/>
          </w:tblPr>
          <w:tblGrid>
            <w:gridCol w:w="376"/>
            <w:gridCol w:w="9451"/>
          </w:tblGrid>
          <w:tr w:rsidR="00DC2682" w:rsidTr="0095475C">
            <w:trPr>
              <w:trHeight w:val="2371"/>
              <w:jc w:val="center"/>
            </w:trPr>
            <w:tc>
              <w:tcPr>
                <w:tcW w:w="376" w:type="dxa"/>
                <w:shd w:val="clear" w:color="auto" w:fill="9FB8CD" w:themeFill="accent2"/>
              </w:tcPr>
              <w:p w:rsidR="00DC2682" w:rsidRDefault="00DC2682">
                <w:pPr>
                  <w:spacing w:after="0" w:line="240" w:lineRule="auto"/>
                </w:pPr>
              </w:p>
            </w:tc>
            <w:tc>
              <w:tcPr>
                <w:tcW w:w="9451" w:type="dxa"/>
                <w:tcMar>
                  <w:top w:w="360" w:type="dxa"/>
                  <w:left w:w="360" w:type="dxa"/>
                  <w:bottom w:w="360" w:type="dxa"/>
                  <w:right w:w="360" w:type="dxa"/>
                </w:tcMar>
              </w:tcPr>
              <w:p w:rsidR="00DC2682" w:rsidRPr="00480545" w:rsidRDefault="00480545" w:rsidP="00480545">
                <w:pPr>
                  <w:pStyle w:val="PersonalName"/>
                  <w:jc w:val="left"/>
                  <w:rPr>
                    <w:rFonts w:ascii="Times New Roman" w:hAnsi="Times New Roman"/>
                    <w:b/>
                    <w:color w:val="000000" w:themeColor="text1"/>
                  </w:rPr>
                </w:pPr>
                <w:r>
                  <w:rPr>
                    <w:rFonts w:ascii="Times New Roman" w:hAnsi="Times New Roman"/>
                    <w:color w:val="000000" w:themeColor="text1"/>
                  </w:rPr>
                  <w:t xml:space="preserve">                                                  </w:t>
                </w:r>
                <w:r>
                  <w:rPr>
                    <w:rFonts w:ascii="Times New Roman" w:hAnsi="Times New Roman"/>
                    <w:b/>
                    <w:color w:val="000000" w:themeColor="text1"/>
                  </w:rPr>
                  <w:t>Name: Shuma Islam</w:t>
                </w:r>
              </w:p>
              <w:p w:rsidR="00DC2682" w:rsidRPr="00480545" w:rsidRDefault="00480545">
                <w:pPr>
                  <w:pStyle w:val="AddressText"/>
                  <w:spacing w:line="240" w:lineRule="auto"/>
                  <w:rPr>
                    <w:color w:val="000000" w:themeColor="text1"/>
                    <w:sz w:val="24"/>
                    <w:szCs w:val="24"/>
                  </w:rPr>
                </w:pPr>
                <w:r>
                  <w:rPr>
                    <w:color w:val="000000" w:themeColor="text1"/>
                    <w:sz w:val="24"/>
                    <w:szCs w:val="24"/>
                  </w:rPr>
                  <w:t>DOB: 18</w:t>
                </w:r>
                <w:r w:rsidRPr="00480545">
                  <w:rPr>
                    <w:color w:val="000000" w:themeColor="text1"/>
                    <w:sz w:val="24"/>
                    <w:szCs w:val="24"/>
                    <w:vertAlign w:val="superscript"/>
                  </w:rPr>
                  <w:t>TH</w:t>
                </w:r>
                <w:r>
                  <w:rPr>
                    <w:color w:val="000000" w:themeColor="text1"/>
                    <w:sz w:val="24"/>
                    <w:szCs w:val="24"/>
                  </w:rPr>
                  <w:t xml:space="preserve"> </w:t>
                </w:r>
                <w:r w:rsidR="001A2F0D">
                  <w:rPr>
                    <w:color w:val="000000" w:themeColor="text1"/>
                    <w:sz w:val="24"/>
                    <w:szCs w:val="24"/>
                  </w:rPr>
                  <w:t>April 1987</w:t>
                </w:r>
              </w:p>
              <w:p w:rsidR="00DC2682" w:rsidRPr="00480545" w:rsidRDefault="00480545">
                <w:pPr>
                  <w:pStyle w:val="AddressText"/>
                  <w:spacing w:line="240" w:lineRule="auto"/>
                  <w:rPr>
                    <w:color w:val="000000" w:themeColor="text1"/>
                    <w:sz w:val="24"/>
                    <w:szCs w:val="24"/>
                  </w:rPr>
                </w:pPr>
                <w:r>
                  <w:rPr>
                    <w:color w:val="000000" w:themeColor="text1"/>
                    <w:sz w:val="24"/>
                    <w:szCs w:val="24"/>
                  </w:rPr>
                  <w:t>Contact: 07564044138</w:t>
                </w:r>
              </w:p>
              <w:p w:rsidR="00DC2682" w:rsidRDefault="00480545">
                <w:pPr>
                  <w:pStyle w:val="AddressText"/>
                  <w:spacing w:line="240" w:lineRule="auto"/>
                  <w:rPr>
                    <w:color w:val="000000" w:themeColor="text1"/>
                    <w:sz w:val="24"/>
                    <w:szCs w:val="24"/>
                  </w:rPr>
                </w:pPr>
                <w:r>
                  <w:rPr>
                    <w:color w:val="000000" w:themeColor="text1"/>
                    <w:sz w:val="24"/>
                    <w:szCs w:val="24"/>
                  </w:rPr>
                  <w:t xml:space="preserve">Email: </w:t>
                </w:r>
                <w:hyperlink r:id="rId12" w:history="1">
                  <w:r w:rsidR="001A2F0D" w:rsidRPr="001D3A00">
                    <w:rPr>
                      <w:rStyle w:val="Hyperlink"/>
                      <w:sz w:val="24"/>
                      <w:szCs w:val="24"/>
                    </w:rPr>
                    <w:t>Nasreen_442@hotmail.com</w:t>
                  </w:r>
                </w:hyperlink>
              </w:p>
              <w:p w:rsidR="001A2F0D" w:rsidRDefault="001A2F0D">
                <w:pPr>
                  <w:pStyle w:val="AddressText"/>
                  <w:spacing w:line="240" w:lineRule="auto"/>
                  <w:rPr>
                    <w:color w:val="000000" w:themeColor="text1"/>
                    <w:sz w:val="24"/>
                    <w:szCs w:val="24"/>
                  </w:rPr>
                </w:pPr>
                <w:r>
                  <w:rPr>
                    <w:color w:val="000000" w:themeColor="text1"/>
                    <w:sz w:val="24"/>
                    <w:szCs w:val="24"/>
                  </w:rPr>
                  <w:t>Nationality :</w:t>
                </w:r>
                <w:r w:rsidR="00E9205A">
                  <w:rPr>
                    <w:color w:val="000000" w:themeColor="text1"/>
                    <w:sz w:val="24"/>
                    <w:szCs w:val="24"/>
                  </w:rPr>
                  <w:t xml:space="preserve"> British</w:t>
                </w:r>
              </w:p>
              <w:p w:rsidR="001A2F0D" w:rsidRDefault="001A2F0D">
                <w:pPr>
                  <w:pStyle w:val="AddressText"/>
                  <w:spacing w:line="240" w:lineRule="auto"/>
                  <w:rPr>
                    <w:color w:val="000000" w:themeColor="text1"/>
                    <w:sz w:val="24"/>
                    <w:szCs w:val="24"/>
                  </w:rPr>
                </w:pPr>
                <w:r>
                  <w:rPr>
                    <w:color w:val="000000" w:themeColor="text1"/>
                    <w:sz w:val="24"/>
                    <w:szCs w:val="24"/>
                  </w:rPr>
                  <w:t xml:space="preserve">Languages: </w:t>
                </w:r>
                <w:r w:rsidR="00E9205A">
                  <w:rPr>
                    <w:color w:val="000000" w:themeColor="text1"/>
                    <w:sz w:val="24"/>
                    <w:szCs w:val="24"/>
                  </w:rPr>
                  <w:t>Bengali, English &amp; Urdu</w:t>
                </w:r>
              </w:p>
              <w:p w:rsidR="001A2F0D" w:rsidRPr="00480545" w:rsidRDefault="001A2F0D">
                <w:pPr>
                  <w:pStyle w:val="AddressText"/>
                  <w:spacing w:line="240" w:lineRule="auto"/>
                  <w:rPr>
                    <w:color w:val="000000" w:themeColor="text1"/>
                    <w:sz w:val="24"/>
                    <w:szCs w:val="24"/>
                  </w:rPr>
                </w:pPr>
                <w:r>
                  <w:rPr>
                    <w:color w:val="000000" w:themeColor="text1"/>
                    <w:sz w:val="24"/>
                    <w:szCs w:val="24"/>
                  </w:rPr>
                  <w:t>Marital Status:</w:t>
                </w:r>
                <w:r w:rsidR="00E9205A">
                  <w:rPr>
                    <w:color w:val="000000" w:themeColor="text1"/>
                    <w:sz w:val="24"/>
                    <w:szCs w:val="24"/>
                  </w:rPr>
                  <w:t xml:space="preserve"> Married</w:t>
                </w:r>
              </w:p>
              <w:p w:rsidR="00DC2682" w:rsidRDefault="00DC2682" w:rsidP="005A14C0">
                <w:pPr>
                  <w:pStyle w:val="AddressText"/>
                  <w:spacing w:line="240" w:lineRule="auto"/>
                  <w:rPr>
                    <w:sz w:val="24"/>
                  </w:rPr>
                </w:pPr>
              </w:p>
            </w:tc>
          </w:tr>
        </w:tbl>
        <w:p w:rsidR="00DC2682" w:rsidRDefault="009D2B9A">
          <w:pPr>
            <w:pStyle w:val="NoSpacing"/>
          </w:pPr>
        </w:p>
      </w:sdtContent>
    </w:sdt>
    <w:p w:rsidR="00DC2682" w:rsidRDefault="00DC2682">
      <w:pPr>
        <w:pStyle w:val="NoSpacing"/>
      </w:pPr>
    </w:p>
    <w:tbl>
      <w:tblPr>
        <w:tblW w:w="5000" w:type="pct"/>
        <w:jc w:val="center"/>
        <w:tbl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insideH w:val="single" w:sz="6" w:space="0" w:color="AAB0C7" w:themeColor="accent1" w:themeTint="99"/>
          <w:insideV w:val="single" w:sz="6" w:space="0" w:color="AAB0C7" w:themeColor="accent1" w:themeTint="99"/>
        </w:tblBorders>
        <w:tblCellMar>
          <w:left w:w="0" w:type="dxa"/>
          <w:right w:w="0" w:type="dxa"/>
        </w:tblCellMar>
        <w:tblLook w:val="04A0" w:firstRow="1" w:lastRow="0" w:firstColumn="1" w:lastColumn="0" w:noHBand="0" w:noVBand="1"/>
      </w:tblPr>
      <w:tblGrid>
        <w:gridCol w:w="365"/>
        <w:gridCol w:w="9363"/>
      </w:tblGrid>
      <w:tr w:rsidR="00DC2682" w:rsidTr="007763AB">
        <w:trPr>
          <w:trHeight w:val="2378"/>
          <w:jc w:val="center"/>
        </w:trPr>
        <w:tc>
          <w:tcPr>
            <w:tcW w:w="365" w:type="dxa"/>
            <w:shd w:val="clear" w:color="auto" w:fill="AAB0C7" w:themeFill="accent1" w:themeFillTint="99"/>
          </w:tcPr>
          <w:p w:rsidR="00DC2682" w:rsidRDefault="00DC2682">
            <w:pPr>
              <w:spacing w:after="0" w:line="240" w:lineRule="auto"/>
            </w:pPr>
          </w:p>
        </w:tc>
        <w:tc>
          <w:tcPr>
            <w:tcW w:w="0" w:type="auto"/>
            <w:tcMar>
              <w:top w:w="360" w:type="dxa"/>
              <w:left w:w="360" w:type="dxa"/>
              <w:bottom w:w="360" w:type="dxa"/>
              <w:right w:w="360" w:type="dxa"/>
            </w:tcMar>
          </w:tcPr>
          <w:p w:rsidR="00E35B20" w:rsidRDefault="00E35B20">
            <w:pPr>
              <w:pStyle w:val="Section"/>
              <w:rPr>
                <w:sz w:val="28"/>
                <w:szCs w:val="28"/>
              </w:rPr>
            </w:pPr>
          </w:p>
          <w:p w:rsidR="00DC2682" w:rsidRPr="00D92104" w:rsidRDefault="00E9205A">
            <w:pPr>
              <w:pStyle w:val="Section"/>
              <w:rPr>
                <w:rFonts w:ascii="Times New Roman" w:hAnsi="Times New Roman"/>
                <w:color w:val="3E5D78" w:themeColor="accent2" w:themeShade="80"/>
                <w:sz w:val="28"/>
                <w:szCs w:val="28"/>
                <w:u w:val="single"/>
              </w:rPr>
            </w:pPr>
            <w:r w:rsidRPr="00D92104">
              <w:rPr>
                <w:rFonts w:ascii="Times New Roman" w:hAnsi="Times New Roman"/>
                <w:color w:val="3E5D78" w:themeColor="accent2" w:themeShade="80"/>
                <w:sz w:val="28"/>
                <w:szCs w:val="28"/>
                <w:u w:val="single"/>
              </w:rPr>
              <w:t>PROFILE PERSONAL SKILLS:</w:t>
            </w:r>
          </w:p>
          <w:p w:rsidR="0095475C" w:rsidRPr="00EA1220" w:rsidRDefault="00534001" w:rsidP="00534001">
            <w:pPr>
              <w:rPr>
                <w:rFonts w:ascii="Times New Roman" w:hAnsi="Times New Roman"/>
                <w:b/>
                <w:sz w:val="28"/>
                <w:szCs w:val="28"/>
              </w:rPr>
            </w:pPr>
            <w:r w:rsidRPr="00EA1220">
              <w:rPr>
                <w:rFonts w:ascii="Times New Roman" w:hAnsi="Times New Roman"/>
                <w:b/>
                <w:sz w:val="28"/>
                <w:szCs w:val="28"/>
              </w:rPr>
              <w:t xml:space="preserve">Articulate, energetic and highly motivated with sales and healthcare experience. An effective team player demonstrating flexibility and initiative. Highly proficient with the ability to co-ordinate and prioritize tasks with a methodical and analytical </w:t>
            </w:r>
            <w:proofErr w:type="gramStart"/>
            <w:r w:rsidRPr="00EA1220">
              <w:rPr>
                <w:rFonts w:ascii="Times New Roman" w:hAnsi="Times New Roman"/>
                <w:b/>
                <w:sz w:val="28"/>
                <w:szCs w:val="28"/>
              </w:rPr>
              <w:t>approach  to</w:t>
            </w:r>
            <w:proofErr w:type="gramEnd"/>
            <w:r w:rsidRPr="00EA1220">
              <w:rPr>
                <w:rFonts w:ascii="Times New Roman" w:hAnsi="Times New Roman"/>
                <w:b/>
                <w:sz w:val="28"/>
                <w:szCs w:val="28"/>
              </w:rPr>
              <w:t xml:space="preserve"> solving problems. I aim to consistently maintain accuracy whilst working under pressure </w:t>
            </w:r>
            <w:r w:rsidR="00E35B20" w:rsidRPr="00EA1220">
              <w:rPr>
                <w:rFonts w:ascii="Times New Roman" w:hAnsi="Times New Roman"/>
                <w:b/>
                <w:sz w:val="28"/>
                <w:szCs w:val="28"/>
              </w:rPr>
              <w:t>with a proven record of achiev</w:t>
            </w:r>
            <w:r w:rsidR="005133DE">
              <w:rPr>
                <w:rFonts w:ascii="Times New Roman" w:hAnsi="Times New Roman"/>
                <w:b/>
                <w:sz w:val="28"/>
                <w:szCs w:val="28"/>
              </w:rPr>
              <w:t xml:space="preserve">ement and effectiveness, </w:t>
            </w:r>
          </w:p>
          <w:p w:rsidR="00CB48B9" w:rsidRDefault="00CB48B9" w:rsidP="00534001">
            <w:pPr>
              <w:rPr>
                <w:rFonts w:ascii="Times New Roman" w:hAnsi="Times New Roman"/>
                <w:b/>
                <w:color w:val="3E5D78" w:themeColor="accent2" w:themeShade="80"/>
                <w:sz w:val="28"/>
                <w:szCs w:val="28"/>
                <w:u w:val="single"/>
              </w:rPr>
            </w:pPr>
          </w:p>
          <w:p w:rsidR="00B128DD" w:rsidRPr="00D92104" w:rsidRDefault="00B128DD" w:rsidP="00534001">
            <w:pPr>
              <w:rPr>
                <w:rFonts w:ascii="Times New Roman" w:hAnsi="Times New Roman"/>
                <w:b/>
                <w:color w:val="3E5D78" w:themeColor="accent2" w:themeShade="80"/>
                <w:sz w:val="28"/>
                <w:szCs w:val="28"/>
                <w:u w:val="single"/>
              </w:rPr>
            </w:pPr>
            <w:r w:rsidRPr="00D92104">
              <w:rPr>
                <w:rFonts w:ascii="Times New Roman" w:hAnsi="Times New Roman"/>
                <w:b/>
                <w:color w:val="3E5D78" w:themeColor="accent2" w:themeShade="80"/>
                <w:sz w:val="28"/>
                <w:szCs w:val="28"/>
                <w:u w:val="single"/>
              </w:rPr>
              <w:t>EDUCATION &amp; QUALIFICATIONS:</w:t>
            </w:r>
          </w:p>
          <w:p w:rsidR="00B128DD" w:rsidRPr="00EA1220" w:rsidRDefault="00B128DD" w:rsidP="00534001">
            <w:pPr>
              <w:rPr>
                <w:rFonts w:ascii="Times New Roman" w:hAnsi="Times New Roman"/>
                <w:b/>
                <w:color w:val="auto"/>
                <w:sz w:val="28"/>
                <w:szCs w:val="28"/>
              </w:rPr>
            </w:pPr>
            <w:r w:rsidRPr="00EA1220">
              <w:rPr>
                <w:rFonts w:ascii="Times New Roman" w:hAnsi="Times New Roman"/>
                <w:b/>
                <w:color w:val="auto"/>
                <w:sz w:val="28"/>
                <w:szCs w:val="28"/>
              </w:rPr>
              <w:t>Cert HE Skills for the Workplace – Health &amp; S</w:t>
            </w:r>
            <w:r w:rsidR="005133DE">
              <w:rPr>
                <w:rFonts w:ascii="Times New Roman" w:hAnsi="Times New Roman"/>
                <w:b/>
                <w:color w:val="auto"/>
                <w:sz w:val="28"/>
                <w:szCs w:val="28"/>
              </w:rPr>
              <w:t>ocial Care (level 4) – 2021-2022</w:t>
            </w:r>
            <w:r w:rsidRPr="00EA1220">
              <w:rPr>
                <w:rFonts w:ascii="Times New Roman" w:hAnsi="Times New Roman"/>
                <w:b/>
                <w:color w:val="auto"/>
                <w:sz w:val="28"/>
                <w:szCs w:val="28"/>
              </w:rPr>
              <w:t xml:space="preserve"> (UNIVERSITY OF WALES- Trinity St David</w:t>
            </w:r>
            <w:proofErr w:type="gramStart"/>
            <w:r w:rsidRPr="00EA1220">
              <w:rPr>
                <w:rFonts w:ascii="Times New Roman" w:hAnsi="Times New Roman"/>
                <w:b/>
                <w:color w:val="auto"/>
                <w:sz w:val="28"/>
                <w:szCs w:val="28"/>
              </w:rPr>
              <w:t xml:space="preserve">,  </w:t>
            </w:r>
            <w:r w:rsidR="00085BFD" w:rsidRPr="00EA1220">
              <w:rPr>
                <w:rFonts w:ascii="Times New Roman" w:hAnsi="Times New Roman"/>
                <w:b/>
                <w:color w:val="auto"/>
                <w:sz w:val="28"/>
                <w:szCs w:val="28"/>
              </w:rPr>
              <w:t>Birmingham</w:t>
            </w:r>
            <w:proofErr w:type="gramEnd"/>
            <w:r w:rsidR="00085BFD" w:rsidRPr="00EA1220">
              <w:rPr>
                <w:rFonts w:ascii="Times New Roman" w:hAnsi="Times New Roman"/>
                <w:b/>
                <w:color w:val="auto"/>
                <w:sz w:val="28"/>
                <w:szCs w:val="28"/>
              </w:rPr>
              <w:t>).</w:t>
            </w:r>
            <w:r w:rsidR="0044625C">
              <w:rPr>
                <w:rFonts w:ascii="Times New Roman" w:hAnsi="Times New Roman"/>
                <w:b/>
                <w:color w:val="auto"/>
                <w:sz w:val="28"/>
                <w:szCs w:val="28"/>
              </w:rPr>
              <w:t xml:space="preserve"> </w:t>
            </w:r>
          </w:p>
          <w:p w:rsidR="00B128DD" w:rsidRPr="00EA1220" w:rsidRDefault="00085BFD" w:rsidP="00534001">
            <w:pPr>
              <w:rPr>
                <w:rFonts w:ascii="Times New Roman" w:hAnsi="Times New Roman"/>
                <w:b/>
                <w:color w:val="auto"/>
                <w:sz w:val="28"/>
                <w:szCs w:val="28"/>
              </w:rPr>
            </w:pPr>
            <w:r w:rsidRPr="00EA1220">
              <w:rPr>
                <w:rFonts w:ascii="Times New Roman" w:hAnsi="Times New Roman"/>
                <w:b/>
                <w:color w:val="auto"/>
                <w:sz w:val="28"/>
                <w:szCs w:val="28"/>
              </w:rPr>
              <w:t xml:space="preserve">NVQ Level 2 </w:t>
            </w:r>
            <w:proofErr w:type="gramStart"/>
            <w:r w:rsidR="00B128DD" w:rsidRPr="00EA1220">
              <w:rPr>
                <w:rFonts w:ascii="Times New Roman" w:hAnsi="Times New Roman"/>
                <w:b/>
                <w:color w:val="auto"/>
                <w:sz w:val="28"/>
                <w:szCs w:val="28"/>
              </w:rPr>
              <w:t>-</w:t>
            </w:r>
            <w:r w:rsidRPr="00EA1220">
              <w:rPr>
                <w:rFonts w:ascii="Times New Roman" w:hAnsi="Times New Roman"/>
                <w:b/>
                <w:color w:val="auto"/>
                <w:sz w:val="28"/>
                <w:szCs w:val="28"/>
              </w:rPr>
              <w:t xml:space="preserve">  HEALTH</w:t>
            </w:r>
            <w:proofErr w:type="gramEnd"/>
            <w:r w:rsidRPr="00EA1220">
              <w:rPr>
                <w:rFonts w:ascii="Times New Roman" w:hAnsi="Times New Roman"/>
                <w:b/>
                <w:color w:val="auto"/>
                <w:sz w:val="28"/>
                <w:szCs w:val="28"/>
              </w:rPr>
              <w:t xml:space="preserve"> AND SOCIAL CARE- 2009- 2010                    </w:t>
            </w:r>
            <w:r w:rsidR="00B128DD" w:rsidRPr="00EA1220">
              <w:rPr>
                <w:rFonts w:ascii="Times New Roman" w:hAnsi="Times New Roman"/>
                <w:b/>
                <w:color w:val="auto"/>
                <w:sz w:val="28"/>
                <w:szCs w:val="28"/>
              </w:rPr>
              <w:t xml:space="preserve"> </w:t>
            </w:r>
            <w:r w:rsidRPr="00EA1220">
              <w:rPr>
                <w:rFonts w:ascii="Times New Roman" w:hAnsi="Times New Roman"/>
                <w:b/>
                <w:color w:val="auto"/>
                <w:sz w:val="28"/>
                <w:szCs w:val="28"/>
              </w:rPr>
              <w:t>( MATHEW BOULTON COLLEGE – Birmingham).</w:t>
            </w:r>
          </w:p>
          <w:p w:rsidR="00085BFD" w:rsidRPr="00EA1220" w:rsidRDefault="00085BFD" w:rsidP="00534001">
            <w:pPr>
              <w:rPr>
                <w:rFonts w:ascii="Times New Roman" w:hAnsi="Times New Roman"/>
                <w:b/>
                <w:color w:val="auto"/>
                <w:sz w:val="28"/>
                <w:szCs w:val="28"/>
              </w:rPr>
            </w:pPr>
            <w:r w:rsidRPr="00EA1220">
              <w:rPr>
                <w:rFonts w:ascii="Times New Roman" w:hAnsi="Times New Roman"/>
                <w:b/>
                <w:color w:val="auto"/>
                <w:sz w:val="28"/>
                <w:szCs w:val="28"/>
              </w:rPr>
              <w:t>8 GCSEs - At grades A-</w:t>
            </w:r>
            <w:proofErr w:type="gramStart"/>
            <w:r w:rsidRPr="00EA1220">
              <w:rPr>
                <w:rFonts w:ascii="Times New Roman" w:hAnsi="Times New Roman"/>
                <w:b/>
                <w:color w:val="auto"/>
                <w:sz w:val="28"/>
                <w:szCs w:val="28"/>
              </w:rPr>
              <w:t>C  (</w:t>
            </w:r>
            <w:proofErr w:type="gramEnd"/>
            <w:r w:rsidRPr="00EA1220">
              <w:rPr>
                <w:rFonts w:ascii="Times New Roman" w:hAnsi="Times New Roman"/>
                <w:b/>
                <w:color w:val="auto"/>
                <w:sz w:val="28"/>
                <w:szCs w:val="28"/>
              </w:rPr>
              <w:t xml:space="preserve"> Including English,  Math’s and Science) – 2003   Ashcroft high school, Luton.  </w:t>
            </w:r>
          </w:p>
          <w:p w:rsidR="00EA1220" w:rsidRDefault="00EA1220" w:rsidP="00E9205A">
            <w:pPr>
              <w:pStyle w:val="Section"/>
              <w:rPr>
                <w:rFonts w:ascii="Times New Roman" w:hAnsi="Times New Roman"/>
                <w:color w:val="auto"/>
                <w:szCs w:val="24"/>
              </w:rPr>
            </w:pPr>
          </w:p>
          <w:p w:rsidR="00EA1220" w:rsidRDefault="00EA1220" w:rsidP="00E9205A">
            <w:pPr>
              <w:pStyle w:val="Section"/>
              <w:rPr>
                <w:rFonts w:ascii="Times New Roman" w:hAnsi="Times New Roman"/>
                <w:color w:val="auto"/>
                <w:szCs w:val="24"/>
              </w:rPr>
            </w:pPr>
          </w:p>
          <w:p w:rsidR="00DC2682" w:rsidRDefault="00E9205A" w:rsidP="00E9205A">
            <w:pPr>
              <w:pStyle w:val="Section"/>
              <w:rPr>
                <w:rFonts w:ascii="Times New Roman" w:hAnsi="Times New Roman"/>
                <w:color w:val="3E5D78" w:themeColor="accent2" w:themeShade="80"/>
                <w:sz w:val="28"/>
                <w:szCs w:val="28"/>
              </w:rPr>
            </w:pPr>
            <w:r w:rsidRPr="00EA1220">
              <w:rPr>
                <w:rFonts w:ascii="Times New Roman" w:hAnsi="Times New Roman"/>
                <w:color w:val="3E5D78" w:themeColor="accent2" w:themeShade="80"/>
                <w:sz w:val="28"/>
                <w:szCs w:val="28"/>
              </w:rPr>
              <w:t xml:space="preserve">EMPLOYMENT: </w:t>
            </w:r>
          </w:p>
          <w:p w:rsidR="003C0C9F" w:rsidRPr="003C0C9F" w:rsidRDefault="003C0C9F" w:rsidP="003C0C9F"/>
          <w:p w:rsidR="00EA1220" w:rsidRPr="00D92104" w:rsidRDefault="00EA1220" w:rsidP="00EA1220">
            <w:pPr>
              <w:rPr>
                <w:rFonts w:ascii="Times New Roman" w:hAnsi="Times New Roman"/>
                <w:b/>
                <w:color w:val="auto"/>
                <w:sz w:val="24"/>
                <w:szCs w:val="24"/>
              </w:rPr>
            </w:pPr>
            <w:r w:rsidRPr="00D92104">
              <w:rPr>
                <w:rFonts w:ascii="Times New Roman" w:hAnsi="Times New Roman"/>
                <w:b/>
                <w:color w:val="auto"/>
                <w:sz w:val="24"/>
                <w:szCs w:val="24"/>
              </w:rPr>
              <w:t>LJM- HOME HEALTHCARE SERVICE ( Community care</w:t>
            </w:r>
            <w:r w:rsidR="00F847BE">
              <w:rPr>
                <w:rFonts w:ascii="Times New Roman" w:hAnsi="Times New Roman"/>
                <w:b/>
                <w:color w:val="auto"/>
                <w:sz w:val="24"/>
                <w:szCs w:val="24"/>
              </w:rPr>
              <w:t xml:space="preserve"> worker</w:t>
            </w:r>
            <w:r w:rsidR="003C0C9F">
              <w:rPr>
                <w:rFonts w:ascii="Times New Roman" w:hAnsi="Times New Roman"/>
                <w:b/>
                <w:color w:val="auto"/>
                <w:sz w:val="24"/>
                <w:szCs w:val="24"/>
              </w:rPr>
              <w:t xml:space="preserve"> – DUDLEY)</w:t>
            </w:r>
            <w:r w:rsidR="00F847BE">
              <w:rPr>
                <w:rFonts w:ascii="Times New Roman" w:hAnsi="Times New Roman"/>
                <w:b/>
                <w:color w:val="auto"/>
                <w:sz w:val="24"/>
                <w:szCs w:val="24"/>
              </w:rPr>
              <w:t xml:space="preserve">          April – December 2016 (Maternity Cover)</w:t>
            </w:r>
          </w:p>
          <w:p w:rsidR="00D92104" w:rsidRDefault="00D92104" w:rsidP="00D92104">
            <w:pPr>
              <w:pStyle w:val="ListParagraph"/>
              <w:numPr>
                <w:ilvl w:val="0"/>
                <w:numId w:val="31"/>
              </w:numPr>
              <w:rPr>
                <w:rFonts w:ascii="Times New Roman" w:hAnsi="Times New Roman"/>
                <w:color w:val="auto"/>
                <w:sz w:val="24"/>
                <w:szCs w:val="24"/>
              </w:rPr>
            </w:pPr>
            <w:r>
              <w:rPr>
                <w:rFonts w:ascii="Times New Roman" w:hAnsi="Times New Roman"/>
                <w:color w:val="auto"/>
                <w:sz w:val="24"/>
                <w:szCs w:val="24"/>
              </w:rPr>
              <w:t>Aid clients with personal care and  preparing clients for their day</w:t>
            </w:r>
          </w:p>
          <w:p w:rsidR="00D92104" w:rsidRDefault="00D92104" w:rsidP="00D92104">
            <w:pPr>
              <w:pStyle w:val="ListParagraph"/>
              <w:numPr>
                <w:ilvl w:val="0"/>
                <w:numId w:val="31"/>
              </w:numPr>
              <w:rPr>
                <w:rFonts w:ascii="Times New Roman" w:hAnsi="Times New Roman"/>
                <w:color w:val="auto"/>
                <w:sz w:val="24"/>
                <w:szCs w:val="24"/>
              </w:rPr>
            </w:pPr>
            <w:r>
              <w:rPr>
                <w:rFonts w:ascii="Times New Roman" w:hAnsi="Times New Roman"/>
                <w:color w:val="auto"/>
                <w:sz w:val="24"/>
                <w:szCs w:val="24"/>
              </w:rPr>
              <w:t xml:space="preserve">Assist with meal times and administer medication </w:t>
            </w:r>
          </w:p>
          <w:p w:rsidR="00D92104" w:rsidRDefault="00D92104" w:rsidP="00D92104">
            <w:pPr>
              <w:pStyle w:val="ListParagraph"/>
              <w:numPr>
                <w:ilvl w:val="0"/>
                <w:numId w:val="31"/>
              </w:numPr>
              <w:rPr>
                <w:rFonts w:ascii="Times New Roman" w:hAnsi="Times New Roman"/>
                <w:color w:val="auto"/>
                <w:sz w:val="24"/>
                <w:szCs w:val="24"/>
              </w:rPr>
            </w:pPr>
            <w:r>
              <w:rPr>
                <w:rFonts w:ascii="Times New Roman" w:hAnsi="Times New Roman"/>
                <w:color w:val="auto"/>
                <w:sz w:val="24"/>
                <w:szCs w:val="24"/>
              </w:rPr>
              <w:t xml:space="preserve">Keeping a log of the clients care plans </w:t>
            </w:r>
          </w:p>
          <w:p w:rsidR="00D92104" w:rsidRDefault="00D92104" w:rsidP="00D92104">
            <w:pPr>
              <w:pStyle w:val="ListParagraph"/>
              <w:numPr>
                <w:ilvl w:val="0"/>
                <w:numId w:val="31"/>
              </w:numPr>
              <w:rPr>
                <w:rFonts w:ascii="Times New Roman" w:hAnsi="Times New Roman"/>
                <w:color w:val="auto"/>
                <w:sz w:val="24"/>
                <w:szCs w:val="24"/>
              </w:rPr>
            </w:pPr>
            <w:r>
              <w:rPr>
                <w:rFonts w:ascii="Times New Roman" w:hAnsi="Times New Roman"/>
                <w:color w:val="auto"/>
                <w:sz w:val="24"/>
                <w:szCs w:val="24"/>
              </w:rPr>
              <w:t>Using the relevant equipment to transfer clients and assist with mobility</w:t>
            </w:r>
            <w:r w:rsidR="00414489">
              <w:rPr>
                <w:rFonts w:ascii="Times New Roman" w:hAnsi="Times New Roman"/>
                <w:color w:val="auto"/>
                <w:sz w:val="24"/>
                <w:szCs w:val="24"/>
              </w:rPr>
              <w:t xml:space="preserve"> </w:t>
            </w:r>
          </w:p>
          <w:p w:rsidR="00414489" w:rsidRDefault="00414489" w:rsidP="00D92104">
            <w:pPr>
              <w:pStyle w:val="ListParagraph"/>
              <w:numPr>
                <w:ilvl w:val="0"/>
                <w:numId w:val="31"/>
              </w:numPr>
              <w:rPr>
                <w:rFonts w:ascii="Times New Roman" w:hAnsi="Times New Roman"/>
                <w:color w:val="auto"/>
                <w:sz w:val="24"/>
                <w:szCs w:val="24"/>
              </w:rPr>
            </w:pPr>
            <w:r>
              <w:rPr>
                <w:rFonts w:ascii="Times New Roman" w:hAnsi="Times New Roman"/>
                <w:color w:val="auto"/>
                <w:sz w:val="24"/>
                <w:szCs w:val="24"/>
              </w:rPr>
              <w:t>Acknowledge and comprehend each and every disability faced by the clients</w:t>
            </w:r>
          </w:p>
          <w:p w:rsidR="00414489" w:rsidRDefault="00414489" w:rsidP="00414489">
            <w:pPr>
              <w:pStyle w:val="ListParagraph"/>
              <w:rPr>
                <w:rFonts w:ascii="Times New Roman" w:hAnsi="Times New Roman"/>
                <w:color w:val="auto"/>
                <w:sz w:val="24"/>
                <w:szCs w:val="24"/>
              </w:rPr>
            </w:pPr>
          </w:p>
          <w:p w:rsidR="00D92104" w:rsidRDefault="00D92104" w:rsidP="00D92104">
            <w:pPr>
              <w:rPr>
                <w:rFonts w:ascii="Times New Roman" w:hAnsi="Times New Roman"/>
                <w:color w:val="auto"/>
                <w:sz w:val="24"/>
                <w:szCs w:val="24"/>
              </w:rPr>
            </w:pPr>
          </w:p>
          <w:p w:rsidR="00F847BE" w:rsidRDefault="00D92104" w:rsidP="00D92104">
            <w:pPr>
              <w:rPr>
                <w:rFonts w:ascii="Times New Roman" w:hAnsi="Times New Roman"/>
                <w:b/>
                <w:color w:val="auto"/>
                <w:sz w:val="24"/>
                <w:szCs w:val="24"/>
              </w:rPr>
            </w:pPr>
            <w:r w:rsidRPr="00D92104">
              <w:rPr>
                <w:rFonts w:ascii="Times New Roman" w:hAnsi="Times New Roman"/>
                <w:b/>
                <w:color w:val="auto"/>
                <w:sz w:val="24"/>
                <w:szCs w:val="24"/>
              </w:rPr>
              <w:t xml:space="preserve">DIAMOND – HOME &amp; COMMUNITY CARE </w:t>
            </w:r>
            <w:r w:rsidR="003C0C9F">
              <w:rPr>
                <w:rFonts w:ascii="Times New Roman" w:hAnsi="Times New Roman"/>
                <w:b/>
                <w:color w:val="auto"/>
                <w:sz w:val="24"/>
                <w:szCs w:val="24"/>
              </w:rPr>
              <w:t>( Community care worker DUDLEY)</w:t>
            </w:r>
            <w:r w:rsidR="00F847BE">
              <w:rPr>
                <w:rFonts w:ascii="Times New Roman" w:hAnsi="Times New Roman"/>
                <w:b/>
                <w:color w:val="auto"/>
                <w:sz w:val="24"/>
                <w:szCs w:val="24"/>
              </w:rPr>
              <w:t xml:space="preserve">    March 2015 – March 2016</w:t>
            </w:r>
          </w:p>
          <w:p w:rsidR="00F847BE" w:rsidRPr="00F847BE" w:rsidRDefault="00F847BE" w:rsidP="00F847BE">
            <w:pPr>
              <w:pStyle w:val="ListParagraph"/>
              <w:numPr>
                <w:ilvl w:val="0"/>
                <w:numId w:val="32"/>
              </w:numPr>
              <w:rPr>
                <w:rFonts w:ascii="Times New Roman" w:hAnsi="Times New Roman"/>
                <w:b/>
                <w:color w:val="auto"/>
                <w:sz w:val="24"/>
                <w:szCs w:val="24"/>
              </w:rPr>
            </w:pPr>
            <w:r>
              <w:rPr>
                <w:rFonts w:ascii="Times New Roman" w:hAnsi="Times New Roman"/>
                <w:color w:val="auto"/>
                <w:sz w:val="24"/>
                <w:szCs w:val="24"/>
              </w:rPr>
              <w:t>Supporting clients with mobility needs</w:t>
            </w:r>
          </w:p>
          <w:p w:rsidR="00F847BE" w:rsidRPr="00F847BE" w:rsidRDefault="00F847BE" w:rsidP="00F847BE">
            <w:pPr>
              <w:pStyle w:val="ListParagraph"/>
              <w:numPr>
                <w:ilvl w:val="0"/>
                <w:numId w:val="32"/>
              </w:numPr>
              <w:rPr>
                <w:rFonts w:ascii="Times New Roman" w:hAnsi="Times New Roman"/>
                <w:b/>
                <w:color w:val="auto"/>
                <w:sz w:val="24"/>
                <w:szCs w:val="24"/>
              </w:rPr>
            </w:pPr>
            <w:r>
              <w:rPr>
                <w:rFonts w:ascii="Times New Roman" w:hAnsi="Times New Roman"/>
                <w:color w:val="auto"/>
                <w:sz w:val="24"/>
                <w:szCs w:val="24"/>
              </w:rPr>
              <w:t>Assistance with shopping trips on designated days</w:t>
            </w:r>
          </w:p>
          <w:p w:rsidR="00F847BE" w:rsidRPr="00F847BE" w:rsidRDefault="00F847BE" w:rsidP="00F847BE">
            <w:pPr>
              <w:pStyle w:val="ListParagraph"/>
              <w:numPr>
                <w:ilvl w:val="0"/>
                <w:numId w:val="32"/>
              </w:numPr>
              <w:rPr>
                <w:rFonts w:ascii="Times New Roman" w:hAnsi="Times New Roman"/>
                <w:b/>
                <w:color w:val="auto"/>
                <w:sz w:val="24"/>
                <w:szCs w:val="24"/>
              </w:rPr>
            </w:pPr>
            <w:r>
              <w:rPr>
                <w:rFonts w:ascii="Times New Roman" w:hAnsi="Times New Roman"/>
                <w:color w:val="auto"/>
                <w:sz w:val="24"/>
                <w:szCs w:val="24"/>
              </w:rPr>
              <w:t>Carrying out daily domestic chores around the clients homes</w:t>
            </w:r>
          </w:p>
          <w:p w:rsidR="00F847BE" w:rsidRPr="000D73BF" w:rsidRDefault="00F847BE" w:rsidP="00F847BE">
            <w:pPr>
              <w:pStyle w:val="ListParagraph"/>
              <w:numPr>
                <w:ilvl w:val="0"/>
                <w:numId w:val="32"/>
              </w:numPr>
              <w:rPr>
                <w:rFonts w:ascii="Times New Roman" w:hAnsi="Times New Roman"/>
                <w:b/>
                <w:color w:val="auto"/>
                <w:sz w:val="24"/>
                <w:szCs w:val="24"/>
              </w:rPr>
            </w:pPr>
            <w:r>
              <w:rPr>
                <w:rFonts w:ascii="Times New Roman" w:hAnsi="Times New Roman"/>
                <w:color w:val="auto"/>
                <w:sz w:val="24"/>
                <w:szCs w:val="24"/>
              </w:rPr>
              <w:t xml:space="preserve">Promoted independence and mobility </w:t>
            </w:r>
          </w:p>
          <w:p w:rsidR="000D73BF" w:rsidRPr="003C0C9F" w:rsidRDefault="000D73BF" w:rsidP="00F847BE">
            <w:pPr>
              <w:pStyle w:val="ListParagraph"/>
              <w:numPr>
                <w:ilvl w:val="0"/>
                <w:numId w:val="32"/>
              </w:numPr>
              <w:rPr>
                <w:rFonts w:ascii="Times New Roman" w:hAnsi="Times New Roman"/>
                <w:b/>
                <w:color w:val="auto"/>
                <w:sz w:val="24"/>
                <w:szCs w:val="24"/>
              </w:rPr>
            </w:pPr>
            <w:r>
              <w:rPr>
                <w:rFonts w:ascii="Times New Roman" w:hAnsi="Times New Roman"/>
                <w:color w:val="auto"/>
                <w:sz w:val="24"/>
                <w:szCs w:val="24"/>
              </w:rPr>
              <w:t>Complying with policies/procedures</w:t>
            </w:r>
          </w:p>
          <w:p w:rsidR="003C0C9F" w:rsidRDefault="003C0C9F" w:rsidP="003C0C9F">
            <w:pPr>
              <w:rPr>
                <w:rFonts w:ascii="Times New Roman" w:hAnsi="Times New Roman"/>
                <w:b/>
                <w:color w:val="auto"/>
                <w:sz w:val="24"/>
                <w:szCs w:val="24"/>
              </w:rPr>
            </w:pPr>
          </w:p>
          <w:p w:rsidR="00F847BE" w:rsidRDefault="00F847BE" w:rsidP="00F847BE">
            <w:pPr>
              <w:rPr>
                <w:rFonts w:ascii="Times New Roman" w:hAnsi="Times New Roman"/>
                <w:b/>
                <w:color w:val="auto"/>
                <w:sz w:val="24"/>
                <w:szCs w:val="24"/>
              </w:rPr>
            </w:pPr>
            <w:r>
              <w:rPr>
                <w:rFonts w:ascii="Times New Roman" w:hAnsi="Times New Roman"/>
                <w:b/>
                <w:color w:val="auto"/>
                <w:sz w:val="24"/>
                <w:szCs w:val="24"/>
              </w:rPr>
              <w:t xml:space="preserve">ISHAQ FABRICS – Textiles wholesalers - Luton ( Sales Assistant) </w:t>
            </w:r>
            <w:r w:rsidR="003C0C9F">
              <w:rPr>
                <w:rFonts w:ascii="Times New Roman" w:hAnsi="Times New Roman"/>
                <w:b/>
                <w:color w:val="auto"/>
                <w:sz w:val="24"/>
                <w:szCs w:val="24"/>
              </w:rPr>
              <w:t xml:space="preserve">                   </w:t>
            </w:r>
            <w:r>
              <w:rPr>
                <w:rFonts w:ascii="Times New Roman" w:hAnsi="Times New Roman"/>
                <w:b/>
                <w:color w:val="auto"/>
                <w:sz w:val="24"/>
                <w:szCs w:val="24"/>
              </w:rPr>
              <w:t xml:space="preserve"> </w:t>
            </w:r>
            <w:r w:rsidR="003C0C9F">
              <w:rPr>
                <w:rFonts w:ascii="Times New Roman" w:hAnsi="Times New Roman"/>
                <w:b/>
                <w:color w:val="auto"/>
                <w:sz w:val="24"/>
                <w:szCs w:val="24"/>
              </w:rPr>
              <w:t xml:space="preserve">March  2012 – October 2012 </w:t>
            </w:r>
          </w:p>
          <w:p w:rsidR="003C0C9F" w:rsidRDefault="003C0C9F" w:rsidP="003C0C9F">
            <w:pPr>
              <w:pStyle w:val="ListParagraph"/>
              <w:numPr>
                <w:ilvl w:val="0"/>
                <w:numId w:val="34"/>
              </w:numPr>
              <w:rPr>
                <w:rFonts w:ascii="Times New Roman" w:hAnsi="Times New Roman"/>
                <w:color w:val="auto"/>
                <w:sz w:val="24"/>
                <w:szCs w:val="24"/>
              </w:rPr>
            </w:pPr>
            <w:r>
              <w:rPr>
                <w:rFonts w:ascii="Times New Roman" w:hAnsi="Times New Roman"/>
                <w:color w:val="auto"/>
                <w:sz w:val="24"/>
                <w:szCs w:val="24"/>
              </w:rPr>
              <w:t>Taking bulk orders for large commercial events for venues</w:t>
            </w:r>
          </w:p>
          <w:p w:rsidR="003C0C9F" w:rsidRDefault="003C0C9F" w:rsidP="003C0C9F">
            <w:pPr>
              <w:pStyle w:val="ListParagraph"/>
              <w:numPr>
                <w:ilvl w:val="0"/>
                <w:numId w:val="34"/>
              </w:numPr>
              <w:rPr>
                <w:rFonts w:ascii="Times New Roman" w:hAnsi="Times New Roman"/>
                <w:color w:val="auto"/>
                <w:sz w:val="24"/>
                <w:szCs w:val="24"/>
              </w:rPr>
            </w:pPr>
            <w:r>
              <w:rPr>
                <w:rFonts w:ascii="Times New Roman" w:hAnsi="Times New Roman"/>
                <w:color w:val="auto"/>
                <w:sz w:val="24"/>
                <w:szCs w:val="24"/>
              </w:rPr>
              <w:t>Assisting customers in store</w:t>
            </w:r>
          </w:p>
          <w:p w:rsidR="003C0C9F" w:rsidRDefault="003C0C9F" w:rsidP="003C0C9F">
            <w:pPr>
              <w:pStyle w:val="ListParagraph"/>
              <w:numPr>
                <w:ilvl w:val="0"/>
                <w:numId w:val="34"/>
              </w:numPr>
              <w:rPr>
                <w:rFonts w:ascii="Times New Roman" w:hAnsi="Times New Roman"/>
                <w:color w:val="auto"/>
                <w:sz w:val="24"/>
                <w:szCs w:val="24"/>
              </w:rPr>
            </w:pPr>
            <w:r>
              <w:rPr>
                <w:rFonts w:ascii="Times New Roman" w:hAnsi="Times New Roman"/>
                <w:color w:val="auto"/>
                <w:sz w:val="24"/>
                <w:szCs w:val="24"/>
              </w:rPr>
              <w:t xml:space="preserve">Serving customers at cashpoint </w:t>
            </w:r>
          </w:p>
          <w:p w:rsidR="003C0C9F" w:rsidRDefault="003C0C9F" w:rsidP="003C0C9F">
            <w:pPr>
              <w:pStyle w:val="ListParagraph"/>
              <w:numPr>
                <w:ilvl w:val="0"/>
                <w:numId w:val="34"/>
              </w:numPr>
              <w:rPr>
                <w:rFonts w:ascii="Times New Roman" w:hAnsi="Times New Roman"/>
                <w:color w:val="auto"/>
                <w:sz w:val="24"/>
                <w:szCs w:val="24"/>
              </w:rPr>
            </w:pPr>
            <w:r>
              <w:rPr>
                <w:rFonts w:ascii="Times New Roman" w:hAnsi="Times New Roman"/>
                <w:color w:val="auto"/>
                <w:sz w:val="24"/>
                <w:szCs w:val="24"/>
              </w:rPr>
              <w:t xml:space="preserve">Managed the store twice a week and a team of 4members staff </w:t>
            </w:r>
          </w:p>
          <w:p w:rsidR="00F847BE" w:rsidRDefault="003C0C9F" w:rsidP="00F847BE">
            <w:pPr>
              <w:pStyle w:val="ListParagraph"/>
              <w:numPr>
                <w:ilvl w:val="0"/>
                <w:numId w:val="34"/>
              </w:numPr>
              <w:rPr>
                <w:rFonts w:ascii="Times New Roman" w:hAnsi="Times New Roman"/>
                <w:color w:val="auto"/>
                <w:sz w:val="24"/>
                <w:szCs w:val="24"/>
              </w:rPr>
            </w:pPr>
            <w:r>
              <w:rPr>
                <w:rFonts w:ascii="Times New Roman" w:hAnsi="Times New Roman"/>
                <w:color w:val="auto"/>
                <w:sz w:val="24"/>
                <w:szCs w:val="24"/>
              </w:rPr>
              <w:t>Keeping record of stock and managing orders and invoices and reporting back to manager</w:t>
            </w:r>
          </w:p>
          <w:p w:rsidR="000D73BF" w:rsidRDefault="000D73BF" w:rsidP="00F847BE">
            <w:pPr>
              <w:pStyle w:val="ListParagraph"/>
              <w:numPr>
                <w:ilvl w:val="0"/>
                <w:numId w:val="34"/>
              </w:numPr>
              <w:rPr>
                <w:rFonts w:ascii="Times New Roman" w:hAnsi="Times New Roman"/>
                <w:color w:val="auto"/>
                <w:sz w:val="24"/>
                <w:szCs w:val="24"/>
              </w:rPr>
            </w:pPr>
            <w:r>
              <w:rPr>
                <w:rFonts w:ascii="Times New Roman" w:hAnsi="Times New Roman"/>
                <w:color w:val="auto"/>
                <w:sz w:val="24"/>
                <w:szCs w:val="24"/>
              </w:rPr>
              <w:t xml:space="preserve">Maintaining  positive and professional customer service attitude/skills </w:t>
            </w:r>
          </w:p>
          <w:p w:rsidR="003C0C9F" w:rsidRDefault="003C0C9F" w:rsidP="003C0C9F">
            <w:pPr>
              <w:pStyle w:val="ListParagraph"/>
              <w:ind w:left="1440"/>
              <w:rPr>
                <w:rFonts w:ascii="Times New Roman" w:hAnsi="Times New Roman"/>
                <w:color w:val="auto"/>
                <w:sz w:val="24"/>
                <w:szCs w:val="24"/>
              </w:rPr>
            </w:pPr>
          </w:p>
          <w:p w:rsidR="003C0C9F" w:rsidRPr="003C0C9F" w:rsidRDefault="003C0C9F" w:rsidP="003C0C9F">
            <w:pPr>
              <w:pStyle w:val="ListParagraph"/>
              <w:ind w:left="1440"/>
              <w:rPr>
                <w:rFonts w:ascii="Times New Roman" w:hAnsi="Times New Roman"/>
                <w:color w:val="auto"/>
                <w:sz w:val="24"/>
                <w:szCs w:val="24"/>
              </w:rPr>
            </w:pPr>
          </w:p>
          <w:p w:rsidR="00D92104" w:rsidRPr="0044625C" w:rsidRDefault="003C0C9F" w:rsidP="00D92104">
            <w:pPr>
              <w:rPr>
                <w:rFonts w:ascii="Times New Roman" w:hAnsi="Times New Roman"/>
                <w:b/>
                <w:color w:val="auto"/>
                <w:sz w:val="24"/>
                <w:szCs w:val="24"/>
                <w:u w:val="single"/>
              </w:rPr>
            </w:pPr>
            <w:r w:rsidRPr="003C0C9F">
              <w:rPr>
                <w:rFonts w:ascii="Times New Roman" w:hAnsi="Times New Roman"/>
                <w:b/>
                <w:color w:val="auto"/>
                <w:sz w:val="24"/>
                <w:szCs w:val="24"/>
                <w:u w:val="single"/>
              </w:rPr>
              <w:t>(</w:t>
            </w:r>
            <w:r w:rsidRPr="0044625C">
              <w:rPr>
                <w:rFonts w:ascii="Times New Roman" w:hAnsi="Times New Roman"/>
                <w:b/>
                <w:color w:val="auto"/>
                <w:sz w:val="24"/>
                <w:szCs w:val="24"/>
                <w:u w:val="single"/>
              </w:rPr>
              <w:t>EMPLOYMENT CONTINUED)</w:t>
            </w:r>
          </w:p>
          <w:p w:rsidR="000D73BF" w:rsidRPr="0044625C" w:rsidRDefault="000D73BF" w:rsidP="00D92104">
            <w:pPr>
              <w:rPr>
                <w:rFonts w:ascii="Times New Roman" w:hAnsi="Times New Roman"/>
                <w:b/>
                <w:color w:val="auto"/>
                <w:sz w:val="24"/>
                <w:szCs w:val="24"/>
                <w:u w:val="single"/>
              </w:rPr>
            </w:pPr>
          </w:p>
          <w:p w:rsidR="00422555" w:rsidRPr="0044625C" w:rsidRDefault="003C0C9F" w:rsidP="00D92104">
            <w:pPr>
              <w:rPr>
                <w:rFonts w:ascii="Times New Roman" w:hAnsi="Times New Roman"/>
                <w:b/>
                <w:color w:val="auto"/>
                <w:sz w:val="24"/>
                <w:szCs w:val="24"/>
              </w:rPr>
            </w:pPr>
            <w:r w:rsidRPr="0044625C">
              <w:rPr>
                <w:rFonts w:ascii="Times New Roman" w:hAnsi="Times New Roman"/>
                <w:b/>
                <w:color w:val="auto"/>
                <w:sz w:val="24"/>
                <w:szCs w:val="24"/>
              </w:rPr>
              <w:t>NHS- SELLY OAK HOSPITAL – BIRMINGHAM ( Auxiliary</w:t>
            </w:r>
            <w:r w:rsidR="00422555" w:rsidRPr="0044625C">
              <w:rPr>
                <w:rFonts w:ascii="Times New Roman" w:hAnsi="Times New Roman"/>
                <w:b/>
                <w:color w:val="auto"/>
                <w:sz w:val="24"/>
                <w:szCs w:val="24"/>
              </w:rPr>
              <w:t xml:space="preserve"> Nurse)                 August 2007 – January 2011</w:t>
            </w:r>
          </w:p>
          <w:p w:rsidR="003C0C9F" w:rsidRPr="0044625C" w:rsidRDefault="00E074C4" w:rsidP="00422555">
            <w:pPr>
              <w:pStyle w:val="ListParagraph"/>
              <w:numPr>
                <w:ilvl w:val="0"/>
                <w:numId w:val="35"/>
              </w:numPr>
              <w:rPr>
                <w:rFonts w:ascii="Times New Roman" w:hAnsi="Times New Roman"/>
                <w:b/>
                <w:color w:val="auto"/>
                <w:sz w:val="24"/>
                <w:szCs w:val="24"/>
              </w:rPr>
            </w:pPr>
            <w:r w:rsidRPr="0044625C">
              <w:rPr>
                <w:rFonts w:ascii="Times New Roman" w:hAnsi="Times New Roman"/>
                <w:b/>
                <w:color w:val="auto"/>
                <w:sz w:val="24"/>
                <w:szCs w:val="24"/>
              </w:rPr>
              <w:t>Assisting with patients on a trauma ward</w:t>
            </w:r>
          </w:p>
          <w:p w:rsidR="00E074C4" w:rsidRPr="0044625C" w:rsidRDefault="00E074C4" w:rsidP="00422555">
            <w:pPr>
              <w:pStyle w:val="ListParagraph"/>
              <w:numPr>
                <w:ilvl w:val="0"/>
                <w:numId w:val="35"/>
              </w:numPr>
              <w:rPr>
                <w:rFonts w:ascii="Times New Roman" w:hAnsi="Times New Roman"/>
                <w:b/>
                <w:color w:val="auto"/>
                <w:sz w:val="24"/>
                <w:szCs w:val="24"/>
              </w:rPr>
            </w:pPr>
            <w:r w:rsidRPr="0044625C">
              <w:rPr>
                <w:rFonts w:ascii="Times New Roman" w:hAnsi="Times New Roman"/>
                <w:b/>
                <w:color w:val="auto"/>
                <w:sz w:val="24"/>
                <w:szCs w:val="24"/>
              </w:rPr>
              <w:t>Taking/ Monitoring patient’s blood pressures</w:t>
            </w:r>
          </w:p>
          <w:p w:rsidR="00E074C4" w:rsidRPr="0044625C" w:rsidRDefault="00E074C4" w:rsidP="00422555">
            <w:pPr>
              <w:pStyle w:val="ListParagraph"/>
              <w:numPr>
                <w:ilvl w:val="0"/>
                <w:numId w:val="35"/>
              </w:numPr>
              <w:rPr>
                <w:rFonts w:ascii="Times New Roman" w:hAnsi="Times New Roman"/>
                <w:b/>
                <w:color w:val="auto"/>
                <w:sz w:val="24"/>
                <w:szCs w:val="24"/>
              </w:rPr>
            </w:pPr>
            <w:r w:rsidRPr="0044625C">
              <w:rPr>
                <w:rFonts w:ascii="Times New Roman" w:hAnsi="Times New Roman"/>
                <w:b/>
                <w:color w:val="auto"/>
                <w:sz w:val="24"/>
                <w:szCs w:val="24"/>
              </w:rPr>
              <w:t xml:space="preserve">Daily basic domestic duties such as patient area, hygiene of ward and keeping areas clean tidy and safe for everyone </w:t>
            </w:r>
          </w:p>
          <w:p w:rsidR="00E074C4" w:rsidRPr="0044625C" w:rsidRDefault="00E074C4" w:rsidP="00422555">
            <w:pPr>
              <w:pStyle w:val="ListParagraph"/>
              <w:numPr>
                <w:ilvl w:val="0"/>
                <w:numId w:val="35"/>
              </w:numPr>
              <w:rPr>
                <w:rFonts w:ascii="Times New Roman" w:hAnsi="Times New Roman"/>
                <w:b/>
                <w:color w:val="auto"/>
                <w:sz w:val="24"/>
                <w:szCs w:val="24"/>
              </w:rPr>
            </w:pPr>
            <w:r w:rsidRPr="0044625C">
              <w:rPr>
                <w:rFonts w:ascii="Times New Roman" w:hAnsi="Times New Roman"/>
                <w:b/>
                <w:color w:val="auto"/>
                <w:sz w:val="24"/>
                <w:szCs w:val="24"/>
              </w:rPr>
              <w:t>Helping with dressing and undressing and personal care</w:t>
            </w:r>
          </w:p>
          <w:p w:rsidR="00E074C4" w:rsidRPr="0044625C" w:rsidRDefault="00E074C4" w:rsidP="00422555">
            <w:pPr>
              <w:pStyle w:val="ListParagraph"/>
              <w:numPr>
                <w:ilvl w:val="0"/>
                <w:numId w:val="35"/>
              </w:numPr>
              <w:rPr>
                <w:rFonts w:ascii="Times New Roman" w:hAnsi="Times New Roman"/>
                <w:b/>
                <w:color w:val="auto"/>
                <w:sz w:val="24"/>
                <w:szCs w:val="24"/>
              </w:rPr>
            </w:pPr>
            <w:r w:rsidRPr="0044625C">
              <w:rPr>
                <w:rFonts w:ascii="Times New Roman" w:hAnsi="Times New Roman"/>
                <w:b/>
                <w:color w:val="auto"/>
                <w:sz w:val="24"/>
                <w:szCs w:val="24"/>
              </w:rPr>
              <w:t>Assisting with medication and keeping record of patients medication</w:t>
            </w:r>
          </w:p>
          <w:p w:rsidR="00E074C4" w:rsidRPr="0044625C" w:rsidRDefault="00E074C4" w:rsidP="00422555">
            <w:pPr>
              <w:pStyle w:val="ListParagraph"/>
              <w:numPr>
                <w:ilvl w:val="0"/>
                <w:numId w:val="35"/>
              </w:numPr>
              <w:rPr>
                <w:rFonts w:ascii="Times New Roman" w:hAnsi="Times New Roman"/>
                <w:b/>
                <w:color w:val="auto"/>
                <w:sz w:val="24"/>
                <w:szCs w:val="24"/>
              </w:rPr>
            </w:pPr>
            <w:r w:rsidRPr="0044625C">
              <w:rPr>
                <w:rFonts w:ascii="Times New Roman" w:hAnsi="Times New Roman"/>
                <w:b/>
                <w:color w:val="auto"/>
                <w:sz w:val="24"/>
                <w:szCs w:val="24"/>
              </w:rPr>
              <w:t xml:space="preserve">Up to date with care plan and risk assessments </w:t>
            </w:r>
          </w:p>
          <w:p w:rsidR="00E074C4" w:rsidRPr="0044625C" w:rsidRDefault="00E074C4" w:rsidP="00422555">
            <w:pPr>
              <w:pStyle w:val="ListParagraph"/>
              <w:numPr>
                <w:ilvl w:val="0"/>
                <w:numId w:val="35"/>
              </w:numPr>
              <w:rPr>
                <w:rFonts w:ascii="Times New Roman" w:hAnsi="Times New Roman"/>
                <w:b/>
                <w:color w:val="auto"/>
                <w:sz w:val="24"/>
                <w:szCs w:val="24"/>
              </w:rPr>
            </w:pPr>
            <w:r w:rsidRPr="0044625C">
              <w:rPr>
                <w:rFonts w:ascii="Times New Roman" w:hAnsi="Times New Roman"/>
                <w:b/>
                <w:color w:val="auto"/>
                <w:sz w:val="24"/>
                <w:szCs w:val="24"/>
              </w:rPr>
              <w:t xml:space="preserve">Transporting patients to different areas of the hospital such as x-ray departments </w:t>
            </w:r>
          </w:p>
          <w:p w:rsidR="00E074C4" w:rsidRPr="0044625C" w:rsidRDefault="00E074C4" w:rsidP="00422555">
            <w:pPr>
              <w:pStyle w:val="ListParagraph"/>
              <w:numPr>
                <w:ilvl w:val="0"/>
                <w:numId w:val="35"/>
              </w:numPr>
              <w:rPr>
                <w:rFonts w:ascii="Times New Roman" w:hAnsi="Times New Roman"/>
                <w:b/>
                <w:color w:val="auto"/>
                <w:sz w:val="24"/>
                <w:szCs w:val="24"/>
              </w:rPr>
            </w:pPr>
            <w:r w:rsidRPr="0044625C">
              <w:rPr>
                <w:rFonts w:ascii="Times New Roman" w:hAnsi="Times New Roman"/>
                <w:b/>
                <w:color w:val="auto"/>
                <w:sz w:val="24"/>
                <w:szCs w:val="24"/>
              </w:rPr>
              <w:t xml:space="preserve">Reporting to senior staff regarding patient queries </w:t>
            </w:r>
          </w:p>
          <w:p w:rsidR="00E074C4" w:rsidRPr="0044625C" w:rsidRDefault="00E074C4" w:rsidP="00422555">
            <w:pPr>
              <w:pStyle w:val="ListParagraph"/>
              <w:numPr>
                <w:ilvl w:val="0"/>
                <w:numId w:val="35"/>
              </w:numPr>
              <w:rPr>
                <w:rFonts w:ascii="Times New Roman" w:hAnsi="Times New Roman"/>
                <w:b/>
                <w:color w:val="auto"/>
                <w:sz w:val="24"/>
                <w:szCs w:val="24"/>
              </w:rPr>
            </w:pPr>
            <w:r w:rsidRPr="0044625C">
              <w:rPr>
                <w:rFonts w:ascii="Times New Roman" w:hAnsi="Times New Roman"/>
                <w:b/>
                <w:color w:val="auto"/>
                <w:sz w:val="24"/>
                <w:szCs w:val="24"/>
              </w:rPr>
              <w:t>Aiding with meal times with patients and referring special diets as and when required</w:t>
            </w:r>
          </w:p>
          <w:p w:rsidR="00E074C4" w:rsidRPr="0044625C" w:rsidRDefault="00E074C4" w:rsidP="00422555">
            <w:pPr>
              <w:pStyle w:val="ListParagraph"/>
              <w:numPr>
                <w:ilvl w:val="0"/>
                <w:numId w:val="35"/>
              </w:numPr>
              <w:rPr>
                <w:rFonts w:ascii="Times New Roman" w:hAnsi="Times New Roman"/>
                <w:b/>
                <w:color w:val="auto"/>
                <w:sz w:val="24"/>
                <w:szCs w:val="24"/>
              </w:rPr>
            </w:pPr>
            <w:r w:rsidRPr="0044625C">
              <w:rPr>
                <w:rFonts w:ascii="Times New Roman" w:hAnsi="Times New Roman"/>
                <w:b/>
                <w:color w:val="auto"/>
                <w:sz w:val="24"/>
                <w:szCs w:val="24"/>
              </w:rPr>
              <w:t xml:space="preserve">Assisting staff nurses with wound care and keeping record and charts for the daily given care/treatment </w:t>
            </w:r>
          </w:p>
          <w:p w:rsidR="000D73BF" w:rsidRPr="0044625C" w:rsidRDefault="000D73BF" w:rsidP="000D73BF">
            <w:pPr>
              <w:rPr>
                <w:rFonts w:ascii="Times New Roman" w:hAnsi="Times New Roman"/>
                <w:b/>
                <w:color w:val="auto"/>
                <w:sz w:val="24"/>
                <w:szCs w:val="24"/>
              </w:rPr>
            </w:pPr>
          </w:p>
          <w:p w:rsidR="00E074C4" w:rsidRPr="0044625C" w:rsidRDefault="00E074C4" w:rsidP="00E074C4">
            <w:pPr>
              <w:pStyle w:val="ListParagraph"/>
              <w:ind w:left="776"/>
              <w:rPr>
                <w:rFonts w:ascii="Times New Roman" w:hAnsi="Times New Roman"/>
                <w:b/>
                <w:color w:val="auto"/>
                <w:sz w:val="24"/>
                <w:szCs w:val="24"/>
              </w:rPr>
            </w:pPr>
          </w:p>
          <w:p w:rsidR="00E074C4" w:rsidRPr="0044625C" w:rsidRDefault="00E074C4" w:rsidP="00E074C4">
            <w:pPr>
              <w:pStyle w:val="ListParagraph"/>
              <w:ind w:left="776"/>
              <w:rPr>
                <w:rFonts w:ascii="Times New Roman" w:hAnsi="Times New Roman"/>
                <w:b/>
                <w:color w:val="auto"/>
                <w:sz w:val="24"/>
                <w:szCs w:val="24"/>
              </w:rPr>
            </w:pPr>
          </w:p>
          <w:p w:rsidR="00E074C4" w:rsidRPr="0044625C" w:rsidRDefault="00E074C4" w:rsidP="00E074C4">
            <w:pPr>
              <w:rPr>
                <w:rFonts w:ascii="Times New Roman" w:hAnsi="Times New Roman"/>
                <w:b/>
                <w:color w:val="auto"/>
                <w:sz w:val="24"/>
                <w:szCs w:val="24"/>
              </w:rPr>
            </w:pPr>
            <w:r w:rsidRPr="0044625C">
              <w:rPr>
                <w:rFonts w:ascii="Times New Roman" w:hAnsi="Times New Roman"/>
                <w:b/>
                <w:color w:val="auto"/>
                <w:sz w:val="24"/>
                <w:szCs w:val="24"/>
              </w:rPr>
              <w:t>SUBWAY – FOOD/ SALES ASSISTANT</w:t>
            </w:r>
            <w:r w:rsidR="00414489" w:rsidRPr="0044625C">
              <w:rPr>
                <w:rFonts w:ascii="Times New Roman" w:hAnsi="Times New Roman"/>
                <w:b/>
                <w:color w:val="auto"/>
                <w:sz w:val="24"/>
                <w:szCs w:val="24"/>
              </w:rPr>
              <w:t xml:space="preserve">                                                             February 2007 – July 2007</w:t>
            </w:r>
            <w:r w:rsidRPr="0044625C">
              <w:rPr>
                <w:rFonts w:ascii="Times New Roman" w:hAnsi="Times New Roman"/>
                <w:b/>
                <w:color w:val="auto"/>
                <w:sz w:val="24"/>
                <w:szCs w:val="24"/>
              </w:rPr>
              <w:t xml:space="preserve"> </w:t>
            </w:r>
          </w:p>
          <w:p w:rsidR="00E074C4" w:rsidRPr="0044625C" w:rsidRDefault="00E074C4" w:rsidP="00E074C4">
            <w:pPr>
              <w:pStyle w:val="ListParagraph"/>
              <w:numPr>
                <w:ilvl w:val="0"/>
                <w:numId w:val="36"/>
              </w:numPr>
              <w:rPr>
                <w:rFonts w:ascii="Times New Roman" w:hAnsi="Times New Roman"/>
                <w:b/>
                <w:color w:val="auto"/>
                <w:sz w:val="24"/>
                <w:szCs w:val="24"/>
              </w:rPr>
            </w:pPr>
            <w:r w:rsidRPr="0044625C">
              <w:rPr>
                <w:rFonts w:ascii="Times New Roman" w:hAnsi="Times New Roman"/>
                <w:b/>
                <w:color w:val="auto"/>
                <w:sz w:val="24"/>
                <w:szCs w:val="24"/>
              </w:rPr>
              <w:t xml:space="preserve">Operating a computerized point of sales </w:t>
            </w:r>
          </w:p>
          <w:p w:rsidR="00301D1F" w:rsidRPr="0044625C" w:rsidRDefault="00301D1F" w:rsidP="00E074C4">
            <w:pPr>
              <w:pStyle w:val="ListParagraph"/>
              <w:numPr>
                <w:ilvl w:val="0"/>
                <w:numId w:val="36"/>
              </w:numPr>
              <w:rPr>
                <w:rFonts w:ascii="Times New Roman" w:hAnsi="Times New Roman"/>
                <w:b/>
                <w:color w:val="auto"/>
                <w:sz w:val="24"/>
                <w:szCs w:val="24"/>
              </w:rPr>
            </w:pPr>
            <w:r w:rsidRPr="0044625C">
              <w:rPr>
                <w:rFonts w:ascii="Times New Roman" w:hAnsi="Times New Roman"/>
                <w:b/>
                <w:color w:val="auto"/>
                <w:sz w:val="24"/>
                <w:szCs w:val="24"/>
              </w:rPr>
              <w:t xml:space="preserve">Preparing fresh ingredient’s daily such as bread rolls, vegetables and fillings </w:t>
            </w:r>
          </w:p>
          <w:p w:rsidR="00301D1F" w:rsidRPr="0044625C" w:rsidRDefault="00301D1F" w:rsidP="00E074C4">
            <w:pPr>
              <w:pStyle w:val="ListParagraph"/>
              <w:numPr>
                <w:ilvl w:val="0"/>
                <w:numId w:val="36"/>
              </w:numPr>
              <w:rPr>
                <w:rFonts w:ascii="Times New Roman" w:hAnsi="Times New Roman"/>
                <w:b/>
                <w:color w:val="auto"/>
                <w:sz w:val="24"/>
                <w:szCs w:val="24"/>
              </w:rPr>
            </w:pPr>
            <w:r w:rsidRPr="0044625C">
              <w:rPr>
                <w:rFonts w:ascii="Times New Roman" w:hAnsi="Times New Roman"/>
                <w:b/>
                <w:color w:val="auto"/>
                <w:sz w:val="24"/>
                <w:szCs w:val="24"/>
              </w:rPr>
              <w:t xml:space="preserve">Cleaning of equipment </w:t>
            </w:r>
            <w:r w:rsidR="000D73BF" w:rsidRPr="0044625C">
              <w:rPr>
                <w:rFonts w:ascii="Times New Roman" w:hAnsi="Times New Roman"/>
                <w:b/>
                <w:color w:val="auto"/>
                <w:sz w:val="24"/>
                <w:szCs w:val="24"/>
              </w:rPr>
              <w:t xml:space="preserve">and keeping a daily checklist </w:t>
            </w:r>
          </w:p>
          <w:p w:rsidR="000D73BF" w:rsidRPr="0044625C" w:rsidRDefault="000D73BF" w:rsidP="00E074C4">
            <w:pPr>
              <w:pStyle w:val="ListParagraph"/>
              <w:numPr>
                <w:ilvl w:val="0"/>
                <w:numId w:val="36"/>
              </w:numPr>
              <w:rPr>
                <w:rFonts w:ascii="Times New Roman" w:hAnsi="Times New Roman"/>
                <w:b/>
                <w:color w:val="auto"/>
                <w:sz w:val="24"/>
                <w:szCs w:val="24"/>
              </w:rPr>
            </w:pPr>
            <w:r w:rsidRPr="0044625C">
              <w:rPr>
                <w:rFonts w:ascii="Times New Roman" w:hAnsi="Times New Roman"/>
                <w:b/>
                <w:color w:val="auto"/>
                <w:sz w:val="24"/>
                <w:szCs w:val="24"/>
              </w:rPr>
              <w:t>Monitoring and recording of food temperatures</w:t>
            </w:r>
          </w:p>
          <w:p w:rsidR="000D73BF" w:rsidRPr="0044625C" w:rsidRDefault="000D73BF" w:rsidP="00E074C4">
            <w:pPr>
              <w:pStyle w:val="ListParagraph"/>
              <w:numPr>
                <w:ilvl w:val="0"/>
                <w:numId w:val="36"/>
              </w:numPr>
              <w:rPr>
                <w:rFonts w:ascii="Times New Roman" w:hAnsi="Times New Roman"/>
                <w:b/>
                <w:color w:val="auto"/>
                <w:sz w:val="24"/>
                <w:szCs w:val="24"/>
              </w:rPr>
            </w:pPr>
            <w:r w:rsidRPr="0044625C">
              <w:rPr>
                <w:rFonts w:ascii="Times New Roman" w:hAnsi="Times New Roman"/>
                <w:b/>
                <w:color w:val="auto"/>
                <w:sz w:val="24"/>
                <w:szCs w:val="24"/>
              </w:rPr>
              <w:t>Dealing with customer queries and maintaining good communication skills</w:t>
            </w:r>
          </w:p>
          <w:p w:rsidR="0044625C" w:rsidRDefault="0044625C" w:rsidP="00D92104">
            <w:pPr>
              <w:rPr>
                <w:rFonts w:ascii="Times New Roman" w:hAnsi="Times New Roman"/>
                <w:b/>
                <w:color w:val="auto"/>
                <w:sz w:val="24"/>
                <w:szCs w:val="24"/>
                <w:u w:val="single"/>
              </w:rPr>
            </w:pPr>
          </w:p>
          <w:p w:rsidR="00414489" w:rsidRDefault="000D73BF" w:rsidP="00D92104">
            <w:pPr>
              <w:rPr>
                <w:rFonts w:ascii="Times New Roman" w:hAnsi="Times New Roman"/>
                <w:b/>
                <w:color w:val="auto"/>
                <w:sz w:val="24"/>
                <w:szCs w:val="24"/>
              </w:rPr>
            </w:pPr>
            <w:r w:rsidRPr="0044625C">
              <w:rPr>
                <w:rFonts w:ascii="Times New Roman" w:hAnsi="Times New Roman"/>
                <w:b/>
                <w:color w:val="auto"/>
                <w:sz w:val="24"/>
                <w:szCs w:val="24"/>
                <w:u w:val="single"/>
              </w:rPr>
              <w:lastRenderedPageBreak/>
              <w:t>BELLE VUE – CARE HOME   (CARER)</w:t>
            </w:r>
            <w:r w:rsidR="00414489" w:rsidRPr="0044625C">
              <w:rPr>
                <w:rFonts w:ascii="Times New Roman" w:hAnsi="Times New Roman"/>
                <w:b/>
                <w:color w:val="auto"/>
                <w:sz w:val="24"/>
                <w:szCs w:val="24"/>
              </w:rPr>
              <w:t xml:space="preserve">  </w:t>
            </w:r>
            <w:r w:rsidR="00E45ED1" w:rsidRPr="0044625C">
              <w:rPr>
                <w:rFonts w:ascii="Times New Roman" w:hAnsi="Times New Roman"/>
                <w:b/>
                <w:color w:val="auto"/>
                <w:sz w:val="24"/>
                <w:szCs w:val="24"/>
              </w:rPr>
              <w:t>LUTON</w:t>
            </w:r>
            <w:r w:rsidR="00414489" w:rsidRPr="0044625C">
              <w:rPr>
                <w:rFonts w:ascii="Times New Roman" w:hAnsi="Times New Roman"/>
                <w:b/>
                <w:color w:val="auto"/>
                <w:sz w:val="24"/>
                <w:szCs w:val="24"/>
              </w:rPr>
              <w:t xml:space="preserve">                                                                 </w:t>
            </w:r>
            <w:r w:rsidR="00414489" w:rsidRPr="00414489">
              <w:rPr>
                <w:rFonts w:ascii="Times New Roman" w:hAnsi="Times New Roman"/>
                <w:b/>
                <w:color w:val="auto"/>
                <w:sz w:val="24"/>
                <w:szCs w:val="24"/>
              </w:rPr>
              <w:t>January 2006</w:t>
            </w:r>
            <w:r w:rsidR="00414489">
              <w:rPr>
                <w:rFonts w:ascii="Times New Roman" w:hAnsi="Times New Roman"/>
                <w:b/>
                <w:color w:val="auto"/>
                <w:sz w:val="24"/>
                <w:szCs w:val="24"/>
              </w:rPr>
              <w:t xml:space="preserve"> – August 2006</w:t>
            </w:r>
          </w:p>
          <w:p w:rsidR="00E45ED1" w:rsidRDefault="00E45ED1" w:rsidP="00D92104">
            <w:pPr>
              <w:rPr>
                <w:rFonts w:ascii="Times New Roman" w:hAnsi="Times New Roman"/>
                <w:b/>
                <w:color w:val="auto"/>
                <w:sz w:val="24"/>
                <w:szCs w:val="24"/>
              </w:rPr>
            </w:pPr>
          </w:p>
          <w:p w:rsidR="000D73BF" w:rsidRPr="00E45ED1" w:rsidRDefault="000D73BF" w:rsidP="00E45ED1">
            <w:pPr>
              <w:pStyle w:val="ListParagraph"/>
              <w:numPr>
                <w:ilvl w:val="0"/>
                <w:numId w:val="39"/>
              </w:numPr>
              <w:rPr>
                <w:rFonts w:ascii="Times New Roman" w:hAnsi="Times New Roman"/>
                <w:b/>
                <w:color w:val="auto"/>
                <w:sz w:val="24"/>
                <w:szCs w:val="24"/>
              </w:rPr>
            </w:pPr>
            <w:r w:rsidRPr="00E45ED1">
              <w:rPr>
                <w:rFonts w:ascii="Times New Roman" w:hAnsi="Times New Roman"/>
                <w:b/>
                <w:color w:val="auto"/>
                <w:sz w:val="24"/>
                <w:szCs w:val="24"/>
              </w:rPr>
              <w:t>Assisting residents with personal hygiene on a daily basis</w:t>
            </w:r>
          </w:p>
          <w:p w:rsidR="000D73BF" w:rsidRDefault="000D73BF" w:rsidP="000D73BF">
            <w:pPr>
              <w:pStyle w:val="ListParagraph"/>
              <w:numPr>
                <w:ilvl w:val="0"/>
                <w:numId w:val="37"/>
              </w:numPr>
              <w:rPr>
                <w:rFonts w:ascii="Times New Roman" w:hAnsi="Times New Roman"/>
                <w:b/>
                <w:color w:val="auto"/>
                <w:sz w:val="24"/>
                <w:szCs w:val="24"/>
              </w:rPr>
            </w:pPr>
            <w:r>
              <w:rPr>
                <w:rFonts w:ascii="Times New Roman" w:hAnsi="Times New Roman"/>
                <w:b/>
                <w:color w:val="auto"/>
                <w:sz w:val="24"/>
                <w:szCs w:val="24"/>
              </w:rPr>
              <w:t>Preparing meals for the day ahead</w:t>
            </w:r>
          </w:p>
          <w:p w:rsidR="000D73BF" w:rsidRDefault="000D73BF" w:rsidP="000D73BF">
            <w:pPr>
              <w:pStyle w:val="ListParagraph"/>
              <w:numPr>
                <w:ilvl w:val="0"/>
                <w:numId w:val="37"/>
              </w:numPr>
              <w:rPr>
                <w:rFonts w:ascii="Times New Roman" w:hAnsi="Times New Roman"/>
                <w:b/>
                <w:color w:val="auto"/>
                <w:sz w:val="24"/>
                <w:szCs w:val="24"/>
              </w:rPr>
            </w:pPr>
            <w:r>
              <w:rPr>
                <w:rFonts w:ascii="Times New Roman" w:hAnsi="Times New Roman"/>
                <w:b/>
                <w:color w:val="auto"/>
                <w:sz w:val="24"/>
                <w:szCs w:val="24"/>
              </w:rPr>
              <w:t>Arranging appointments and transport for the clients</w:t>
            </w:r>
          </w:p>
          <w:p w:rsidR="000D73BF" w:rsidRDefault="000D73BF" w:rsidP="000D73BF">
            <w:pPr>
              <w:pStyle w:val="ListParagraph"/>
              <w:numPr>
                <w:ilvl w:val="0"/>
                <w:numId w:val="37"/>
              </w:numPr>
              <w:rPr>
                <w:rFonts w:ascii="Times New Roman" w:hAnsi="Times New Roman"/>
                <w:b/>
                <w:color w:val="auto"/>
                <w:sz w:val="24"/>
                <w:szCs w:val="24"/>
              </w:rPr>
            </w:pPr>
            <w:r>
              <w:rPr>
                <w:rFonts w:ascii="Times New Roman" w:hAnsi="Times New Roman"/>
                <w:b/>
                <w:color w:val="auto"/>
                <w:sz w:val="24"/>
                <w:szCs w:val="24"/>
              </w:rPr>
              <w:t>Admin duties such as booking clients in for day care centers and other leisure activities</w:t>
            </w:r>
          </w:p>
          <w:p w:rsidR="000D73BF" w:rsidRDefault="000D73BF" w:rsidP="000D73BF">
            <w:pPr>
              <w:pStyle w:val="ListParagraph"/>
              <w:numPr>
                <w:ilvl w:val="0"/>
                <w:numId w:val="37"/>
              </w:numPr>
              <w:rPr>
                <w:rFonts w:ascii="Times New Roman" w:hAnsi="Times New Roman"/>
                <w:b/>
                <w:color w:val="auto"/>
                <w:sz w:val="24"/>
                <w:szCs w:val="24"/>
              </w:rPr>
            </w:pPr>
            <w:r>
              <w:rPr>
                <w:rFonts w:ascii="Times New Roman" w:hAnsi="Times New Roman"/>
                <w:b/>
                <w:color w:val="auto"/>
                <w:sz w:val="24"/>
                <w:szCs w:val="24"/>
              </w:rPr>
              <w:t xml:space="preserve">Travelling with clients to medical appointments </w:t>
            </w:r>
          </w:p>
          <w:p w:rsidR="000D73BF" w:rsidRDefault="000D73BF" w:rsidP="000D73BF">
            <w:pPr>
              <w:pStyle w:val="ListParagraph"/>
              <w:numPr>
                <w:ilvl w:val="0"/>
                <w:numId w:val="37"/>
              </w:numPr>
              <w:rPr>
                <w:rFonts w:ascii="Times New Roman" w:hAnsi="Times New Roman"/>
                <w:b/>
                <w:color w:val="auto"/>
                <w:sz w:val="24"/>
                <w:szCs w:val="24"/>
              </w:rPr>
            </w:pPr>
            <w:r>
              <w:rPr>
                <w:rFonts w:ascii="Times New Roman" w:hAnsi="Times New Roman"/>
                <w:b/>
                <w:color w:val="auto"/>
                <w:sz w:val="24"/>
                <w:szCs w:val="24"/>
              </w:rPr>
              <w:t>Light domestic duties</w:t>
            </w:r>
          </w:p>
          <w:p w:rsidR="000D73BF" w:rsidRDefault="000D73BF" w:rsidP="000D73BF">
            <w:pPr>
              <w:pStyle w:val="ListParagraph"/>
              <w:numPr>
                <w:ilvl w:val="0"/>
                <w:numId w:val="37"/>
              </w:numPr>
              <w:rPr>
                <w:rFonts w:ascii="Times New Roman" w:hAnsi="Times New Roman"/>
                <w:b/>
                <w:color w:val="auto"/>
                <w:sz w:val="24"/>
                <w:szCs w:val="24"/>
              </w:rPr>
            </w:pPr>
            <w:r>
              <w:rPr>
                <w:rFonts w:ascii="Times New Roman" w:hAnsi="Times New Roman"/>
                <w:b/>
                <w:color w:val="auto"/>
                <w:sz w:val="24"/>
                <w:szCs w:val="24"/>
              </w:rPr>
              <w:t xml:space="preserve">Taking part with arranged activities in the home </w:t>
            </w:r>
          </w:p>
          <w:p w:rsidR="00414489" w:rsidRDefault="00414489" w:rsidP="000D73BF">
            <w:pPr>
              <w:pStyle w:val="ListParagraph"/>
              <w:numPr>
                <w:ilvl w:val="0"/>
                <w:numId w:val="37"/>
              </w:numPr>
              <w:rPr>
                <w:rFonts w:ascii="Times New Roman" w:hAnsi="Times New Roman"/>
                <w:b/>
                <w:color w:val="auto"/>
                <w:sz w:val="24"/>
                <w:szCs w:val="24"/>
              </w:rPr>
            </w:pPr>
            <w:r>
              <w:rPr>
                <w:rFonts w:ascii="Times New Roman" w:hAnsi="Times New Roman"/>
                <w:b/>
                <w:color w:val="auto"/>
                <w:sz w:val="24"/>
                <w:szCs w:val="24"/>
              </w:rPr>
              <w:t xml:space="preserve">Introduced to challenging conditions such as dementia and other disabilities </w:t>
            </w:r>
          </w:p>
          <w:p w:rsidR="00414489" w:rsidRPr="00E45ED1" w:rsidRDefault="00414489" w:rsidP="00414489">
            <w:pPr>
              <w:pStyle w:val="ListParagraph"/>
              <w:numPr>
                <w:ilvl w:val="0"/>
                <w:numId w:val="37"/>
              </w:numPr>
              <w:rPr>
                <w:rFonts w:ascii="Times New Roman" w:hAnsi="Times New Roman"/>
                <w:b/>
                <w:color w:val="auto"/>
                <w:sz w:val="24"/>
                <w:szCs w:val="24"/>
              </w:rPr>
            </w:pPr>
            <w:r>
              <w:rPr>
                <w:rFonts w:ascii="Times New Roman" w:hAnsi="Times New Roman"/>
                <w:b/>
                <w:color w:val="auto"/>
                <w:sz w:val="24"/>
                <w:szCs w:val="24"/>
              </w:rPr>
              <w:t xml:space="preserve">Keeping up to date with care plans and risk assessments </w:t>
            </w:r>
          </w:p>
          <w:p w:rsidR="00E45ED1" w:rsidRDefault="00E45ED1" w:rsidP="00414489">
            <w:pPr>
              <w:rPr>
                <w:rFonts w:ascii="Times New Roman" w:hAnsi="Times New Roman"/>
                <w:b/>
                <w:color w:val="auto"/>
                <w:sz w:val="24"/>
                <w:szCs w:val="24"/>
              </w:rPr>
            </w:pPr>
          </w:p>
          <w:p w:rsidR="00E45ED1" w:rsidRDefault="00E45ED1" w:rsidP="00414489">
            <w:pPr>
              <w:rPr>
                <w:rFonts w:ascii="Times New Roman" w:hAnsi="Times New Roman"/>
                <w:b/>
                <w:color w:val="auto"/>
                <w:sz w:val="24"/>
                <w:szCs w:val="24"/>
              </w:rPr>
            </w:pPr>
          </w:p>
          <w:p w:rsidR="00414489" w:rsidRDefault="00414489" w:rsidP="00414489">
            <w:pPr>
              <w:rPr>
                <w:rFonts w:ascii="Times New Roman" w:hAnsi="Times New Roman"/>
                <w:b/>
                <w:color w:val="auto"/>
                <w:sz w:val="24"/>
                <w:szCs w:val="24"/>
              </w:rPr>
            </w:pPr>
            <w:r>
              <w:rPr>
                <w:rFonts w:ascii="Times New Roman" w:hAnsi="Times New Roman"/>
                <w:b/>
                <w:color w:val="auto"/>
                <w:sz w:val="24"/>
                <w:szCs w:val="24"/>
              </w:rPr>
              <w:t>MARKS AND SPENCERS – RETAIL (SALES ADVISOR)                                                                  August 2005  - December 2005</w:t>
            </w:r>
            <w:r w:rsidR="00E45ED1">
              <w:rPr>
                <w:rFonts w:ascii="Times New Roman" w:hAnsi="Times New Roman"/>
                <w:b/>
                <w:color w:val="auto"/>
                <w:sz w:val="24"/>
                <w:szCs w:val="24"/>
              </w:rPr>
              <w:t xml:space="preserve">   (LUTON)</w:t>
            </w:r>
          </w:p>
          <w:p w:rsidR="00E45ED1" w:rsidRDefault="00E45ED1" w:rsidP="00E45ED1">
            <w:pPr>
              <w:rPr>
                <w:rFonts w:ascii="Times New Roman" w:hAnsi="Times New Roman"/>
                <w:b/>
                <w:color w:val="auto"/>
                <w:sz w:val="24"/>
                <w:szCs w:val="24"/>
              </w:rPr>
            </w:pPr>
          </w:p>
          <w:p w:rsidR="00414489" w:rsidRPr="00E45ED1" w:rsidRDefault="00414489" w:rsidP="00E45ED1">
            <w:pPr>
              <w:pStyle w:val="ListParagraph"/>
              <w:numPr>
                <w:ilvl w:val="0"/>
                <w:numId w:val="40"/>
              </w:numPr>
              <w:rPr>
                <w:rFonts w:ascii="Times New Roman" w:hAnsi="Times New Roman"/>
                <w:b/>
                <w:color w:val="auto"/>
                <w:sz w:val="24"/>
                <w:szCs w:val="24"/>
              </w:rPr>
            </w:pPr>
            <w:r w:rsidRPr="00E45ED1">
              <w:rPr>
                <w:rFonts w:ascii="Times New Roman" w:hAnsi="Times New Roman"/>
                <w:b/>
                <w:color w:val="auto"/>
                <w:sz w:val="24"/>
                <w:szCs w:val="24"/>
              </w:rPr>
              <w:t>Managing the movement of products, equipment and materials in accordance to procedures</w:t>
            </w:r>
          </w:p>
          <w:p w:rsidR="00414489" w:rsidRDefault="00414489" w:rsidP="00414489">
            <w:pPr>
              <w:pStyle w:val="ListParagraph"/>
              <w:numPr>
                <w:ilvl w:val="0"/>
                <w:numId w:val="38"/>
              </w:numPr>
              <w:rPr>
                <w:rFonts w:ascii="Times New Roman" w:hAnsi="Times New Roman"/>
                <w:b/>
                <w:color w:val="auto"/>
                <w:sz w:val="24"/>
                <w:szCs w:val="24"/>
              </w:rPr>
            </w:pPr>
            <w:r>
              <w:rPr>
                <w:rFonts w:ascii="Times New Roman" w:hAnsi="Times New Roman"/>
                <w:b/>
                <w:color w:val="auto"/>
                <w:sz w:val="24"/>
                <w:szCs w:val="24"/>
              </w:rPr>
              <w:t>Maintain and share with colleagues as appropriate, personal  knowledge of all relevant import</w:t>
            </w:r>
          </w:p>
          <w:p w:rsidR="00414489" w:rsidRDefault="00414489" w:rsidP="00414489">
            <w:pPr>
              <w:pStyle w:val="ListParagraph"/>
              <w:numPr>
                <w:ilvl w:val="0"/>
                <w:numId w:val="38"/>
              </w:numPr>
              <w:rPr>
                <w:rFonts w:ascii="Times New Roman" w:hAnsi="Times New Roman"/>
                <w:b/>
                <w:color w:val="auto"/>
                <w:sz w:val="24"/>
                <w:szCs w:val="24"/>
              </w:rPr>
            </w:pPr>
            <w:r>
              <w:rPr>
                <w:rFonts w:ascii="Times New Roman" w:hAnsi="Times New Roman"/>
                <w:b/>
                <w:color w:val="auto"/>
                <w:sz w:val="24"/>
                <w:szCs w:val="24"/>
              </w:rPr>
              <w:t xml:space="preserve">Manage pricings and margins </w:t>
            </w:r>
            <w:r w:rsidR="00E45ED1">
              <w:rPr>
                <w:rFonts w:ascii="Times New Roman" w:hAnsi="Times New Roman"/>
                <w:b/>
                <w:color w:val="auto"/>
                <w:sz w:val="24"/>
                <w:szCs w:val="24"/>
              </w:rPr>
              <w:t xml:space="preserve">according to agreed aims </w:t>
            </w:r>
          </w:p>
          <w:p w:rsidR="00E45ED1" w:rsidRDefault="00E45ED1" w:rsidP="00414489">
            <w:pPr>
              <w:pStyle w:val="ListParagraph"/>
              <w:numPr>
                <w:ilvl w:val="0"/>
                <w:numId w:val="38"/>
              </w:numPr>
              <w:rPr>
                <w:rFonts w:ascii="Times New Roman" w:hAnsi="Times New Roman"/>
                <w:b/>
                <w:color w:val="auto"/>
                <w:sz w:val="24"/>
                <w:szCs w:val="24"/>
              </w:rPr>
            </w:pPr>
            <w:r>
              <w:rPr>
                <w:rFonts w:ascii="Times New Roman" w:hAnsi="Times New Roman"/>
                <w:b/>
                <w:color w:val="auto"/>
                <w:sz w:val="24"/>
                <w:szCs w:val="24"/>
              </w:rPr>
              <w:t xml:space="preserve">Re-stocking shelves and setting up new displays </w:t>
            </w:r>
          </w:p>
          <w:p w:rsidR="00E45ED1" w:rsidRDefault="00E45ED1" w:rsidP="00414489">
            <w:pPr>
              <w:pStyle w:val="ListParagraph"/>
              <w:numPr>
                <w:ilvl w:val="0"/>
                <w:numId w:val="38"/>
              </w:numPr>
              <w:rPr>
                <w:rFonts w:ascii="Times New Roman" w:hAnsi="Times New Roman"/>
                <w:b/>
                <w:color w:val="auto"/>
                <w:sz w:val="24"/>
                <w:szCs w:val="24"/>
              </w:rPr>
            </w:pPr>
            <w:r>
              <w:rPr>
                <w:rFonts w:ascii="Times New Roman" w:hAnsi="Times New Roman"/>
                <w:b/>
                <w:color w:val="auto"/>
                <w:sz w:val="24"/>
                <w:szCs w:val="24"/>
              </w:rPr>
              <w:t xml:space="preserve">Offering help, advice and information to help customers find and choose goods </w:t>
            </w:r>
          </w:p>
          <w:p w:rsidR="00E45ED1" w:rsidRPr="00414489" w:rsidRDefault="00E45ED1" w:rsidP="00414489">
            <w:pPr>
              <w:pStyle w:val="ListParagraph"/>
              <w:numPr>
                <w:ilvl w:val="0"/>
                <w:numId w:val="38"/>
              </w:numPr>
              <w:rPr>
                <w:rFonts w:ascii="Times New Roman" w:hAnsi="Times New Roman"/>
                <w:b/>
                <w:color w:val="auto"/>
                <w:sz w:val="24"/>
                <w:szCs w:val="24"/>
              </w:rPr>
            </w:pPr>
            <w:r>
              <w:rPr>
                <w:rFonts w:ascii="Times New Roman" w:hAnsi="Times New Roman"/>
                <w:b/>
                <w:color w:val="auto"/>
                <w:sz w:val="24"/>
                <w:szCs w:val="24"/>
              </w:rPr>
              <w:t xml:space="preserve">Use personal judgement and initiative to develop effective constructive solutions </w:t>
            </w:r>
          </w:p>
          <w:p w:rsidR="00414489" w:rsidRDefault="00414489" w:rsidP="00414489">
            <w:pPr>
              <w:rPr>
                <w:rFonts w:ascii="Times New Roman" w:hAnsi="Times New Roman"/>
                <w:b/>
                <w:color w:val="auto"/>
                <w:sz w:val="24"/>
                <w:szCs w:val="24"/>
              </w:rPr>
            </w:pPr>
          </w:p>
          <w:p w:rsidR="00414489" w:rsidRPr="00414489" w:rsidRDefault="00414489" w:rsidP="00414489">
            <w:pPr>
              <w:rPr>
                <w:rFonts w:ascii="Times New Roman" w:hAnsi="Times New Roman"/>
                <w:b/>
                <w:color w:val="auto"/>
                <w:sz w:val="24"/>
                <w:szCs w:val="24"/>
              </w:rPr>
            </w:pPr>
          </w:p>
          <w:p w:rsidR="00CE11AD" w:rsidRDefault="00CE11AD" w:rsidP="00D92104">
            <w:pPr>
              <w:rPr>
                <w:rFonts w:ascii="Times New Roman" w:hAnsi="Times New Roman"/>
                <w:b/>
                <w:color w:val="auto"/>
                <w:sz w:val="24"/>
                <w:szCs w:val="24"/>
              </w:rPr>
            </w:pPr>
          </w:p>
          <w:p w:rsidR="00D92104" w:rsidRDefault="00E45ED1" w:rsidP="00D92104">
            <w:pPr>
              <w:rPr>
                <w:rFonts w:ascii="Times New Roman" w:hAnsi="Times New Roman"/>
                <w:b/>
                <w:color w:val="auto"/>
                <w:sz w:val="24"/>
                <w:szCs w:val="24"/>
              </w:rPr>
            </w:pPr>
            <w:r w:rsidRPr="00E45ED1">
              <w:rPr>
                <w:rFonts w:ascii="Times New Roman" w:hAnsi="Times New Roman"/>
                <w:b/>
                <w:color w:val="auto"/>
                <w:sz w:val="24"/>
                <w:szCs w:val="24"/>
              </w:rPr>
              <w:t>NESCAFE- COFFEE LOUNGE</w:t>
            </w:r>
            <w:r>
              <w:rPr>
                <w:rFonts w:ascii="Times New Roman" w:hAnsi="Times New Roman"/>
                <w:b/>
                <w:color w:val="auto"/>
                <w:sz w:val="24"/>
                <w:szCs w:val="24"/>
              </w:rPr>
              <w:t xml:space="preserve"> – Waitress </w:t>
            </w:r>
            <w:r w:rsidRPr="00E45ED1">
              <w:rPr>
                <w:rFonts w:ascii="Times New Roman" w:hAnsi="Times New Roman"/>
                <w:b/>
                <w:color w:val="auto"/>
                <w:sz w:val="24"/>
                <w:szCs w:val="24"/>
              </w:rPr>
              <w:t xml:space="preserve"> (HERTFORSHIRE)                                                         July 2004 – January 2005</w:t>
            </w:r>
            <w:r>
              <w:rPr>
                <w:rFonts w:ascii="Times New Roman" w:hAnsi="Times New Roman"/>
                <w:b/>
                <w:color w:val="auto"/>
                <w:sz w:val="24"/>
                <w:szCs w:val="24"/>
              </w:rPr>
              <w:t xml:space="preserve"> </w:t>
            </w:r>
          </w:p>
          <w:p w:rsidR="00E45ED1" w:rsidRDefault="00E45ED1" w:rsidP="00E45ED1">
            <w:pPr>
              <w:pStyle w:val="ListParagraph"/>
              <w:numPr>
                <w:ilvl w:val="0"/>
                <w:numId w:val="41"/>
              </w:numPr>
              <w:rPr>
                <w:rFonts w:ascii="Times New Roman" w:hAnsi="Times New Roman"/>
                <w:b/>
                <w:color w:val="auto"/>
                <w:sz w:val="24"/>
                <w:szCs w:val="24"/>
              </w:rPr>
            </w:pPr>
            <w:r>
              <w:rPr>
                <w:rFonts w:ascii="Times New Roman" w:hAnsi="Times New Roman"/>
                <w:b/>
                <w:color w:val="auto"/>
                <w:sz w:val="24"/>
                <w:szCs w:val="24"/>
              </w:rPr>
              <w:t>Ensure that all procedures within the operation manual are adhered to</w:t>
            </w:r>
          </w:p>
          <w:p w:rsidR="00E45ED1" w:rsidRDefault="00E45ED1" w:rsidP="00E45ED1">
            <w:pPr>
              <w:pStyle w:val="ListParagraph"/>
              <w:numPr>
                <w:ilvl w:val="0"/>
                <w:numId w:val="41"/>
              </w:numPr>
              <w:rPr>
                <w:rFonts w:ascii="Times New Roman" w:hAnsi="Times New Roman"/>
                <w:b/>
                <w:color w:val="auto"/>
                <w:sz w:val="24"/>
                <w:szCs w:val="24"/>
              </w:rPr>
            </w:pPr>
            <w:r>
              <w:rPr>
                <w:rFonts w:ascii="Times New Roman" w:hAnsi="Times New Roman"/>
                <w:b/>
                <w:color w:val="auto"/>
                <w:sz w:val="24"/>
                <w:szCs w:val="24"/>
              </w:rPr>
              <w:t xml:space="preserve">Assist unit staff in charge to keep weekly/monthly trading account </w:t>
            </w:r>
          </w:p>
          <w:p w:rsidR="00E45ED1" w:rsidRDefault="00E45ED1" w:rsidP="00E45ED1">
            <w:pPr>
              <w:pStyle w:val="ListParagraph"/>
              <w:numPr>
                <w:ilvl w:val="0"/>
                <w:numId w:val="41"/>
              </w:numPr>
              <w:rPr>
                <w:rFonts w:ascii="Times New Roman" w:hAnsi="Times New Roman"/>
                <w:b/>
                <w:color w:val="auto"/>
                <w:sz w:val="24"/>
                <w:szCs w:val="24"/>
              </w:rPr>
            </w:pPr>
            <w:r>
              <w:rPr>
                <w:rFonts w:ascii="Times New Roman" w:hAnsi="Times New Roman"/>
                <w:b/>
                <w:color w:val="auto"/>
                <w:sz w:val="24"/>
                <w:szCs w:val="24"/>
              </w:rPr>
              <w:t xml:space="preserve">Maintain authorized food stock levels and complete stock returns </w:t>
            </w:r>
          </w:p>
          <w:p w:rsidR="00E45ED1" w:rsidRDefault="00E45ED1" w:rsidP="00E45ED1">
            <w:pPr>
              <w:pStyle w:val="ListParagraph"/>
              <w:numPr>
                <w:ilvl w:val="0"/>
                <w:numId w:val="41"/>
              </w:numPr>
              <w:rPr>
                <w:rFonts w:ascii="Times New Roman" w:hAnsi="Times New Roman"/>
                <w:b/>
                <w:color w:val="auto"/>
                <w:sz w:val="24"/>
                <w:szCs w:val="24"/>
              </w:rPr>
            </w:pPr>
            <w:r>
              <w:rPr>
                <w:rFonts w:ascii="Times New Roman" w:hAnsi="Times New Roman"/>
                <w:b/>
                <w:color w:val="auto"/>
                <w:sz w:val="24"/>
                <w:szCs w:val="24"/>
              </w:rPr>
              <w:t xml:space="preserve">Ensuring kitchen equipment is maintained and any repairs/breakdowns </w:t>
            </w:r>
            <w:r w:rsidR="00CE11AD">
              <w:rPr>
                <w:rFonts w:ascii="Times New Roman" w:hAnsi="Times New Roman"/>
                <w:b/>
                <w:color w:val="auto"/>
                <w:sz w:val="24"/>
                <w:szCs w:val="24"/>
              </w:rPr>
              <w:t xml:space="preserve">are reported to the supervisor </w:t>
            </w:r>
          </w:p>
          <w:p w:rsidR="00CE11AD" w:rsidRDefault="00CE11AD" w:rsidP="00E45ED1">
            <w:pPr>
              <w:pStyle w:val="ListParagraph"/>
              <w:numPr>
                <w:ilvl w:val="0"/>
                <w:numId w:val="41"/>
              </w:numPr>
              <w:rPr>
                <w:rFonts w:ascii="Times New Roman" w:hAnsi="Times New Roman"/>
                <w:b/>
                <w:color w:val="auto"/>
                <w:sz w:val="24"/>
                <w:szCs w:val="24"/>
              </w:rPr>
            </w:pPr>
            <w:r>
              <w:rPr>
                <w:rFonts w:ascii="Times New Roman" w:hAnsi="Times New Roman"/>
                <w:b/>
                <w:color w:val="auto"/>
                <w:sz w:val="24"/>
                <w:szCs w:val="24"/>
              </w:rPr>
              <w:t xml:space="preserve">Observe the interior of all catering areas are kept clean and free from hazards </w:t>
            </w:r>
          </w:p>
          <w:p w:rsidR="00CE11AD" w:rsidRDefault="00CE11AD" w:rsidP="00E45ED1">
            <w:pPr>
              <w:pStyle w:val="ListParagraph"/>
              <w:numPr>
                <w:ilvl w:val="0"/>
                <w:numId w:val="41"/>
              </w:numPr>
              <w:rPr>
                <w:rFonts w:ascii="Times New Roman" w:hAnsi="Times New Roman"/>
                <w:b/>
                <w:color w:val="auto"/>
                <w:sz w:val="24"/>
                <w:szCs w:val="24"/>
              </w:rPr>
            </w:pPr>
            <w:r>
              <w:rPr>
                <w:rFonts w:ascii="Times New Roman" w:hAnsi="Times New Roman"/>
                <w:b/>
                <w:color w:val="auto"/>
                <w:sz w:val="24"/>
                <w:szCs w:val="24"/>
              </w:rPr>
              <w:t>Pack meal portions according to packaging procedures</w:t>
            </w:r>
          </w:p>
          <w:p w:rsidR="00CE11AD" w:rsidRDefault="00CE11AD" w:rsidP="00E45ED1">
            <w:pPr>
              <w:pStyle w:val="ListParagraph"/>
              <w:numPr>
                <w:ilvl w:val="0"/>
                <w:numId w:val="41"/>
              </w:numPr>
              <w:rPr>
                <w:rFonts w:ascii="Times New Roman" w:hAnsi="Times New Roman"/>
                <w:b/>
                <w:color w:val="auto"/>
                <w:sz w:val="24"/>
                <w:szCs w:val="24"/>
              </w:rPr>
            </w:pPr>
            <w:r>
              <w:rPr>
                <w:rFonts w:ascii="Times New Roman" w:hAnsi="Times New Roman"/>
                <w:b/>
                <w:color w:val="auto"/>
                <w:sz w:val="24"/>
                <w:szCs w:val="24"/>
              </w:rPr>
              <w:t xml:space="preserve">Operate all machinery as required </w:t>
            </w:r>
          </w:p>
          <w:p w:rsidR="00CE11AD" w:rsidRDefault="00CE11AD" w:rsidP="00E45ED1">
            <w:pPr>
              <w:pStyle w:val="ListParagraph"/>
              <w:numPr>
                <w:ilvl w:val="0"/>
                <w:numId w:val="41"/>
              </w:numPr>
              <w:rPr>
                <w:rFonts w:ascii="Times New Roman" w:hAnsi="Times New Roman"/>
                <w:b/>
                <w:color w:val="auto"/>
                <w:sz w:val="24"/>
                <w:szCs w:val="24"/>
              </w:rPr>
            </w:pPr>
            <w:r>
              <w:rPr>
                <w:rFonts w:ascii="Times New Roman" w:hAnsi="Times New Roman"/>
                <w:b/>
                <w:color w:val="auto"/>
                <w:sz w:val="24"/>
                <w:szCs w:val="24"/>
              </w:rPr>
              <w:t>Carrying out any other general functions that maybe required such as cleaning, opening/closing of store and managing the café once a week.</w:t>
            </w:r>
          </w:p>
          <w:p w:rsidR="00CE11AD" w:rsidRDefault="00CE11AD" w:rsidP="00E45ED1">
            <w:pPr>
              <w:pStyle w:val="ListParagraph"/>
              <w:numPr>
                <w:ilvl w:val="0"/>
                <w:numId w:val="41"/>
              </w:numPr>
              <w:rPr>
                <w:rFonts w:ascii="Times New Roman" w:hAnsi="Times New Roman"/>
                <w:b/>
                <w:color w:val="auto"/>
                <w:sz w:val="24"/>
                <w:szCs w:val="24"/>
              </w:rPr>
            </w:pPr>
            <w:r>
              <w:rPr>
                <w:rFonts w:ascii="Times New Roman" w:hAnsi="Times New Roman"/>
                <w:b/>
                <w:color w:val="auto"/>
                <w:sz w:val="24"/>
                <w:szCs w:val="24"/>
              </w:rPr>
              <w:t xml:space="preserve">Offering a friendly and helpful service to the customers </w:t>
            </w:r>
          </w:p>
          <w:p w:rsidR="00CE11AD" w:rsidRDefault="00CE11AD" w:rsidP="00CE11AD">
            <w:pPr>
              <w:rPr>
                <w:rFonts w:ascii="Times New Roman" w:hAnsi="Times New Roman"/>
                <w:b/>
                <w:color w:val="auto"/>
                <w:sz w:val="24"/>
                <w:szCs w:val="24"/>
              </w:rPr>
            </w:pPr>
          </w:p>
          <w:p w:rsidR="00CE11AD" w:rsidRDefault="00CE11AD" w:rsidP="00CE11AD">
            <w:pPr>
              <w:rPr>
                <w:rFonts w:ascii="Times New Roman" w:hAnsi="Times New Roman"/>
                <w:b/>
                <w:color w:val="auto"/>
                <w:sz w:val="24"/>
                <w:szCs w:val="24"/>
              </w:rPr>
            </w:pPr>
          </w:p>
          <w:p w:rsidR="00CE11AD" w:rsidRDefault="00CE11AD" w:rsidP="00CE11AD">
            <w:pPr>
              <w:rPr>
                <w:rFonts w:ascii="Times New Roman" w:hAnsi="Times New Roman"/>
                <w:b/>
                <w:color w:val="auto"/>
                <w:sz w:val="24"/>
                <w:szCs w:val="24"/>
                <w:u w:val="single"/>
              </w:rPr>
            </w:pPr>
            <w:r w:rsidRPr="004E040D">
              <w:rPr>
                <w:rFonts w:ascii="Times New Roman" w:hAnsi="Times New Roman"/>
                <w:b/>
                <w:color w:val="auto"/>
                <w:sz w:val="24"/>
                <w:szCs w:val="24"/>
                <w:u w:val="single"/>
              </w:rPr>
              <w:t xml:space="preserve">HOBBIES AND INTERESTS </w:t>
            </w:r>
          </w:p>
          <w:p w:rsidR="004E040D" w:rsidRDefault="004E040D" w:rsidP="00CE11AD">
            <w:pPr>
              <w:rPr>
                <w:rFonts w:ascii="Times New Roman" w:hAnsi="Times New Roman"/>
                <w:b/>
                <w:color w:val="auto"/>
                <w:sz w:val="24"/>
                <w:szCs w:val="24"/>
              </w:rPr>
            </w:pPr>
            <w:r>
              <w:rPr>
                <w:rFonts w:ascii="Times New Roman" w:hAnsi="Times New Roman"/>
                <w:b/>
                <w:color w:val="auto"/>
                <w:sz w:val="24"/>
                <w:szCs w:val="24"/>
              </w:rPr>
              <w:t>I have developed a keen interest in cooking even more so now after having my children who keep me occupied with inventions in the kitchen. In my spare time I enjoy reading be it an arti</w:t>
            </w:r>
            <w:r w:rsidR="00942248">
              <w:rPr>
                <w:rFonts w:ascii="Times New Roman" w:hAnsi="Times New Roman"/>
                <w:b/>
                <w:color w:val="auto"/>
                <w:sz w:val="24"/>
                <w:szCs w:val="24"/>
              </w:rPr>
              <w:t>cle in the newspapers or a book of any kind.</w:t>
            </w:r>
            <w:r>
              <w:rPr>
                <w:rFonts w:ascii="Times New Roman" w:hAnsi="Times New Roman"/>
                <w:b/>
                <w:color w:val="auto"/>
                <w:sz w:val="24"/>
                <w:szCs w:val="24"/>
              </w:rPr>
              <w:t xml:space="preserve"> I have recently found keeping fit keeps my mind stress fre</w:t>
            </w:r>
            <w:r w:rsidR="00C376C6">
              <w:rPr>
                <w:rFonts w:ascii="Times New Roman" w:hAnsi="Times New Roman"/>
                <w:b/>
                <w:color w:val="auto"/>
                <w:sz w:val="24"/>
                <w:szCs w:val="24"/>
              </w:rPr>
              <w:t>e and relaxed so I try going to gym  at least twice a week</w:t>
            </w:r>
            <w:r>
              <w:rPr>
                <w:rFonts w:ascii="Times New Roman" w:hAnsi="Times New Roman"/>
                <w:b/>
                <w:color w:val="auto"/>
                <w:sz w:val="24"/>
                <w:szCs w:val="24"/>
              </w:rPr>
              <w:t xml:space="preserve"> and when possible we make time as a fam</w:t>
            </w:r>
            <w:r w:rsidR="00C376C6">
              <w:rPr>
                <w:rFonts w:ascii="Times New Roman" w:hAnsi="Times New Roman"/>
                <w:b/>
                <w:color w:val="auto"/>
                <w:sz w:val="24"/>
                <w:szCs w:val="24"/>
              </w:rPr>
              <w:t>ily to go on local bike rides</w:t>
            </w:r>
          </w:p>
          <w:p w:rsidR="004E040D" w:rsidRPr="004E040D" w:rsidRDefault="004E040D" w:rsidP="00CE11AD">
            <w:pPr>
              <w:rPr>
                <w:rFonts w:ascii="Times New Roman" w:hAnsi="Times New Roman"/>
                <w:b/>
                <w:color w:val="auto"/>
                <w:sz w:val="24"/>
                <w:szCs w:val="24"/>
              </w:rPr>
            </w:pPr>
            <w:r>
              <w:rPr>
                <w:rFonts w:ascii="Times New Roman" w:hAnsi="Times New Roman"/>
                <w:b/>
                <w:color w:val="auto"/>
                <w:sz w:val="24"/>
                <w:szCs w:val="24"/>
              </w:rPr>
              <w:t>I have also discovered a very engaging attitud</w:t>
            </w:r>
            <w:r w:rsidR="0044625C">
              <w:rPr>
                <w:rFonts w:ascii="Times New Roman" w:hAnsi="Times New Roman"/>
                <w:b/>
                <w:color w:val="auto"/>
                <w:sz w:val="24"/>
                <w:szCs w:val="24"/>
              </w:rPr>
              <w:t xml:space="preserve">e towards gardening </w:t>
            </w:r>
            <w:r>
              <w:rPr>
                <w:rFonts w:ascii="Times New Roman" w:hAnsi="Times New Roman"/>
                <w:b/>
                <w:color w:val="auto"/>
                <w:sz w:val="24"/>
                <w:szCs w:val="24"/>
              </w:rPr>
              <w:t>and now ow</w:t>
            </w:r>
            <w:r w:rsidR="0044625C">
              <w:rPr>
                <w:rFonts w:ascii="Times New Roman" w:hAnsi="Times New Roman"/>
                <w:b/>
                <w:color w:val="auto"/>
                <w:sz w:val="24"/>
                <w:szCs w:val="24"/>
              </w:rPr>
              <w:t>n a small but productive plot at</w:t>
            </w:r>
            <w:r>
              <w:rPr>
                <w:rFonts w:ascii="Times New Roman" w:hAnsi="Times New Roman"/>
                <w:b/>
                <w:color w:val="auto"/>
                <w:sz w:val="24"/>
                <w:szCs w:val="24"/>
              </w:rPr>
              <w:t xml:space="preserve"> an allotment that </w:t>
            </w:r>
            <w:r w:rsidR="00942248">
              <w:rPr>
                <w:rFonts w:ascii="Times New Roman" w:hAnsi="Times New Roman"/>
                <w:b/>
                <w:color w:val="auto"/>
                <w:sz w:val="24"/>
                <w:szCs w:val="24"/>
              </w:rPr>
              <w:t>I’m</w:t>
            </w:r>
            <w:r>
              <w:rPr>
                <w:rFonts w:ascii="Times New Roman" w:hAnsi="Times New Roman"/>
                <w:b/>
                <w:color w:val="auto"/>
                <w:sz w:val="24"/>
                <w:szCs w:val="24"/>
              </w:rPr>
              <w:t xml:space="preserve"> very proud of and enjoy very much spending time there with my children. The previous has </w:t>
            </w:r>
            <w:r w:rsidR="00942248">
              <w:rPr>
                <w:rFonts w:ascii="Times New Roman" w:hAnsi="Times New Roman"/>
                <w:b/>
                <w:color w:val="auto"/>
                <w:sz w:val="24"/>
                <w:szCs w:val="24"/>
              </w:rPr>
              <w:t>stemmed</w:t>
            </w:r>
            <w:r>
              <w:rPr>
                <w:rFonts w:ascii="Times New Roman" w:hAnsi="Times New Roman"/>
                <w:b/>
                <w:color w:val="auto"/>
                <w:sz w:val="24"/>
                <w:szCs w:val="24"/>
              </w:rPr>
              <w:t xml:space="preserve"> a very artistic side of me and when I  have time to spare I take up s</w:t>
            </w:r>
            <w:r w:rsidR="00402193">
              <w:rPr>
                <w:rFonts w:ascii="Times New Roman" w:hAnsi="Times New Roman"/>
                <w:b/>
                <w:color w:val="auto"/>
                <w:sz w:val="24"/>
                <w:szCs w:val="24"/>
              </w:rPr>
              <w:t>mall projects around the home involving</w:t>
            </w:r>
            <w:r>
              <w:rPr>
                <w:rFonts w:ascii="Times New Roman" w:hAnsi="Times New Roman"/>
                <w:b/>
                <w:color w:val="auto"/>
                <w:sz w:val="24"/>
                <w:szCs w:val="24"/>
              </w:rPr>
              <w:t xml:space="preserve"> up c</w:t>
            </w:r>
            <w:r w:rsidR="00402193">
              <w:rPr>
                <w:rFonts w:ascii="Times New Roman" w:hAnsi="Times New Roman"/>
                <w:b/>
                <w:color w:val="auto"/>
                <w:sz w:val="24"/>
                <w:szCs w:val="24"/>
              </w:rPr>
              <w:t xml:space="preserve">ycling </w:t>
            </w:r>
            <w:r>
              <w:rPr>
                <w:rFonts w:ascii="Times New Roman" w:hAnsi="Times New Roman"/>
                <w:b/>
                <w:color w:val="auto"/>
                <w:sz w:val="24"/>
                <w:szCs w:val="24"/>
              </w:rPr>
              <w:t xml:space="preserve"> and refurbish</w:t>
            </w:r>
            <w:r w:rsidR="0044625C">
              <w:rPr>
                <w:rFonts w:ascii="Times New Roman" w:hAnsi="Times New Roman"/>
                <w:b/>
                <w:color w:val="auto"/>
                <w:sz w:val="24"/>
                <w:szCs w:val="24"/>
              </w:rPr>
              <w:t xml:space="preserve">ing </w:t>
            </w:r>
            <w:r>
              <w:rPr>
                <w:rFonts w:ascii="Times New Roman" w:hAnsi="Times New Roman"/>
                <w:b/>
                <w:color w:val="auto"/>
                <w:sz w:val="24"/>
                <w:szCs w:val="24"/>
              </w:rPr>
              <w:t xml:space="preserve"> </w:t>
            </w:r>
            <w:r w:rsidR="00942248">
              <w:rPr>
                <w:rFonts w:ascii="Times New Roman" w:hAnsi="Times New Roman"/>
                <w:b/>
                <w:color w:val="auto"/>
                <w:sz w:val="24"/>
                <w:szCs w:val="24"/>
              </w:rPr>
              <w:t>wo</w:t>
            </w:r>
            <w:r w:rsidR="0044625C">
              <w:rPr>
                <w:rFonts w:ascii="Times New Roman" w:hAnsi="Times New Roman"/>
                <w:b/>
                <w:color w:val="auto"/>
                <w:sz w:val="24"/>
                <w:szCs w:val="24"/>
              </w:rPr>
              <w:t xml:space="preserve">rn furnishings and recreating something completely different, </w:t>
            </w:r>
            <w:r w:rsidR="00942248">
              <w:rPr>
                <w:rFonts w:ascii="Times New Roman" w:hAnsi="Times New Roman"/>
                <w:b/>
                <w:color w:val="auto"/>
                <w:sz w:val="24"/>
                <w:szCs w:val="24"/>
              </w:rPr>
              <w:t xml:space="preserve"> which I find very rewarding. </w:t>
            </w:r>
          </w:p>
          <w:p w:rsidR="00DC2682" w:rsidRDefault="00DC2682">
            <w:pPr>
              <w:spacing w:after="0" w:line="240" w:lineRule="auto"/>
            </w:pPr>
          </w:p>
          <w:p w:rsidR="007763AB" w:rsidRDefault="007763AB">
            <w:pPr>
              <w:spacing w:after="0" w:line="240" w:lineRule="auto"/>
            </w:pPr>
          </w:p>
          <w:p w:rsidR="0044625C" w:rsidRDefault="00402193">
            <w:pPr>
              <w:spacing w:after="0" w:line="240" w:lineRule="auto"/>
              <w:rPr>
                <w:rFonts w:ascii="Times New Roman" w:hAnsi="Times New Roman"/>
                <w:b/>
                <w:sz w:val="28"/>
                <w:szCs w:val="28"/>
                <w:u w:val="single"/>
              </w:rPr>
            </w:pPr>
            <w:r w:rsidRPr="007763AB">
              <w:rPr>
                <w:rFonts w:ascii="Times New Roman" w:hAnsi="Times New Roman"/>
                <w:b/>
                <w:sz w:val="28"/>
                <w:szCs w:val="28"/>
                <w:u w:val="single"/>
              </w:rPr>
              <w:lastRenderedPageBreak/>
              <w:t xml:space="preserve"> </w:t>
            </w:r>
          </w:p>
          <w:p w:rsidR="0044625C" w:rsidRDefault="0044625C">
            <w:pPr>
              <w:spacing w:after="0" w:line="240" w:lineRule="auto"/>
              <w:rPr>
                <w:rFonts w:ascii="Times New Roman" w:hAnsi="Times New Roman"/>
                <w:b/>
                <w:sz w:val="28"/>
                <w:szCs w:val="28"/>
                <w:u w:val="single"/>
              </w:rPr>
            </w:pPr>
          </w:p>
          <w:p w:rsidR="007C13CA" w:rsidRDefault="007C13CA">
            <w:pPr>
              <w:spacing w:after="0" w:line="240" w:lineRule="auto"/>
              <w:rPr>
                <w:rFonts w:ascii="Times New Roman" w:hAnsi="Times New Roman"/>
                <w:b/>
                <w:sz w:val="28"/>
                <w:szCs w:val="28"/>
                <w:u w:val="single"/>
              </w:rPr>
            </w:pPr>
          </w:p>
          <w:p w:rsidR="007C13CA" w:rsidRDefault="007C13CA">
            <w:pPr>
              <w:spacing w:after="0" w:line="240" w:lineRule="auto"/>
              <w:rPr>
                <w:rFonts w:ascii="Times New Roman" w:hAnsi="Times New Roman"/>
                <w:b/>
                <w:sz w:val="28"/>
                <w:szCs w:val="28"/>
                <w:u w:val="single"/>
              </w:rPr>
            </w:pPr>
          </w:p>
          <w:p w:rsidR="007763AB" w:rsidRDefault="007763AB">
            <w:pPr>
              <w:spacing w:after="0" w:line="240" w:lineRule="auto"/>
              <w:rPr>
                <w:rFonts w:ascii="Times New Roman" w:hAnsi="Times New Roman"/>
                <w:b/>
                <w:sz w:val="28"/>
                <w:szCs w:val="28"/>
                <w:u w:val="single"/>
              </w:rPr>
            </w:pPr>
            <w:r w:rsidRPr="007763AB">
              <w:rPr>
                <w:rFonts w:ascii="Times New Roman" w:hAnsi="Times New Roman"/>
                <w:b/>
                <w:sz w:val="28"/>
                <w:szCs w:val="28"/>
                <w:u w:val="single"/>
              </w:rPr>
              <w:t xml:space="preserve">ACHIEVEMENTS/ RELEVENT SKILLS </w:t>
            </w:r>
          </w:p>
          <w:p w:rsidR="007C13CA" w:rsidRDefault="007C13CA">
            <w:pPr>
              <w:spacing w:after="0" w:line="240" w:lineRule="auto"/>
              <w:rPr>
                <w:rFonts w:ascii="Times New Roman" w:hAnsi="Times New Roman"/>
                <w:b/>
                <w:sz w:val="28"/>
                <w:szCs w:val="28"/>
                <w:u w:val="single"/>
              </w:rPr>
            </w:pPr>
          </w:p>
          <w:p w:rsidR="007C13CA" w:rsidRDefault="007C13CA">
            <w:pPr>
              <w:spacing w:after="0" w:line="240" w:lineRule="auto"/>
              <w:rPr>
                <w:rFonts w:ascii="Times New Roman" w:hAnsi="Times New Roman"/>
                <w:b/>
                <w:sz w:val="28"/>
                <w:szCs w:val="28"/>
                <w:u w:val="single"/>
              </w:rPr>
            </w:pPr>
          </w:p>
          <w:p w:rsidR="007763AB" w:rsidRPr="0044625C" w:rsidRDefault="00655468" w:rsidP="0095475C">
            <w:pPr>
              <w:pStyle w:val="ListParagraph"/>
              <w:numPr>
                <w:ilvl w:val="0"/>
                <w:numId w:val="42"/>
              </w:numPr>
              <w:spacing w:after="0" w:line="240" w:lineRule="auto"/>
              <w:rPr>
                <w:rFonts w:ascii="Times New Roman" w:hAnsi="Times New Roman"/>
                <w:b/>
                <w:sz w:val="24"/>
                <w:szCs w:val="24"/>
              </w:rPr>
            </w:pPr>
            <w:r w:rsidRPr="0044625C">
              <w:rPr>
                <w:rFonts w:ascii="Times New Roman" w:hAnsi="Times New Roman"/>
                <w:b/>
                <w:sz w:val="24"/>
                <w:szCs w:val="24"/>
              </w:rPr>
              <w:t>Worked alongside all levels of medical staff including doctors, consultants, staff nurses, social workers and therapists to ensure individuals medical needs were addressed</w:t>
            </w:r>
          </w:p>
          <w:p w:rsidR="00655468" w:rsidRPr="0044625C" w:rsidRDefault="00655468" w:rsidP="0095475C">
            <w:pPr>
              <w:pStyle w:val="ListParagraph"/>
              <w:numPr>
                <w:ilvl w:val="0"/>
                <w:numId w:val="42"/>
              </w:numPr>
              <w:spacing w:after="0" w:line="240" w:lineRule="auto"/>
              <w:rPr>
                <w:rFonts w:ascii="Times New Roman" w:hAnsi="Times New Roman"/>
                <w:b/>
                <w:sz w:val="24"/>
                <w:szCs w:val="24"/>
              </w:rPr>
            </w:pPr>
            <w:r w:rsidRPr="0044625C">
              <w:rPr>
                <w:rFonts w:ascii="Times New Roman" w:hAnsi="Times New Roman"/>
                <w:b/>
                <w:sz w:val="24"/>
                <w:szCs w:val="24"/>
              </w:rPr>
              <w:t>Confidence level excelled from experience with complex challenges</w:t>
            </w:r>
            <w:r w:rsidR="00994178" w:rsidRPr="0044625C">
              <w:rPr>
                <w:rFonts w:ascii="Times New Roman" w:hAnsi="Times New Roman"/>
                <w:b/>
                <w:sz w:val="24"/>
                <w:szCs w:val="24"/>
              </w:rPr>
              <w:t xml:space="preserve">, behavioral or clinical </w:t>
            </w:r>
          </w:p>
          <w:p w:rsidR="00655468" w:rsidRPr="0044625C" w:rsidRDefault="00655468" w:rsidP="0095475C">
            <w:pPr>
              <w:pStyle w:val="ListParagraph"/>
              <w:numPr>
                <w:ilvl w:val="0"/>
                <w:numId w:val="42"/>
              </w:numPr>
              <w:spacing w:after="0" w:line="240" w:lineRule="auto"/>
              <w:rPr>
                <w:rFonts w:ascii="Times New Roman" w:hAnsi="Times New Roman"/>
                <w:b/>
                <w:sz w:val="24"/>
                <w:szCs w:val="24"/>
              </w:rPr>
            </w:pPr>
            <w:r w:rsidRPr="0044625C">
              <w:rPr>
                <w:rFonts w:ascii="Times New Roman" w:hAnsi="Times New Roman"/>
                <w:b/>
                <w:sz w:val="24"/>
                <w:szCs w:val="24"/>
              </w:rPr>
              <w:t xml:space="preserve">Developed experience in organizing patients medical records, care plans and creating risk </w:t>
            </w:r>
            <w:r w:rsidR="00994178" w:rsidRPr="0044625C">
              <w:rPr>
                <w:rFonts w:ascii="Times New Roman" w:hAnsi="Times New Roman"/>
                <w:b/>
                <w:sz w:val="24"/>
                <w:szCs w:val="24"/>
              </w:rPr>
              <w:t>assessments</w:t>
            </w:r>
            <w:r w:rsidRPr="0044625C">
              <w:rPr>
                <w:rFonts w:ascii="Times New Roman" w:hAnsi="Times New Roman"/>
                <w:b/>
                <w:sz w:val="24"/>
                <w:szCs w:val="24"/>
              </w:rPr>
              <w:t xml:space="preserve">, where relevant </w:t>
            </w:r>
          </w:p>
          <w:p w:rsidR="00655468" w:rsidRPr="0044625C" w:rsidRDefault="00655468" w:rsidP="0095475C">
            <w:pPr>
              <w:pStyle w:val="ListParagraph"/>
              <w:numPr>
                <w:ilvl w:val="0"/>
                <w:numId w:val="42"/>
              </w:numPr>
              <w:spacing w:after="0" w:line="240" w:lineRule="auto"/>
              <w:rPr>
                <w:rFonts w:ascii="Times New Roman" w:hAnsi="Times New Roman"/>
                <w:b/>
                <w:sz w:val="24"/>
                <w:szCs w:val="24"/>
              </w:rPr>
            </w:pPr>
            <w:r w:rsidRPr="0044625C">
              <w:rPr>
                <w:rFonts w:ascii="Times New Roman" w:hAnsi="Times New Roman"/>
                <w:b/>
                <w:sz w:val="24"/>
                <w:szCs w:val="24"/>
              </w:rPr>
              <w:t xml:space="preserve">Broader knowledge and understanding of physically challenged children/adults </w:t>
            </w:r>
          </w:p>
          <w:p w:rsidR="00655468" w:rsidRPr="0044625C" w:rsidRDefault="00655468" w:rsidP="0095475C">
            <w:pPr>
              <w:pStyle w:val="ListParagraph"/>
              <w:numPr>
                <w:ilvl w:val="0"/>
                <w:numId w:val="42"/>
              </w:numPr>
              <w:spacing w:after="0" w:line="240" w:lineRule="auto"/>
              <w:rPr>
                <w:rFonts w:ascii="Times New Roman" w:hAnsi="Times New Roman"/>
                <w:b/>
                <w:sz w:val="24"/>
                <w:szCs w:val="24"/>
              </w:rPr>
            </w:pPr>
            <w:r w:rsidRPr="0044625C">
              <w:rPr>
                <w:rFonts w:ascii="Times New Roman" w:hAnsi="Times New Roman"/>
                <w:b/>
                <w:sz w:val="24"/>
                <w:szCs w:val="24"/>
              </w:rPr>
              <w:t xml:space="preserve">Completion of NVQ level 2 in healthcare </w:t>
            </w:r>
          </w:p>
          <w:p w:rsidR="00655468" w:rsidRPr="0044625C" w:rsidRDefault="00655468" w:rsidP="0095475C">
            <w:pPr>
              <w:pStyle w:val="ListParagraph"/>
              <w:numPr>
                <w:ilvl w:val="0"/>
                <w:numId w:val="42"/>
              </w:numPr>
              <w:spacing w:after="0" w:line="240" w:lineRule="auto"/>
              <w:rPr>
                <w:rFonts w:ascii="Times New Roman" w:hAnsi="Times New Roman"/>
                <w:b/>
                <w:sz w:val="24"/>
                <w:szCs w:val="24"/>
              </w:rPr>
            </w:pPr>
            <w:r w:rsidRPr="0044625C">
              <w:rPr>
                <w:rFonts w:ascii="Times New Roman" w:hAnsi="Times New Roman"/>
                <w:b/>
                <w:sz w:val="24"/>
                <w:szCs w:val="24"/>
              </w:rPr>
              <w:t xml:space="preserve">Understanding </w:t>
            </w:r>
            <w:r w:rsidR="00994178" w:rsidRPr="0044625C">
              <w:rPr>
                <w:rFonts w:ascii="Times New Roman" w:hAnsi="Times New Roman"/>
                <w:b/>
                <w:sz w:val="24"/>
                <w:szCs w:val="24"/>
              </w:rPr>
              <w:t xml:space="preserve">about various </w:t>
            </w:r>
            <w:r w:rsidRPr="0044625C">
              <w:rPr>
                <w:rFonts w:ascii="Times New Roman" w:hAnsi="Times New Roman"/>
                <w:b/>
                <w:sz w:val="24"/>
                <w:szCs w:val="24"/>
              </w:rPr>
              <w:t xml:space="preserve">disabilities </w:t>
            </w:r>
            <w:r w:rsidR="00994178" w:rsidRPr="0044625C">
              <w:rPr>
                <w:rFonts w:ascii="Times New Roman" w:hAnsi="Times New Roman"/>
                <w:b/>
                <w:sz w:val="24"/>
                <w:szCs w:val="24"/>
              </w:rPr>
              <w:t xml:space="preserve">and how it reflects on individuals </w:t>
            </w:r>
            <w:r w:rsidR="0044625C" w:rsidRPr="0044625C">
              <w:rPr>
                <w:rFonts w:ascii="Times New Roman" w:hAnsi="Times New Roman"/>
                <w:b/>
                <w:sz w:val="24"/>
                <w:szCs w:val="24"/>
              </w:rPr>
              <w:t xml:space="preserve">lifestyles </w:t>
            </w:r>
          </w:p>
          <w:p w:rsidR="00994178" w:rsidRPr="0044625C" w:rsidRDefault="00994178" w:rsidP="00994178">
            <w:pPr>
              <w:pStyle w:val="ListParagraph"/>
              <w:numPr>
                <w:ilvl w:val="0"/>
                <w:numId w:val="42"/>
              </w:numPr>
              <w:spacing w:after="0" w:line="240" w:lineRule="auto"/>
              <w:rPr>
                <w:rFonts w:ascii="Times New Roman" w:hAnsi="Times New Roman"/>
                <w:b/>
                <w:sz w:val="24"/>
                <w:szCs w:val="24"/>
              </w:rPr>
            </w:pPr>
            <w:r w:rsidRPr="0044625C">
              <w:rPr>
                <w:rFonts w:ascii="Times New Roman" w:hAnsi="Times New Roman"/>
                <w:b/>
                <w:sz w:val="24"/>
                <w:szCs w:val="24"/>
              </w:rPr>
              <w:t>Received various training programs such as auxiliary</w:t>
            </w:r>
            <w:r w:rsidR="0044625C" w:rsidRPr="0044625C">
              <w:rPr>
                <w:rFonts w:ascii="Times New Roman" w:hAnsi="Times New Roman"/>
                <w:b/>
                <w:sz w:val="24"/>
                <w:szCs w:val="24"/>
              </w:rPr>
              <w:t xml:space="preserve"> nursing</w:t>
            </w:r>
            <w:r w:rsidRPr="0044625C">
              <w:rPr>
                <w:rFonts w:ascii="Times New Roman" w:hAnsi="Times New Roman"/>
                <w:b/>
                <w:sz w:val="24"/>
                <w:szCs w:val="24"/>
              </w:rPr>
              <w:t xml:space="preserve">, providing wound care and assisting </w:t>
            </w:r>
            <w:r w:rsidR="0044625C" w:rsidRPr="0044625C">
              <w:rPr>
                <w:rFonts w:ascii="Times New Roman" w:hAnsi="Times New Roman"/>
                <w:b/>
                <w:sz w:val="24"/>
                <w:szCs w:val="24"/>
              </w:rPr>
              <w:t>in administration of medication and mental health.</w:t>
            </w:r>
          </w:p>
          <w:p w:rsidR="007763AB" w:rsidRPr="0044625C" w:rsidRDefault="007763AB">
            <w:pPr>
              <w:spacing w:after="0" w:line="240" w:lineRule="auto"/>
              <w:rPr>
                <w:rFonts w:ascii="Times New Roman" w:hAnsi="Times New Roman"/>
                <w:b/>
                <w:sz w:val="24"/>
                <w:szCs w:val="24"/>
                <w:u w:val="single"/>
              </w:rPr>
            </w:pPr>
          </w:p>
          <w:p w:rsidR="007763AB" w:rsidRDefault="007763AB">
            <w:pPr>
              <w:spacing w:after="0" w:line="240" w:lineRule="auto"/>
              <w:rPr>
                <w:rFonts w:ascii="Times New Roman" w:hAnsi="Times New Roman"/>
                <w:b/>
                <w:sz w:val="28"/>
                <w:szCs w:val="28"/>
                <w:u w:val="single"/>
              </w:rPr>
            </w:pPr>
          </w:p>
          <w:p w:rsidR="007763AB" w:rsidRDefault="007763AB">
            <w:pPr>
              <w:spacing w:after="0" w:line="240" w:lineRule="auto"/>
              <w:rPr>
                <w:rFonts w:ascii="Times New Roman" w:hAnsi="Times New Roman"/>
                <w:b/>
                <w:sz w:val="28"/>
                <w:szCs w:val="28"/>
                <w:u w:val="single"/>
              </w:rPr>
            </w:pPr>
          </w:p>
          <w:p w:rsidR="007763AB" w:rsidRDefault="007763AB">
            <w:pPr>
              <w:spacing w:after="0" w:line="240" w:lineRule="auto"/>
              <w:rPr>
                <w:rFonts w:ascii="Times New Roman" w:hAnsi="Times New Roman"/>
                <w:b/>
                <w:sz w:val="28"/>
                <w:szCs w:val="28"/>
                <w:u w:val="single"/>
              </w:rPr>
            </w:pPr>
          </w:p>
          <w:p w:rsidR="007763AB" w:rsidRDefault="007763AB">
            <w:pPr>
              <w:spacing w:after="0" w:line="240" w:lineRule="auto"/>
              <w:rPr>
                <w:rFonts w:ascii="Times New Roman" w:hAnsi="Times New Roman"/>
                <w:b/>
                <w:sz w:val="28"/>
                <w:szCs w:val="28"/>
                <w:u w:val="single"/>
              </w:rPr>
            </w:pPr>
          </w:p>
          <w:p w:rsidR="007763AB" w:rsidRDefault="007763AB">
            <w:pPr>
              <w:spacing w:after="0" w:line="240" w:lineRule="auto"/>
              <w:rPr>
                <w:rFonts w:ascii="Times New Roman" w:hAnsi="Times New Roman"/>
                <w:b/>
                <w:sz w:val="28"/>
                <w:szCs w:val="28"/>
                <w:u w:val="single"/>
              </w:rPr>
            </w:pPr>
          </w:p>
          <w:p w:rsidR="007763AB" w:rsidRDefault="007763AB">
            <w:pPr>
              <w:spacing w:after="0" w:line="240" w:lineRule="auto"/>
              <w:rPr>
                <w:rFonts w:ascii="Times New Roman" w:hAnsi="Times New Roman"/>
                <w:b/>
                <w:sz w:val="28"/>
                <w:szCs w:val="28"/>
                <w:u w:val="single"/>
              </w:rPr>
            </w:pPr>
          </w:p>
          <w:p w:rsidR="007763AB" w:rsidRDefault="007763AB">
            <w:pPr>
              <w:spacing w:after="0" w:line="240" w:lineRule="auto"/>
              <w:rPr>
                <w:rFonts w:ascii="Times New Roman" w:hAnsi="Times New Roman"/>
                <w:b/>
                <w:sz w:val="28"/>
                <w:szCs w:val="28"/>
                <w:u w:val="single"/>
              </w:rPr>
            </w:pPr>
          </w:p>
          <w:p w:rsidR="00E9205A" w:rsidRPr="0044625C" w:rsidRDefault="0044625C">
            <w:pPr>
              <w:spacing w:after="0" w:line="240" w:lineRule="auto"/>
              <w:rPr>
                <w:rFonts w:ascii="Times New Roman" w:hAnsi="Times New Roman"/>
                <w:b/>
                <w:sz w:val="28"/>
                <w:szCs w:val="28"/>
                <w:u w:val="single"/>
              </w:rPr>
            </w:pPr>
            <w:r>
              <w:rPr>
                <w:rFonts w:ascii="Times New Roman" w:hAnsi="Times New Roman"/>
                <w:b/>
                <w:sz w:val="28"/>
                <w:szCs w:val="28"/>
              </w:rPr>
              <w:t xml:space="preserve">            </w:t>
            </w:r>
            <w:r w:rsidR="00402193">
              <w:rPr>
                <w:sz w:val="28"/>
                <w:szCs w:val="28"/>
              </w:rPr>
              <w:t xml:space="preserve"> ******* </w:t>
            </w:r>
            <w:r w:rsidR="00402193" w:rsidRPr="00402193">
              <w:rPr>
                <w:sz w:val="28"/>
                <w:szCs w:val="28"/>
              </w:rPr>
              <w:t xml:space="preserve">REFERENCES </w:t>
            </w:r>
            <w:r w:rsidR="00402193">
              <w:rPr>
                <w:sz w:val="28"/>
                <w:szCs w:val="28"/>
              </w:rPr>
              <w:t>AVAILIABLE ON REQUEST *******</w:t>
            </w:r>
          </w:p>
          <w:p w:rsidR="00E9205A" w:rsidRDefault="00E9205A">
            <w:pPr>
              <w:spacing w:after="0" w:line="240" w:lineRule="auto"/>
            </w:pPr>
          </w:p>
          <w:p w:rsidR="00E9205A" w:rsidRDefault="00E9205A">
            <w:pPr>
              <w:spacing w:after="0" w:line="240" w:lineRule="auto"/>
            </w:pPr>
          </w:p>
          <w:p w:rsidR="00E9205A" w:rsidRDefault="00E9205A">
            <w:pPr>
              <w:spacing w:after="0" w:line="240" w:lineRule="auto"/>
            </w:pPr>
          </w:p>
          <w:p w:rsidR="00E9205A" w:rsidRDefault="00E9205A">
            <w:pPr>
              <w:spacing w:after="0" w:line="240" w:lineRule="auto"/>
            </w:pPr>
          </w:p>
          <w:p w:rsidR="00E9205A" w:rsidRDefault="00E9205A">
            <w:pPr>
              <w:spacing w:after="0" w:line="240" w:lineRule="auto"/>
            </w:pPr>
          </w:p>
          <w:p w:rsidR="00E9205A" w:rsidRDefault="00E9205A">
            <w:pPr>
              <w:spacing w:after="0" w:line="240" w:lineRule="auto"/>
            </w:pPr>
          </w:p>
          <w:p w:rsidR="00E9205A" w:rsidRDefault="00E9205A">
            <w:pPr>
              <w:spacing w:after="0" w:line="240" w:lineRule="auto"/>
            </w:pPr>
          </w:p>
          <w:p w:rsidR="00E9205A" w:rsidRDefault="00E9205A">
            <w:pPr>
              <w:spacing w:after="0" w:line="240" w:lineRule="auto"/>
            </w:pPr>
          </w:p>
          <w:p w:rsidR="00E9205A" w:rsidRDefault="00E9205A">
            <w:pPr>
              <w:spacing w:after="0" w:line="240" w:lineRule="auto"/>
            </w:pPr>
          </w:p>
          <w:p w:rsidR="00E9205A" w:rsidRDefault="00E9205A">
            <w:pPr>
              <w:spacing w:after="0" w:line="240" w:lineRule="auto"/>
            </w:pPr>
          </w:p>
          <w:p w:rsidR="00E9205A" w:rsidRDefault="00E9205A">
            <w:pPr>
              <w:spacing w:after="0" w:line="240" w:lineRule="auto"/>
            </w:pPr>
          </w:p>
          <w:p w:rsidR="00E9205A" w:rsidRDefault="00E9205A">
            <w:pPr>
              <w:spacing w:after="0" w:line="240" w:lineRule="auto"/>
            </w:pPr>
          </w:p>
          <w:p w:rsidR="00E9205A" w:rsidRDefault="007C13CA">
            <w:pPr>
              <w:spacing w:after="0" w:line="240" w:lineRule="auto"/>
            </w:pPr>
            <w:r w:rsidRPr="001B0989">
              <w:rPr>
                <w:rFonts w:ascii="Times New Roman" w:hAnsi="Times New Roman"/>
                <w:b/>
                <w:noProof/>
                <w:sz w:val="24"/>
                <w:szCs w:val="24"/>
                <w:u w:val="single"/>
                <w:lang w:val="en-GB" w:eastAsia="en-GB"/>
              </w:rPr>
              <w:lastRenderedPageBreak/>
              <mc:AlternateContent>
                <mc:Choice Requires="wps">
                  <w:drawing>
                    <wp:anchor distT="0" distB="0" distL="114300" distR="114300" simplePos="0" relativeHeight="251659264" behindDoc="0" locked="0" layoutInCell="1" allowOverlap="1" wp14:anchorId="58E6AB7D" wp14:editId="244DCDF4">
                      <wp:simplePos x="0" y="0"/>
                      <wp:positionH relativeFrom="column">
                        <wp:posOffset>2981325</wp:posOffset>
                      </wp:positionH>
                      <wp:positionV relativeFrom="paragraph">
                        <wp:posOffset>-14605</wp:posOffset>
                      </wp:positionV>
                      <wp:extent cx="2623185" cy="1282065"/>
                      <wp:effectExtent l="0" t="0" r="24765" b="133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185" cy="1282065"/>
                              </a:xfrm>
                              <a:prstGeom prst="rect">
                                <a:avLst/>
                              </a:prstGeom>
                              <a:solidFill>
                                <a:srgbClr val="FFFFFF"/>
                              </a:solidFill>
                              <a:ln w="9525">
                                <a:solidFill>
                                  <a:srgbClr val="000000"/>
                                </a:solidFill>
                                <a:miter lim="800000"/>
                                <a:headEnd/>
                                <a:tailEnd/>
                              </a:ln>
                            </wps:spPr>
                            <wps:txbx>
                              <w:txbxContent>
                                <w:p w:rsidR="009D2B9A" w:rsidRDefault="009D2B9A">
                                  <w:pPr>
                                    <w:rPr>
                                      <w:rFonts w:ascii="Times New Roman" w:hAnsi="Times New Roman"/>
                                      <w:sz w:val="22"/>
                                      <w:szCs w:val="22"/>
                                    </w:rPr>
                                  </w:pPr>
                                  <w:r>
                                    <w:rPr>
                                      <w:rFonts w:ascii="Times New Roman" w:hAnsi="Times New Roman"/>
                                      <w:sz w:val="22"/>
                                      <w:szCs w:val="22"/>
                                    </w:rPr>
                                    <w:t xml:space="preserve">Mrs. SHUMA ISLAM                               12 Bournebrook Close, Dudley, DY2 0PG </w:t>
                                  </w:r>
                                </w:p>
                                <w:p w:rsidR="009D2B9A" w:rsidRDefault="009D2B9A">
                                  <w:pPr>
                                    <w:rPr>
                                      <w:rFonts w:ascii="Times New Roman" w:hAnsi="Times New Roman"/>
                                      <w:sz w:val="22"/>
                                      <w:szCs w:val="22"/>
                                    </w:rPr>
                                  </w:pPr>
                                  <w:r>
                                    <w:rPr>
                                      <w:rFonts w:ascii="Times New Roman" w:hAnsi="Times New Roman"/>
                                      <w:sz w:val="22"/>
                                      <w:szCs w:val="22"/>
                                    </w:rPr>
                                    <w:t xml:space="preserve">Contact: </w:t>
                                  </w:r>
                                  <w:proofErr w:type="gramStart"/>
                                  <w:r>
                                    <w:rPr>
                                      <w:rFonts w:ascii="Times New Roman" w:hAnsi="Times New Roman"/>
                                      <w:sz w:val="22"/>
                                      <w:szCs w:val="22"/>
                                    </w:rPr>
                                    <w:t>07564044138 Email:Nasreen_442@hotmail.com</w:t>
                                  </w:r>
                                  <w:proofErr w:type="gramEnd"/>
                                </w:p>
                                <w:p w:rsidR="009D2B9A" w:rsidRDefault="007C13CA">
                                  <w:pPr>
                                    <w:rPr>
                                      <w:rFonts w:ascii="Times New Roman" w:hAnsi="Times New Roman"/>
                                      <w:sz w:val="22"/>
                                      <w:szCs w:val="22"/>
                                    </w:rPr>
                                  </w:pPr>
                                  <w:r>
                                    <w:rPr>
                                      <w:rFonts w:ascii="Times New Roman" w:hAnsi="Times New Roman"/>
                                      <w:sz w:val="22"/>
                                      <w:szCs w:val="22"/>
                                    </w:rPr>
                                    <w:t xml:space="preserve">Position Title: </w:t>
                                  </w:r>
                                  <w:r w:rsidR="009D2B9A">
                                    <w:rPr>
                                      <w:rFonts w:ascii="Times New Roman" w:hAnsi="Times New Roman"/>
                                      <w:sz w:val="22"/>
                                      <w:szCs w:val="22"/>
                                    </w:rPr>
                                    <w:t>SUPPORT WORKER</w:t>
                                  </w:r>
                                </w:p>
                                <w:p w:rsidR="009D2B9A" w:rsidRPr="001B0989" w:rsidRDefault="009D2B9A">
                                  <w:pPr>
                                    <w:rPr>
                                      <w:rFonts w:ascii="Times New Roman" w:hAnsi="Times New Roman"/>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4.75pt;margin-top:-1.15pt;width:206.55pt;height:10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">
                      <v:textbox>
                        <w:txbxContent>
                          <w:p w:rsidR="009D2B9A" w:rsidRDefault="009D2B9A">
                            <w:pPr>
                              <w:rPr>
                                <w:rFonts w:ascii="Times New Roman" w:hAnsi="Times New Roman"/>
                                <w:sz w:val="22"/>
                                <w:szCs w:val="22"/>
                              </w:rPr>
                            </w:pPr>
                            <w:r>
                              <w:rPr>
                                <w:rFonts w:ascii="Times New Roman" w:hAnsi="Times New Roman"/>
                                <w:sz w:val="22"/>
                                <w:szCs w:val="22"/>
                              </w:rPr>
                              <w:t xml:space="preserve">Mrs. SHUMA ISLAM                               12 Bournebrook Close, Dudley, DY2 0PG </w:t>
                            </w:r>
                          </w:p>
                          <w:p w:rsidR="009D2B9A" w:rsidRDefault="009D2B9A">
                            <w:pPr>
                              <w:rPr>
                                <w:rFonts w:ascii="Times New Roman" w:hAnsi="Times New Roman"/>
                                <w:sz w:val="22"/>
                                <w:szCs w:val="22"/>
                              </w:rPr>
                            </w:pPr>
                            <w:r>
                              <w:rPr>
                                <w:rFonts w:ascii="Times New Roman" w:hAnsi="Times New Roman"/>
                                <w:sz w:val="22"/>
                                <w:szCs w:val="22"/>
                              </w:rPr>
                              <w:t xml:space="preserve">Contact: </w:t>
                            </w:r>
                            <w:proofErr w:type="gramStart"/>
                            <w:r>
                              <w:rPr>
                                <w:rFonts w:ascii="Times New Roman" w:hAnsi="Times New Roman"/>
                                <w:sz w:val="22"/>
                                <w:szCs w:val="22"/>
                              </w:rPr>
                              <w:t>07564044138 Email:Nasreen_442@hotmail.com</w:t>
                            </w:r>
                            <w:proofErr w:type="gramEnd"/>
                          </w:p>
                          <w:p w:rsidR="009D2B9A" w:rsidRDefault="007C13CA">
                            <w:pPr>
                              <w:rPr>
                                <w:rFonts w:ascii="Times New Roman" w:hAnsi="Times New Roman"/>
                                <w:sz w:val="22"/>
                                <w:szCs w:val="22"/>
                              </w:rPr>
                            </w:pPr>
                            <w:r>
                              <w:rPr>
                                <w:rFonts w:ascii="Times New Roman" w:hAnsi="Times New Roman"/>
                                <w:sz w:val="22"/>
                                <w:szCs w:val="22"/>
                              </w:rPr>
                              <w:t xml:space="preserve">Position Title: </w:t>
                            </w:r>
                            <w:r w:rsidR="009D2B9A">
                              <w:rPr>
                                <w:rFonts w:ascii="Times New Roman" w:hAnsi="Times New Roman"/>
                                <w:sz w:val="22"/>
                                <w:szCs w:val="22"/>
                              </w:rPr>
                              <w:t>SUPPORT WORKER</w:t>
                            </w:r>
                          </w:p>
                          <w:p w:rsidR="009D2B9A" w:rsidRPr="001B0989" w:rsidRDefault="009D2B9A">
                            <w:pPr>
                              <w:rPr>
                                <w:rFonts w:ascii="Times New Roman" w:hAnsi="Times New Roman"/>
                                <w:sz w:val="22"/>
                                <w:szCs w:val="22"/>
                              </w:rPr>
                            </w:pPr>
                          </w:p>
                        </w:txbxContent>
                      </v:textbox>
                    </v:shape>
                  </w:pict>
                </mc:Fallback>
              </mc:AlternateContent>
            </w:r>
          </w:p>
          <w:p w:rsidR="00E9205A" w:rsidRDefault="00E9205A">
            <w:pPr>
              <w:spacing w:after="0" w:line="240" w:lineRule="auto"/>
            </w:pPr>
          </w:p>
          <w:p w:rsidR="00E9205A" w:rsidRDefault="00E9205A">
            <w:pPr>
              <w:spacing w:after="0" w:line="240" w:lineRule="auto"/>
            </w:pPr>
          </w:p>
          <w:p w:rsidR="00DC2682" w:rsidRDefault="00DC2682">
            <w:pPr>
              <w:pStyle w:val="ListBullet"/>
              <w:numPr>
                <w:ilvl w:val="0"/>
                <w:numId w:val="0"/>
              </w:numPr>
              <w:spacing w:after="0" w:line="240" w:lineRule="auto"/>
            </w:pPr>
          </w:p>
        </w:tc>
      </w:tr>
    </w:tbl>
    <w:p w:rsidR="001B0989" w:rsidRDefault="001B0989" w:rsidP="00603D29">
      <w:pPr>
        <w:rPr>
          <w:rFonts w:ascii="Times New Roman" w:hAnsi="Times New Roman"/>
          <w:b/>
          <w:sz w:val="24"/>
          <w:szCs w:val="24"/>
        </w:rPr>
      </w:pPr>
      <w:r w:rsidRPr="001B0989">
        <w:rPr>
          <w:rFonts w:ascii="Times New Roman" w:hAnsi="Times New Roman"/>
          <w:b/>
          <w:sz w:val="24"/>
          <w:szCs w:val="24"/>
          <w:u w:val="single"/>
        </w:rPr>
        <w:lastRenderedPageBreak/>
        <w:t>COVER LETTER</w:t>
      </w:r>
    </w:p>
    <w:p w:rsidR="007C13CA" w:rsidRDefault="001B0989" w:rsidP="00603D29">
      <w:pPr>
        <w:rPr>
          <w:rFonts w:ascii="Times New Roman" w:hAnsi="Times New Roman"/>
          <w:b/>
          <w:sz w:val="24"/>
          <w:szCs w:val="24"/>
        </w:rPr>
      </w:pPr>
      <w:r>
        <w:rPr>
          <w:rFonts w:ascii="Times New Roman" w:hAnsi="Times New Roman"/>
          <w:b/>
          <w:sz w:val="24"/>
          <w:szCs w:val="24"/>
        </w:rPr>
        <w:t xml:space="preserve">                                                                                                                  </w:t>
      </w:r>
    </w:p>
    <w:p w:rsidR="00AA5E56" w:rsidRDefault="00AA5E56" w:rsidP="00603D29">
      <w:pPr>
        <w:rPr>
          <w:rFonts w:ascii="Times New Roman" w:hAnsi="Times New Roman"/>
          <w:sz w:val="24"/>
          <w:szCs w:val="24"/>
        </w:rPr>
      </w:pPr>
      <w:r>
        <w:rPr>
          <w:rFonts w:ascii="Times New Roman" w:hAnsi="Times New Roman"/>
          <w:sz w:val="24"/>
          <w:szCs w:val="24"/>
        </w:rPr>
        <w:t>BARNADOS</w:t>
      </w:r>
    </w:p>
    <w:p w:rsidR="00B533A6" w:rsidRPr="00C5091C" w:rsidRDefault="00AA5E56" w:rsidP="00603D29">
      <w:pPr>
        <w:rPr>
          <w:rFonts w:ascii="Times New Roman" w:hAnsi="Times New Roman"/>
          <w:sz w:val="24"/>
          <w:szCs w:val="24"/>
        </w:rPr>
      </w:pPr>
      <w:r>
        <w:rPr>
          <w:rFonts w:ascii="Times New Roman" w:hAnsi="Times New Roman"/>
          <w:sz w:val="24"/>
          <w:szCs w:val="24"/>
        </w:rPr>
        <w:t>184 HIGH STREET</w:t>
      </w:r>
      <w:proofErr w:type="gramStart"/>
      <w:r>
        <w:rPr>
          <w:rFonts w:ascii="Times New Roman" w:hAnsi="Times New Roman"/>
          <w:sz w:val="24"/>
          <w:szCs w:val="24"/>
        </w:rPr>
        <w:t>,  SANWELL</w:t>
      </w:r>
      <w:proofErr w:type="gramEnd"/>
      <w:r>
        <w:rPr>
          <w:rFonts w:ascii="Times New Roman" w:hAnsi="Times New Roman"/>
          <w:sz w:val="24"/>
          <w:szCs w:val="24"/>
        </w:rPr>
        <w:t xml:space="preserve"> CENTRE,</w:t>
      </w:r>
      <w:r w:rsidR="00C5091C">
        <w:rPr>
          <w:rFonts w:ascii="Times New Roman" w:hAnsi="Times New Roman"/>
          <w:sz w:val="24"/>
          <w:szCs w:val="24"/>
        </w:rPr>
        <w:t>WEST BROMICH</w:t>
      </w:r>
      <w:r w:rsidR="00004E06">
        <w:rPr>
          <w:rFonts w:ascii="Times New Roman" w:hAnsi="Times New Roman"/>
          <w:sz w:val="24"/>
          <w:szCs w:val="24"/>
        </w:rPr>
        <w:t xml:space="preserve">  </w:t>
      </w:r>
      <w:r>
        <w:rPr>
          <w:rFonts w:ascii="Times New Roman" w:hAnsi="Times New Roman"/>
          <w:sz w:val="24"/>
          <w:szCs w:val="24"/>
        </w:rPr>
        <w:t>B70 7QS</w:t>
      </w:r>
      <w:bookmarkStart w:id="0" w:name="_GoBack"/>
      <w:bookmarkEnd w:id="0"/>
      <w:r w:rsidR="00004E06">
        <w:rPr>
          <w:rFonts w:ascii="Times New Roman" w:hAnsi="Times New Roman"/>
          <w:sz w:val="24"/>
          <w:szCs w:val="24"/>
        </w:rPr>
        <w:t xml:space="preserve">                                                                   </w:t>
      </w:r>
    </w:p>
    <w:p w:rsidR="00725577" w:rsidRDefault="00B533A6" w:rsidP="00603D29">
      <w:pPr>
        <w:rPr>
          <w:rFonts w:ascii="Times New Roman" w:hAnsi="Times New Roman"/>
          <w:b/>
          <w:sz w:val="24"/>
          <w:szCs w:val="24"/>
          <w:u w:val="single"/>
        </w:rPr>
      </w:pPr>
      <w:r w:rsidRPr="00C75D6C">
        <w:rPr>
          <w:rFonts w:ascii="Times New Roman" w:hAnsi="Times New Roman"/>
          <w:sz w:val="24"/>
          <w:szCs w:val="24"/>
          <w:u w:val="single"/>
        </w:rPr>
        <w:t>RE: Application for</w:t>
      </w:r>
      <w:r w:rsidR="00725577">
        <w:rPr>
          <w:rFonts w:ascii="Times New Roman" w:hAnsi="Times New Roman"/>
          <w:sz w:val="24"/>
          <w:szCs w:val="24"/>
          <w:u w:val="single"/>
        </w:rPr>
        <w:t xml:space="preserve"> Family</w:t>
      </w:r>
      <w:r w:rsidRPr="00C75D6C">
        <w:rPr>
          <w:rFonts w:ascii="Times New Roman" w:hAnsi="Times New Roman"/>
          <w:sz w:val="24"/>
          <w:szCs w:val="24"/>
          <w:u w:val="single"/>
        </w:rPr>
        <w:t xml:space="preserve"> Support Worker Post </w:t>
      </w:r>
      <w:r w:rsidR="001B0989" w:rsidRPr="00C75D6C">
        <w:rPr>
          <w:rFonts w:ascii="Times New Roman" w:hAnsi="Times New Roman"/>
          <w:b/>
          <w:sz w:val="24"/>
          <w:szCs w:val="24"/>
          <w:u w:val="single"/>
        </w:rPr>
        <w:t xml:space="preserve">  </w:t>
      </w:r>
    </w:p>
    <w:p w:rsidR="00004E06" w:rsidRPr="00C75D6C" w:rsidRDefault="00004E06" w:rsidP="00603D29">
      <w:pPr>
        <w:rPr>
          <w:rFonts w:ascii="Times New Roman" w:hAnsi="Times New Roman"/>
          <w:b/>
          <w:sz w:val="24"/>
          <w:szCs w:val="24"/>
          <w:u w:val="single"/>
        </w:rPr>
      </w:pPr>
      <w:r w:rsidRPr="00C75D6C">
        <w:rPr>
          <w:rFonts w:ascii="Times New Roman" w:hAnsi="Times New Roman"/>
          <w:b/>
          <w:sz w:val="24"/>
          <w:szCs w:val="24"/>
          <w:u w:val="single"/>
        </w:rPr>
        <w:t>Date: 4</w:t>
      </w:r>
      <w:r w:rsidRPr="00C75D6C">
        <w:rPr>
          <w:rFonts w:ascii="Times New Roman" w:hAnsi="Times New Roman"/>
          <w:b/>
          <w:sz w:val="24"/>
          <w:szCs w:val="24"/>
          <w:u w:val="single"/>
          <w:vertAlign w:val="superscript"/>
        </w:rPr>
        <w:t>th</w:t>
      </w:r>
      <w:r w:rsidRPr="00C75D6C">
        <w:rPr>
          <w:rFonts w:ascii="Times New Roman" w:hAnsi="Times New Roman"/>
          <w:b/>
          <w:sz w:val="24"/>
          <w:szCs w:val="24"/>
          <w:u w:val="single"/>
        </w:rPr>
        <w:t xml:space="preserve"> March 2021</w:t>
      </w:r>
    </w:p>
    <w:p w:rsidR="00004E06" w:rsidRPr="00C75D6C" w:rsidRDefault="00C75D6C" w:rsidP="00603D29">
      <w:pPr>
        <w:rPr>
          <w:rFonts w:ascii="Times New Roman" w:hAnsi="Times New Roman"/>
          <w:b/>
          <w:sz w:val="24"/>
          <w:szCs w:val="24"/>
        </w:rPr>
      </w:pPr>
      <w:r>
        <w:rPr>
          <w:rFonts w:ascii="Times New Roman" w:hAnsi="Times New Roman"/>
          <w:b/>
          <w:sz w:val="24"/>
          <w:szCs w:val="24"/>
        </w:rPr>
        <w:t xml:space="preserve">                </w:t>
      </w:r>
      <w:r w:rsidR="00004E06">
        <w:rPr>
          <w:rFonts w:ascii="Times New Roman" w:hAnsi="Times New Roman"/>
          <w:sz w:val="24"/>
          <w:szCs w:val="24"/>
        </w:rPr>
        <w:t>To whom this may concern,</w:t>
      </w:r>
    </w:p>
    <w:p w:rsidR="00ED07AA" w:rsidRDefault="00004E06" w:rsidP="00603D29">
      <w:pPr>
        <w:rPr>
          <w:rFonts w:ascii="Times New Roman" w:hAnsi="Times New Roman"/>
          <w:sz w:val="24"/>
          <w:szCs w:val="24"/>
        </w:rPr>
      </w:pPr>
      <w:r>
        <w:rPr>
          <w:rFonts w:ascii="Times New Roman" w:hAnsi="Times New Roman"/>
          <w:sz w:val="24"/>
          <w:szCs w:val="24"/>
        </w:rPr>
        <w:t>I have discovered the job vacancy posted on the NHS website for the role of a support worker. I believe I am best suit</w:t>
      </w:r>
      <w:r w:rsidR="00D071BE">
        <w:rPr>
          <w:rFonts w:ascii="Times New Roman" w:hAnsi="Times New Roman"/>
          <w:sz w:val="24"/>
          <w:szCs w:val="24"/>
        </w:rPr>
        <w:t xml:space="preserve">ed for this role and would </w:t>
      </w:r>
      <w:proofErr w:type="gramStart"/>
      <w:r w:rsidR="00D071BE">
        <w:rPr>
          <w:rFonts w:ascii="Times New Roman" w:hAnsi="Times New Roman"/>
          <w:sz w:val="24"/>
          <w:szCs w:val="24"/>
        </w:rPr>
        <w:t xml:space="preserve">be </w:t>
      </w:r>
      <w:r>
        <w:rPr>
          <w:rFonts w:ascii="Times New Roman" w:hAnsi="Times New Roman"/>
          <w:sz w:val="24"/>
          <w:szCs w:val="24"/>
        </w:rPr>
        <w:t xml:space="preserve"> honored</w:t>
      </w:r>
      <w:proofErr w:type="gramEnd"/>
      <w:r>
        <w:rPr>
          <w:rFonts w:ascii="Times New Roman" w:hAnsi="Times New Roman"/>
          <w:sz w:val="24"/>
          <w:szCs w:val="24"/>
        </w:rPr>
        <w:t xml:space="preserve"> if I could be considered as a future  e</w:t>
      </w:r>
      <w:r w:rsidR="008218A7">
        <w:rPr>
          <w:rFonts w:ascii="Times New Roman" w:hAnsi="Times New Roman"/>
          <w:sz w:val="24"/>
          <w:szCs w:val="24"/>
        </w:rPr>
        <w:t xml:space="preserve">mployee and apart of  </w:t>
      </w:r>
      <w:proofErr w:type="spellStart"/>
      <w:r w:rsidR="008218A7">
        <w:rPr>
          <w:rFonts w:ascii="Times New Roman" w:hAnsi="Times New Roman"/>
          <w:sz w:val="24"/>
          <w:szCs w:val="24"/>
        </w:rPr>
        <w:t>Barnados</w:t>
      </w:r>
      <w:proofErr w:type="spellEnd"/>
      <w:r>
        <w:rPr>
          <w:rFonts w:ascii="Times New Roman" w:hAnsi="Times New Roman"/>
          <w:sz w:val="24"/>
          <w:szCs w:val="24"/>
        </w:rPr>
        <w:t xml:space="preserve">. </w:t>
      </w:r>
      <w:r w:rsidR="008218A7">
        <w:rPr>
          <w:rFonts w:ascii="Times New Roman" w:hAnsi="Times New Roman"/>
          <w:sz w:val="24"/>
          <w:szCs w:val="24"/>
        </w:rPr>
        <w:t xml:space="preserve">I understand Barnados  are </w:t>
      </w:r>
      <w:r w:rsidR="004E2B2F" w:rsidRPr="004E2B2F">
        <w:rPr>
          <w:rFonts w:ascii="Times New Roman" w:hAnsi="Times New Roman"/>
          <w:sz w:val="24"/>
          <w:szCs w:val="24"/>
        </w:rPr>
        <w:t>very highly established</w:t>
      </w:r>
      <w:r w:rsidR="004E2B2F">
        <w:rPr>
          <w:rFonts w:ascii="Times New Roman" w:hAnsi="Times New Roman"/>
          <w:sz w:val="24"/>
          <w:szCs w:val="24"/>
        </w:rPr>
        <w:t xml:space="preserve"> in providing</w:t>
      </w:r>
      <w:r w:rsidR="00C75D6C">
        <w:rPr>
          <w:rFonts w:ascii="Times New Roman" w:hAnsi="Times New Roman"/>
          <w:sz w:val="24"/>
          <w:szCs w:val="24"/>
        </w:rPr>
        <w:t xml:space="preserve"> efficient </w:t>
      </w:r>
      <w:r w:rsidR="004E2B2F">
        <w:rPr>
          <w:rFonts w:ascii="Times New Roman" w:hAnsi="Times New Roman"/>
          <w:sz w:val="24"/>
          <w:szCs w:val="24"/>
        </w:rPr>
        <w:t xml:space="preserve"> health care</w:t>
      </w:r>
      <w:r w:rsidR="004E2B2F" w:rsidRPr="004E2B2F">
        <w:rPr>
          <w:rFonts w:ascii="Times New Roman" w:hAnsi="Times New Roman"/>
          <w:sz w:val="24"/>
          <w:szCs w:val="24"/>
        </w:rPr>
        <w:t xml:space="preserve"> and offer a range of services for people with mental health needs</w:t>
      </w:r>
      <w:r w:rsidR="008218A7">
        <w:rPr>
          <w:rFonts w:ascii="Times New Roman" w:hAnsi="Times New Roman"/>
          <w:sz w:val="24"/>
          <w:szCs w:val="24"/>
        </w:rPr>
        <w:t>, operating over 630 charity shops, supported 55,000 people through mental health services</w:t>
      </w:r>
      <w:r w:rsidR="004E2B2F">
        <w:rPr>
          <w:rFonts w:ascii="Times New Roman" w:hAnsi="Times New Roman"/>
          <w:sz w:val="24"/>
          <w:szCs w:val="24"/>
        </w:rPr>
        <w:t xml:space="preserve"> and</w:t>
      </w:r>
      <w:r w:rsidR="001D482A">
        <w:rPr>
          <w:rFonts w:ascii="Times New Roman" w:hAnsi="Times New Roman"/>
          <w:sz w:val="24"/>
          <w:szCs w:val="24"/>
        </w:rPr>
        <w:t xml:space="preserve"> I</w:t>
      </w:r>
      <w:r w:rsidR="004E2B2F">
        <w:rPr>
          <w:rFonts w:ascii="Times New Roman" w:hAnsi="Times New Roman"/>
          <w:sz w:val="24"/>
          <w:szCs w:val="24"/>
        </w:rPr>
        <w:t xml:space="preserve">  </w:t>
      </w:r>
      <w:r w:rsidR="00C75D6C">
        <w:rPr>
          <w:rFonts w:ascii="Times New Roman" w:hAnsi="Times New Roman"/>
          <w:sz w:val="24"/>
          <w:szCs w:val="24"/>
        </w:rPr>
        <w:t>would be proud to be a member of the service that provides and facilitates  individuals with the appropriate health care needs.</w:t>
      </w:r>
    </w:p>
    <w:p w:rsidR="00E80A54" w:rsidRDefault="00ED07AA" w:rsidP="00603D29">
      <w:pPr>
        <w:rPr>
          <w:rFonts w:ascii="Times New Roman" w:hAnsi="Times New Roman"/>
          <w:sz w:val="24"/>
          <w:szCs w:val="24"/>
        </w:rPr>
      </w:pPr>
      <w:r>
        <w:rPr>
          <w:rFonts w:ascii="Times New Roman" w:hAnsi="Times New Roman"/>
          <w:sz w:val="24"/>
          <w:szCs w:val="24"/>
        </w:rPr>
        <w:t>I have developed a very keen</w:t>
      </w:r>
      <w:r w:rsidR="00C66B5C">
        <w:rPr>
          <w:rFonts w:ascii="Times New Roman" w:hAnsi="Times New Roman"/>
          <w:sz w:val="24"/>
          <w:szCs w:val="24"/>
        </w:rPr>
        <w:t xml:space="preserve"> </w:t>
      </w:r>
      <w:r>
        <w:rPr>
          <w:rFonts w:ascii="Times New Roman" w:hAnsi="Times New Roman"/>
          <w:sz w:val="24"/>
          <w:szCs w:val="24"/>
        </w:rPr>
        <w:t xml:space="preserve"> interest in working with children and i am eager to provide  better  quality of care to individuals as I have experience in managing  challenging behavior with a child of m</w:t>
      </w:r>
      <w:r w:rsidR="00E80A54">
        <w:rPr>
          <w:rFonts w:ascii="Times New Roman" w:hAnsi="Times New Roman"/>
          <w:sz w:val="24"/>
          <w:szCs w:val="24"/>
        </w:rPr>
        <w:t>y own  which have led me to ada</w:t>
      </w:r>
      <w:r w:rsidR="00D071BE">
        <w:rPr>
          <w:rFonts w:ascii="Times New Roman" w:hAnsi="Times New Roman"/>
          <w:sz w:val="24"/>
          <w:szCs w:val="24"/>
        </w:rPr>
        <w:t>pt to changes with ease, maintaining</w:t>
      </w:r>
      <w:r w:rsidR="00E80A54">
        <w:rPr>
          <w:rFonts w:ascii="Times New Roman" w:hAnsi="Times New Roman"/>
          <w:sz w:val="24"/>
          <w:szCs w:val="24"/>
        </w:rPr>
        <w:t xml:space="preserve"> a positive spirit.</w:t>
      </w:r>
      <w:r w:rsidR="008C7CD6">
        <w:rPr>
          <w:rFonts w:ascii="Times New Roman" w:hAnsi="Times New Roman"/>
          <w:sz w:val="24"/>
          <w:szCs w:val="24"/>
        </w:rPr>
        <w:t xml:space="preserve"> I have a pool of transferable skills to offer given the opportunity</w:t>
      </w:r>
      <w:r w:rsidR="004E2B2F">
        <w:rPr>
          <w:rFonts w:ascii="Times New Roman" w:hAnsi="Times New Roman"/>
          <w:sz w:val="24"/>
          <w:szCs w:val="24"/>
        </w:rPr>
        <w:t xml:space="preserve">. </w:t>
      </w:r>
    </w:p>
    <w:p w:rsidR="007C13CA" w:rsidRDefault="00D071BE" w:rsidP="00603D29">
      <w:pPr>
        <w:rPr>
          <w:rFonts w:ascii="Times New Roman" w:hAnsi="Times New Roman"/>
          <w:sz w:val="24"/>
          <w:szCs w:val="24"/>
        </w:rPr>
      </w:pPr>
      <w:r>
        <w:rPr>
          <w:rFonts w:ascii="Times New Roman" w:hAnsi="Times New Roman"/>
          <w:sz w:val="24"/>
          <w:szCs w:val="24"/>
        </w:rPr>
        <w:t xml:space="preserve">I have obtained </w:t>
      </w:r>
      <w:r w:rsidR="00E80A54">
        <w:rPr>
          <w:rFonts w:ascii="Times New Roman" w:hAnsi="Times New Roman"/>
          <w:sz w:val="24"/>
          <w:szCs w:val="24"/>
        </w:rPr>
        <w:t xml:space="preserve"> over 10yrs of experience</w:t>
      </w:r>
      <w:r>
        <w:rPr>
          <w:rFonts w:ascii="Times New Roman" w:hAnsi="Times New Roman"/>
          <w:sz w:val="24"/>
          <w:szCs w:val="24"/>
        </w:rPr>
        <w:t xml:space="preserve"> and gained  immense knowledge </w:t>
      </w:r>
      <w:r w:rsidR="00E80A54">
        <w:rPr>
          <w:rFonts w:ascii="Times New Roman" w:hAnsi="Times New Roman"/>
          <w:sz w:val="24"/>
          <w:szCs w:val="24"/>
        </w:rPr>
        <w:t xml:space="preserve"> working within the care sector including care homes, community care and hospital wards and have adapted to work in fast pace environments</w:t>
      </w:r>
      <w:r>
        <w:rPr>
          <w:rFonts w:ascii="Times New Roman" w:hAnsi="Times New Roman"/>
          <w:sz w:val="24"/>
          <w:szCs w:val="24"/>
        </w:rPr>
        <w:t xml:space="preserve">. I hold a sense of creativity as I’ve displayed in my CV under hobbies and interests which lead me to believe I would be the ideal candidate for this post and given the opportunity I will be determined to portray my talents.   </w:t>
      </w:r>
    </w:p>
    <w:p w:rsidR="008C7CD6" w:rsidRDefault="00D071BE" w:rsidP="00603D29">
      <w:pPr>
        <w:rPr>
          <w:rFonts w:ascii="Times New Roman" w:hAnsi="Times New Roman"/>
          <w:sz w:val="24"/>
          <w:szCs w:val="24"/>
        </w:rPr>
      </w:pPr>
      <w:r>
        <w:rPr>
          <w:rFonts w:ascii="Times New Roman" w:hAnsi="Times New Roman"/>
          <w:sz w:val="24"/>
          <w:szCs w:val="24"/>
        </w:rPr>
        <w:lastRenderedPageBreak/>
        <w:t>I aim to work to the best of my ability and on own initiative at all times but do not hesitate to seek for help a</w:t>
      </w:r>
      <w:r w:rsidR="008C7CD6">
        <w:rPr>
          <w:rFonts w:ascii="Times New Roman" w:hAnsi="Times New Roman"/>
          <w:sz w:val="24"/>
          <w:szCs w:val="24"/>
        </w:rPr>
        <w:t>nd advice as and when required and aspire to be an effective team player. I</w:t>
      </w:r>
      <w:r w:rsidR="007C13CA">
        <w:rPr>
          <w:rFonts w:ascii="Times New Roman" w:hAnsi="Times New Roman"/>
          <w:sz w:val="24"/>
          <w:szCs w:val="24"/>
        </w:rPr>
        <w:t xml:space="preserve"> </w:t>
      </w:r>
      <w:r w:rsidR="001D482A">
        <w:rPr>
          <w:rFonts w:ascii="Times New Roman" w:hAnsi="Times New Roman"/>
          <w:sz w:val="24"/>
          <w:szCs w:val="24"/>
        </w:rPr>
        <w:t xml:space="preserve"> </w:t>
      </w:r>
      <w:r w:rsidR="00C75D6C">
        <w:rPr>
          <w:rFonts w:ascii="Times New Roman" w:hAnsi="Times New Roman"/>
          <w:sz w:val="24"/>
          <w:szCs w:val="24"/>
        </w:rPr>
        <w:t>sincerely</w:t>
      </w:r>
      <w:r w:rsidR="008C7CD6">
        <w:rPr>
          <w:rFonts w:ascii="Times New Roman" w:hAnsi="Times New Roman"/>
          <w:sz w:val="24"/>
          <w:szCs w:val="24"/>
        </w:rPr>
        <w:t xml:space="preserve">  hope you feel that I have met the criteria that has been identified in the job</w:t>
      </w:r>
      <w:r w:rsidR="00C75D6C">
        <w:rPr>
          <w:rFonts w:ascii="Times New Roman" w:hAnsi="Times New Roman"/>
          <w:sz w:val="24"/>
          <w:szCs w:val="24"/>
        </w:rPr>
        <w:t xml:space="preserve"> </w:t>
      </w:r>
      <w:r w:rsidR="008C7CD6">
        <w:rPr>
          <w:rFonts w:ascii="Times New Roman" w:hAnsi="Times New Roman"/>
          <w:sz w:val="24"/>
          <w:szCs w:val="24"/>
        </w:rPr>
        <w:t>specification and allow me the opportunity to come on board</w:t>
      </w:r>
      <w:r w:rsidR="00C75D6C">
        <w:rPr>
          <w:rFonts w:ascii="Times New Roman" w:hAnsi="Times New Roman"/>
          <w:sz w:val="24"/>
          <w:szCs w:val="24"/>
        </w:rPr>
        <w:t xml:space="preserve"> with the hardworking </w:t>
      </w:r>
      <w:r w:rsidR="008C7CD6">
        <w:rPr>
          <w:rFonts w:ascii="Times New Roman" w:hAnsi="Times New Roman"/>
          <w:sz w:val="24"/>
          <w:szCs w:val="24"/>
        </w:rPr>
        <w:t xml:space="preserve"> team  and continue my passion and desire to persevere my career in health and social care. </w:t>
      </w:r>
      <w:r w:rsidR="001B0989" w:rsidRPr="00004E06">
        <w:rPr>
          <w:rFonts w:ascii="Times New Roman" w:hAnsi="Times New Roman"/>
          <w:sz w:val="24"/>
          <w:szCs w:val="24"/>
        </w:rPr>
        <w:t xml:space="preserve">   </w:t>
      </w:r>
    </w:p>
    <w:p w:rsidR="00C75D6C" w:rsidRDefault="008C7CD6" w:rsidP="00603D29">
      <w:pPr>
        <w:rPr>
          <w:rFonts w:ascii="Times New Roman" w:hAnsi="Times New Roman"/>
          <w:sz w:val="24"/>
          <w:szCs w:val="24"/>
        </w:rPr>
      </w:pPr>
      <w:r>
        <w:rPr>
          <w:rFonts w:ascii="Times New Roman" w:hAnsi="Times New Roman"/>
          <w:sz w:val="24"/>
          <w:szCs w:val="24"/>
        </w:rPr>
        <w:t xml:space="preserve">I am very much obliged for you taking the time to read this and hope you can consider my application. </w:t>
      </w:r>
      <w:r w:rsidR="001B0989" w:rsidRPr="00004E06">
        <w:rPr>
          <w:rFonts w:ascii="Times New Roman" w:hAnsi="Times New Roman"/>
          <w:sz w:val="24"/>
          <w:szCs w:val="24"/>
        </w:rPr>
        <w:t xml:space="preserve">       </w:t>
      </w:r>
    </w:p>
    <w:p w:rsidR="00C75D6C" w:rsidRDefault="00C75D6C" w:rsidP="00603D29">
      <w:pPr>
        <w:rPr>
          <w:rFonts w:ascii="Times New Roman" w:hAnsi="Times New Roman"/>
          <w:sz w:val="24"/>
          <w:szCs w:val="24"/>
        </w:rPr>
      </w:pPr>
      <w:r>
        <w:rPr>
          <w:rFonts w:ascii="Times New Roman" w:hAnsi="Times New Roman"/>
          <w:sz w:val="24"/>
          <w:szCs w:val="24"/>
        </w:rPr>
        <w:t xml:space="preserve">Kind Regards </w:t>
      </w:r>
    </w:p>
    <w:p w:rsidR="00725577" w:rsidRDefault="00C75D6C" w:rsidP="00603D29">
      <w:pPr>
        <w:rPr>
          <w:rFonts w:ascii="Times New Roman" w:hAnsi="Times New Roman"/>
          <w:sz w:val="24"/>
          <w:szCs w:val="24"/>
        </w:rPr>
      </w:pPr>
      <w:r>
        <w:rPr>
          <w:rFonts w:ascii="Times New Roman" w:hAnsi="Times New Roman"/>
          <w:sz w:val="24"/>
          <w:szCs w:val="24"/>
        </w:rPr>
        <w:t>SHUMA ISLAM</w:t>
      </w:r>
      <w:r w:rsidR="001B0989" w:rsidRPr="00004E06">
        <w:rPr>
          <w:rFonts w:ascii="Times New Roman" w:hAnsi="Times New Roman"/>
          <w:sz w:val="24"/>
          <w:szCs w:val="24"/>
        </w:rPr>
        <w:t xml:space="preserve">              </w:t>
      </w:r>
    </w:p>
    <w:p w:rsidR="00725577" w:rsidRDefault="00725577" w:rsidP="00603D29">
      <w:pPr>
        <w:rPr>
          <w:rFonts w:ascii="Times New Roman" w:hAnsi="Times New Roman"/>
          <w:sz w:val="24"/>
          <w:szCs w:val="24"/>
        </w:rPr>
      </w:pPr>
    </w:p>
    <w:p w:rsidR="00725577" w:rsidRDefault="00725577" w:rsidP="00603D29">
      <w:pPr>
        <w:rPr>
          <w:rFonts w:ascii="Times New Roman" w:hAnsi="Times New Roman"/>
          <w:sz w:val="24"/>
          <w:szCs w:val="24"/>
        </w:rPr>
      </w:pPr>
      <w:r>
        <w:rPr>
          <w:rFonts w:ascii="Times New Roman" w:hAnsi="Times New Roman"/>
          <w:sz w:val="24"/>
          <w:szCs w:val="24"/>
        </w:rPr>
        <w:t>JOB DESCRIPTION</w:t>
      </w:r>
    </w:p>
    <w:p w:rsidR="00725577" w:rsidRPr="00725577" w:rsidRDefault="00725577" w:rsidP="00725577">
      <w:pPr>
        <w:shd w:val="clear" w:color="auto" w:fill="FFFFFF"/>
        <w:spacing w:beforeAutospacing="1" w:after="0" w:afterAutospacing="1" w:line="300" w:lineRule="atLeast"/>
        <w:outlineLvl w:val="0"/>
        <w:rPr>
          <w:rFonts w:ascii="Helvetica" w:eastAsia="Times New Roman" w:hAnsi="Helvetica" w:cs="Helvetica"/>
          <w:b/>
          <w:bCs/>
          <w:color w:val="2D2D2D"/>
          <w:spacing w:val="-2"/>
          <w:kern w:val="36"/>
          <w:sz w:val="48"/>
          <w:szCs w:val="48"/>
          <w:lang w:val="en-GB" w:eastAsia="en-GB"/>
        </w:rPr>
      </w:pPr>
      <w:r w:rsidRPr="00725577">
        <w:rPr>
          <w:rFonts w:ascii="Helvetica" w:eastAsia="Times New Roman" w:hAnsi="Helvetica" w:cs="Helvetica"/>
          <w:b/>
          <w:bCs/>
          <w:color w:val="2D2D2D"/>
          <w:spacing w:val="-2"/>
          <w:kern w:val="36"/>
          <w:sz w:val="48"/>
          <w:szCs w:val="48"/>
          <w:lang w:val="en-GB" w:eastAsia="en-GB"/>
        </w:rPr>
        <w:t>Family Support Worker</w:t>
      </w:r>
      <w:r w:rsidRPr="00725577">
        <w:rPr>
          <w:rFonts w:ascii="Helvetica" w:eastAsia="Times New Roman" w:hAnsi="Helvetica" w:cs="Helvetica"/>
          <w:b/>
          <w:bCs/>
          <w:color w:val="2D2D2D"/>
          <w:spacing w:val="-2"/>
          <w:kern w:val="36"/>
          <w:sz w:val="48"/>
          <w:szCs w:val="48"/>
          <w:bdr w:val="none" w:sz="0" w:space="0" w:color="auto" w:frame="1"/>
          <w:lang w:val="en-GB" w:eastAsia="en-GB"/>
        </w:rPr>
        <w:t>- job post</w:t>
      </w:r>
    </w:p>
    <w:p w:rsidR="00404393" w:rsidRDefault="00725577" w:rsidP="00404393">
      <w:pPr>
        <w:shd w:val="clear" w:color="auto" w:fill="FFFFFF"/>
        <w:spacing w:after="0" w:line="240" w:lineRule="auto"/>
        <w:rPr>
          <w:rFonts w:ascii="Helvetica" w:eastAsia="Times New Roman" w:hAnsi="Helvetica" w:cs="Helvetica"/>
          <w:color w:val="2D2D2D"/>
          <w:sz w:val="22"/>
          <w:szCs w:val="22"/>
          <w:lang w:val="en-GB" w:eastAsia="en-GB"/>
        </w:rPr>
      </w:pPr>
      <w:hyperlink r:id="rId13" w:tgtFrame="_blank" w:history="1">
        <w:proofErr w:type="spellStart"/>
        <w:r w:rsidRPr="00725577">
          <w:rPr>
            <w:rFonts w:ascii="Helvetica" w:eastAsia="Times New Roman" w:hAnsi="Helvetica" w:cs="Helvetica"/>
            <w:color w:val="2557A7"/>
            <w:sz w:val="22"/>
            <w:szCs w:val="22"/>
            <w:lang w:val="en-GB" w:eastAsia="en-GB"/>
          </w:rPr>
          <w:t>Barnardo's</w:t>
        </w:r>
      </w:hyperlink>
      <w:proofErr w:type="spellEnd"/>
    </w:p>
    <w:p w:rsidR="00404393" w:rsidRPr="00404393" w:rsidRDefault="00404393" w:rsidP="00404393">
      <w:pPr>
        <w:shd w:val="clear" w:color="auto" w:fill="FFFFFF"/>
        <w:spacing w:after="0" w:line="240" w:lineRule="auto"/>
        <w:rPr>
          <w:rFonts w:ascii="Helvetica" w:eastAsia="Times New Roman" w:hAnsi="Helvetica" w:cs="Helvetica"/>
          <w:color w:val="2D2D2D"/>
          <w:sz w:val="22"/>
          <w:szCs w:val="22"/>
          <w:lang w:val="en-GB" w:eastAsia="en-GB"/>
        </w:rPr>
      </w:pPr>
      <w:r w:rsidRPr="00404393">
        <w:rPr>
          <w:rFonts w:ascii="Helvetica" w:eastAsia="Times New Roman" w:hAnsi="Helvetica" w:cs="Helvetica"/>
          <w:b/>
          <w:bCs/>
          <w:color w:val="2D2D2D"/>
          <w:spacing w:val="-1"/>
          <w:sz w:val="36"/>
          <w:szCs w:val="36"/>
          <w:lang w:val="en-GB" w:eastAsia="en-GB"/>
        </w:rPr>
        <w:t>Job details</w:t>
      </w:r>
    </w:p>
    <w:p w:rsidR="00404393" w:rsidRPr="00404393" w:rsidRDefault="00404393" w:rsidP="00404393">
      <w:pPr>
        <w:shd w:val="clear" w:color="auto" w:fill="FFFFFF"/>
        <w:spacing w:after="0"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Salary</w:t>
      </w:r>
    </w:p>
    <w:p w:rsidR="00404393" w:rsidRPr="00404393" w:rsidRDefault="00404393" w:rsidP="00404393">
      <w:pPr>
        <w:shd w:val="clear" w:color="auto" w:fill="FFFFFF"/>
        <w:spacing w:after="0"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£15,561 - £21,271 a year</w:t>
      </w:r>
    </w:p>
    <w:p w:rsidR="00404393" w:rsidRPr="00404393" w:rsidRDefault="00404393" w:rsidP="00404393">
      <w:pPr>
        <w:shd w:val="clear" w:color="auto" w:fill="FFFFFF"/>
        <w:spacing w:after="0"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Job type</w:t>
      </w:r>
    </w:p>
    <w:p w:rsidR="00404393" w:rsidRPr="00404393" w:rsidRDefault="00404393" w:rsidP="00404393">
      <w:pPr>
        <w:shd w:val="clear" w:color="auto" w:fill="FFFFFF"/>
        <w:spacing w:after="0"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Part-time</w:t>
      </w:r>
    </w:p>
    <w:p w:rsidR="00404393" w:rsidRPr="00404393" w:rsidRDefault="00404393" w:rsidP="00404393">
      <w:pPr>
        <w:shd w:val="clear" w:color="auto" w:fill="FFFFFF"/>
        <w:spacing w:after="0"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Fixed term contract</w:t>
      </w:r>
    </w:p>
    <w:p w:rsidR="00404393" w:rsidRPr="00404393" w:rsidRDefault="00404393" w:rsidP="00404393">
      <w:pPr>
        <w:shd w:val="clear" w:color="auto" w:fill="FFFFFF"/>
        <w:spacing w:before="100" w:beforeAutospacing="1" w:after="100" w:afterAutospacing="1" w:line="240" w:lineRule="auto"/>
        <w:outlineLvl w:val="1"/>
        <w:rPr>
          <w:rFonts w:ascii="Helvetica" w:eastAsia="Times New Roman" w:hAnsi="Helvetica" w:cs="Helvetica"/>
          <w:b/>
          <w:bCs/>
          <w:color w:val="2D2D2D"/>
          <w:spacing w:val="-1"/>
          <w:sz w:val="36"/>
          <w:szCs w:val="36"/>
          <w:lang w:val="en-GB" w:eastAsia="en-GB"/>
        </w:rPr>
      </w:pPr>
      <w:r w:rsidRPr="00404393">
        <w:rPr>
          <w:rFonts w:ascii="Helvetica" w:eastAsia="Times New Roman" w:hAnsi="Helvetica" w:cs="Helvetica"/>
          <w:b/>
          <w:bCs/>
          <w:color w:val="2D2D2D"/>
          <w:spacing w:val="-1"/>
          <w:sz w:val="36"/>
          <w:szCs w:val="36"/>
          <w:lang w:val="en-GB" w:eastAsia="en-GB"/>
        </w:rPr>
        <w:t>Full Job Description</w:t>
      </w:r>
    </w:p>
    <w:p w:rsidR="00404393" w:rsidRPr="00404393" w:rsidRDefault="00404393" w:rsidP="00404393">
      <w:p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Background and Service Specifics</w:t>
      </w:r>
    </w:p>
    <w:p w:rsidR="00404393" w:rsidRPr="00404393" w:rsidRDefault="00404393" w:rsidP="00404393">
      <w:p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Sandwell Children's Centres:</w:t>
      </w:r>
    </w:p>
    <w:p w:rsidR="00404393" w:rsidRPr="00404393" w:rsidRDefault="00404393" w:rsidP="00404393">
      <w:p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Barnardo's is proud to be commencing delivery of Sandwell's Children's Centres across the Borough. The service will provide a range of quality services for families, locally designed for the 6 town areas of the Borough, divided into 3 areas:</w:t>
      </w:r>
    </w:p>
    <w:p w:rsidR="00404393" w:rsidRPr="00404393" w:rsidRDefault="00404393" w:rsidP="00404393">
      <w:pPr>
        <w:numPr>
          <w:ilvl w:val="0"/>
          <w:numId w:val="43"/>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Cluster A - Oldbury, Smethwick</w:t>
      </w:r>
    </w:p>
    <w:p w:rsidR="00404393" w:rsidRPr="00404393" w:rsidRDefault="00404393" w:rsidP="00404393">
      <w:pPr>
        <w:numPr>
          <w:ilvl w:val="0"/>
          <w:numId w:val="43"/>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Cluster B - Tipton, Rowley Regis</w:t>
      </w:r>
    </w:p>
    <w:p w:rsidR="00404393" w:rsidRPr="00404393" w:rsidRDefault="00404393" w:rsidP="00404393">
      <w:pPr>
        <w:numPr>
          <w:ilvl w:val="0"/>
          <w:numId w:val="43"/>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Cluster C - Wednesbury and West Bromwich</w:t>
      </w:r>
    </w:p>
    <w:p w:rsidR="00404393" w:rsidRPr="00404393" w:rsidRDefault="00404393" w:rsidP="00404393">
      <w:p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Across the cluster, we are committed to delivering a robust offer for communities and residents, designed to promote access to services, reduce barriers to engagement and build resilient communities.</w:t>
      </w:r>
    </w:p>
    <w:p w:rsidR="00404393" w:rsidRPr="00404393" w:rsidRDefault="00404393" w:rsidP="00404393">
      <w:p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lastRenderedPageBreak/>
        <w:t>The Family Support team will take an active lead to working with partner organisations, local communities and residents to achieve best outcomes for the families within that area(for the purpose of this JD parents includes parents, carers and guardians).</w:t>
      </w:r>
    </w:p>
    <w:p w:rsidR="00404393" w:rsidRPr="00404393" w:rsidRDefault="00404393" w:rsidP="00404393">
      <w:p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Objectives/key activities – Family Support Team</w:t>
      </w:r>
    </w:p>
    <w:p w:rsidR="00404393" w:rsidRPr="00404393" w:rsidRDefault="00404393" w:rsidP="00404393">
      <w:pPr>
        <w:numPr>
          <w:ilvl w:val="0"/>
          <w:numId w:val="44"/>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 xml:space="preserve">Plan and support delivery of targeted service elements, producing KPI's and outcomes </w:t>
      </w:r>
      <w:proofErr w:type="spellStart"/>
      <w:r w:rsidRPr="00404393">
        <w:rPr>
          <w:rFonts w:ascii="Helvetica" w:eastAsia="Times New Roman" w:hAnsi="Helvetica" w:cs="Helvetica"/>
          <w:color w:val="2D2D2D"/>
          <w:lang w:val="en-GB" w:eastAsia="en-GB"/>
        </w:rPr>
        <w:t>i.e</w:t>
      </w:r>
      <w:proofErr w:type="spellEnd"/>
      <w:r w:rsidRPr="00404393">
        <w:rPr>
          <w:rFonts w:ascii="Helvetica" w:eastAsia="Times New Roman" w:hAnsi="Helvetica" w:cs="Helvetica"/>
          <w:color w:val="2D2D2D"/>
          <w:lang w:val="en-GB" w:eastAsia="en-GB"/>
        </w:rPr>
        <w:t>:</w:t>
      </w:r>
    </w:p>
    <w:p w:rsidR="00404393" w:rsidRPr="00404393" w:rsidRDefault="00404393" w:rsidP="00404393">
      <w:pPr>
        <w:numPr>
          <w:ilvl w:val="0"/>
          <w:numId w:val="44"/>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Complete Early Help Assessments in conjunction with families.</w:t>
      </w:r>
    </w:p>
    <w:p w:rsidR="00404393" w:rsidRPr="00404393" w:rsidRDefault="00404393" w:rsidP="00404393">
      <w:pPr>
        <w:numPr>
          <w:ilvl w:val="0"/>
          <w:numId w:val="44"/>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Act as Lead Professional where families are being supported at Universal threshold and complete Team around the Family meetings.</w:t>
      </w:r>
    </w:p>
    <w:p w:rsidR="00404393" w:rsidRPr="00404393" w:rsidRDefault="00404393" w:rsidP="00404393">
      <w:pPr>
        <w:numPr>
          <w:ilvl w:val="0"/>
          <w:numId w:val="44"/>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Caseload management of up to a maximum of 15 families, depending on complexity and intensity.</w:t>
      </w:r>
    </w:p>
    <w:p w:rsidR="00404393" w:rsidRPr="00404393" w:rsidRDefault="00404393" w:rsidP="00404393">
      <w:pPr>
        <w:numPr>
          <w:ilvl w:val="0"/>
          <w:numId w:val="44"/>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Completion of high-quality Outcomes Stars with families to highlight strengths, show and monitor progress and measure the impact of service in line with service specification.</w:t>
      </w:r>
    </w:p>
    <w:p w:rsidR="00404393" w:rsidRPr="00404393" w:rsidRDefault="00404393" w:rsidP="00404393">
      <w:pPr>
        <w:numPr>
          <w:ilvl w:val="0"/>
          <w:numId w:val="44"/>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To apply safeguarding and child protection procedures in line with Sandwell Children's Trust and Barnardo's, utilising reflective practice and challenging conversations.</w:t>
      </w:r>
    </w:p>
    <w:p w:rsidR="00404393" w:rsidRPr="00404393" w:rsidRDefault="00404393" w:rsidP="00404393">
      <w:pPr>
        <w:numPr>
          <w:ilvl w:val="0"/>
          <w:numId w:val="44"/>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Working Together with Families to provide practical day to day support with families; developing practical parenting skills and strengthening the functioning of the family.</w:t>
      </w:r>
    </w:p>
    <w:p w:rsidR="00404393" w:rsidRPr="00404393" w:rsidRDefault="00404393" w:rsidP="00404393">
      <w:pPr>
        <w:numPr>
          <w:ilvl w:val="0"/>
          <w:numId w:val="44"/>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Complete the Graded Care Profile 2 for families (where appropriate).</w:t>
      </w:r>
    </w:p>
    <w:p w:rsidR="00404393" w:rsidRPr="00404393" w:rsidRDefault="00404393" w:rsidP="00404393">
      <w:pPr>
        <w:numPr>
          <w:ilvl w:val="0"/>
          <w:numId w:val="44"/>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Reducing Parental Conflict utilising tools and strategies where appropriate.</w:t>
      </w:r>
    </w:p>
    <w:p w:rsidR="00404393" w:rsidRPr="00404393" w:rsidRDefault="00404393" w:rsidP="00404393">
      <w:pPr>
        <w:numPr>
          <w:ilvl w:val="0"/>
          <w:numId w:val="44"/>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Support the delivery of Parenting/Family Support Interventions.</w:t>
      </w:r>
    </w:p>
    <w:p w:rsidR="00404393" w:rsidRPr="00404393" w:rsidRDefault="00404393" w:rsidP="00404393">
      <w:pPr>
        <w:numPr>
          <w:ilvl w:val="0"/>
          <w:numId w:val="44"/>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Referrals to Sandwell Consortium and other agencies as necessary to meet the family's individual needs.</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To strengthen families in a trauma informed way; promote resilience and self-care to prevent children and young people requiring more specialist and intensive support through high quality and impactful direct work.</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To promote independence, self-confidence and empowerment for parents, children and young people to make informed choices.</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To support families to access universal services as appropriate.</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To capture the voice and experience of children and young people and utilise this to inform and develop service delivery.</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To ensure the involvement of fathers and significant males.</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To work in partnership with Sandwell Children's Trust and Strengthening Families Service.</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To offer a range of other evidence-based interventions to support their work with families.</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High quality case recordings completed on Sandwell's EHM system for all families being supported who have given consent, whatever the level including universal, universal plus, children in need or child protection. Ensuring timescales are met.</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Complete and upload all relevant forms (risk assessments, Consent, GDPR, CC registration form).</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Work with the wider Children's Centre teams, including support for volunteers, to deliver activities and service specifics.</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To inform Education Engagement worker of children identified as SEND within Children's Centre Services.</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Working in collaboration with agencies to strengthen the exit strategy to ensure sustainable change.</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To actively engage in reflective case and personal supervision, PDR's and be responsible for updating learning, implementing into practice and develop skills to meet service needs.</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To support students/volunteers and new team colleagues as and when requested by line manager.</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Work with the wider teams within the Children's Centre Offer to meet the needs of the service across the borough.</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lastRenderedPageBreak/>
        <w:t>To meet the needs of the service evening and weekend work will need to be undertaken as required.</w:t>
      </w:r>
    </w:p>
    <w:p w:rsidR="00404393" w:rsidRPr="00404393" w:rsidRDefault="00404393" w:rsidP="00404393">
      <w:pPr>
        <w:numPr>
          <w:ilvl w:val="0"/>
          <w:numId w:val="45"/>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Any other duties deemed appropriate within your job role to reflect the needs of the service.</w:t>
      </w:r>
    </w:p>
    <w:p w:rsidR="00404393" w:rsidRPr="00404393" w:rsidRDefault="00404393" w:rsidP="00404393">
      <w:p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You will have (essential Criteria):</w:t>
      </w:r>
    </w:p>
    <w:p w:rsidR="00404393" w:rsidRPr="00404393" w:rsidRDefault="00404393" w:rsidP="00404393">
      <w:pPr>
        <w:numPr>
          <w:ilvl w:val="0"/>
          <w:numId w:val="46"/>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NVQ3 or equivalent in relevant field.</w:t>
      </w:r>
    </w:p>
    <w:p w:rsidR="00404393" w:rsidRPr="00404393" w:rsidRDefault="00404393" w:rsidP="00404393">
      <w:pPr>
        <w:numPr>
          <w:ilvl w:val="0"/>
          <w:numId w:val="46"/>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Ability &amp; experience of identifying and appropriately acting on safeguarding concerns.</w:t>
      </w:r>
    </w:p>
    <w:p w:rsidR="00404393" w:rsidRPr="00404393" w:rsidRDefault="00404393" w:rsidP="00404393">
      <w:pPr>
        <w:numPr>
          <w:ilvl w:val="0"/>
          <w:numId w:val="46"/>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Previous experience of holding a caseload of families with complex needs and acting as lead professional.</w:t>
      </w:r>
    </w:p>
    <w:p w:rsidR="00404393" w:rsidRPr="00404393" w:rsidRDefault="00404393" w:rsidP="00404393">
      <w:pPr>
        <w:numPr>
          <w:ilvl w:val="0"/>
          <w:numId w:val="46"/>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 xml:space="preserve">Ability to work in a </w:t>
      </w:r>
      <w:proofErr w:type="spellStart"/>
      <w:r w:rsidRPr="00404393">
        <w:rPr>
          <w:rFonts w:ascii="Helvetica" w:eastAsia="Times New Roman" w:hAnsi="Helvetica" w:cs="Helvetica"/>
          <w:color w:val="2D2D2D"/>
          <w:lang w:val="en-GB" w:eastAsia="en-GB"/>
        </w:rPr>
        <w:t>muti</w:t>
      </w:r>
      <w:proofErr w:type="spellEnd"/>
      <w:r w:rsidRPr="00404393">
        <w:rPr>
          <w:rFonts w:ascii="Helvetica" w:eastAsia="Times New Roman" w:hAnsi="Helvetica" w:cs="Helvetica"/>
          <w:color w:val="2D2D2D"/>
          <w:lang w:val="en-GB" w:eastAsia="en-GB"/>
        </w:rPr>
        <w:t>-disciplinary team.</w:t>
      </w:r>
    </w:p>
    <w:p w:rsidR="00404393" w:rsidRPr="00404393" w:rsidRDefault="00404393" w:rsidP="00404393">
      <w:pPr>
        <w:numPr>
          <w:ilvl w:val="0"/>
          <w:numId w:val="46"/>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Sound understanding and knowledge of early years and child development including working with children with SEND</w:t>
      </w:r>
      <w:proofErr w:type="gramStart"/>
      <w:r w:rsidRPr="00404393">
        <w:rPr>
          <w:rFonts w:ascii="Helvetica" w:eastAsia="Times New Roman" w:hAnsi="Helvetica" w:cs="Helvetica"/>
          <w:color w:val="2D2D2D"/>
          <w:lang w:val="en-GB" w:eastAsia="en-GB"/>
        </w:rPr>
        <w:t>.#</w:t>
      </w:r>
      <w:proofErr w:type="gramEnd"/>
    </w:p>
    <w:p w:rsidR="00404393" w:rsidRPr="00404393" w:rsidRDefault="00404393" w:rsidP="00404393">
      <w:pPr>
        <w:numPr>
          <w:ilvl w:val="0"/>
          <w:numId w:val="46"/>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Able to complete accurate and timely records and assessments.</w:t>
      </w:r>
    </w:p>
    <w:p w:rsidR="00404393" w:rsidRPr="00404393" w:rsidRDefault="00404393" w:rsidP="00404393">
      <w:pPr>
        <w:numPr>
          <w:ilvl w:val="0"/>
          <w:numId w:val="46"/>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Effective communication skills with Children, young people, parents/carers and professional.</w:t>
      </w:r>
    </w:p>
    <w:p w:rsidR="00404393" w:rsidRPr="00404393" w:rsidRDefault="00404393" w:rsidP="00404393">
      <w:pPr>
        <w:numPr>
          <w:ilvl w:val="0"/>
          <w:numId w:val="46"/>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Efficient at managing workload and prioritising tasks where needed.</w:t>
      </w:r>
    </w:p>
    <w:p w:rsidR="00404393" w:rsidRPr="00404393" w:rsidRDefault="00404393" w:rsidP="00404393">
      <w:pPr>
        <w:numPr>
          <w:ilvl w:val="0"/>
          <w:numId w:val="46"/>
        </w:numPr>
        <w:shd w:val="clear" w:color="auto" w:fill="FFFFFF"/>
        <w:spacing w:before="100" w:beforeAutospacing="1" w:after="100" w:afterAutospacing="1" w:line="240" w:lineRule="auto"/>
        <w:rPr>
          <w:rFonts w:ascii="Helvetica" w:eastAsia="Times New Roman" w:hAnsi="Helvetica" w:cs="Helvetica"/>
          <w:color w:val="2D2D2D"/>
          <w:lang w:val="en-GB" w:eastAsia="en-GB"/>
        </w:rPr>
      </w:pPr>
      <w:r w:rsidRPr="00404393">
        <w:rPr>
          <w:rFonts w:ascii="Helvetica" w:eastAsia="Times New Roman" w:hAnsi="Helvetica" w:cs="Helvetica"/>
          <w:color w:val="2D2D2D"/>
          <w:lang w:val="en-GB" w:eastAsia="en-GB"/>
        </w:rPr>
        <w:t>Ability to travel throughout the Locality to meet the requirements of the role.</w:t>
      </w:r>
    </w:p>
    <w:p w:rsidR="00725577" w:rsidRPr="00725577" w:rsidRDefault="00725577" w:rsidP="00725577">
      <w:pPr>
        <w:shd w:val="clear" w:color="auto" w:fill="FFFFFF"/>
        <w:spacing w:after="0" w:line="240" w:lineRule="auto"/>
        <w:rPr>
          <w:rFonts w:ascii="Helvetica" w:eastAsia="Times New Roman" w:hAnsi="Helvetica" w:cs="Helvetica"/>
          <w:color w:val="2D2D2D"/>
          <w:sz w:val="22"/>
          <w:szCs w:val="22"/>
          <w:lang w:val="en-GB" w:eastAsia="en-GB"/>
        </w:rPr>
      </w:pPr>
    </w:p>
    <w:p w:rsidR="00725577" w:rsidRDefault="00725577" w:rsidP="00603D29">
      <w:pPr>
        <w:rPr>
          <w:rFonts w:ascii="Times New Roman" w:hAnsi="Times New Roman"/>
          <w:sz w:val="24"/>
          <w:szCs w:val="24"/>
        </w:rPr>
      </w:pPr>
    </w:p>
    <w:p w:rsidR="00725577" w:rsidRDefault="00725577" w:rsidP="00603D29">
      <w:pPr>
        <w:rPr>
          <w:rFonts w:ascii="Times New Roman" w:hAnsi="Times New Roman"/>
          <w:sz w:val="24"/>
          <w:szCs w:val="24"/>
        </w:rPr>
      </w:pPr>
    </w:p>
    <w:p w:rsidR="001B0989" w:rsidRPr="00E80A54" w:rsidRDefault="001B0989" w:rsidP="00603D29">
      <w:pPr>
        <w:rPr>
          <w:rFonts w:ascii="Times New Roman" w:hAnsi="Times New Roman"/>
          <w:sz w:val="24"/>
          <w:szCs w:val="24"/>
        </w:rPr>
      </w:pPr>
      <w:r w:rsidRPr="00004E06">
        <w:rPr>
          <w:rFonts w:ascii="Times New Roman" w:hAnsi="Times New Roman"/>
          <w:sz w:val="24"/>
          <w:szCs w:val="24"/>
        </w:rPr>
        <w:t xml:space="preserve">                                                   </w:t>
      </w:r>
    </w:p>
    <w:sectPr w:rsidR="001B0989" w:rsidRPr="00E80A54">
      <w:headerReference w:type="even" r:id="rId14"/>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985" w:rsidRDefault="00C54985">
      <w:pPr>
        <w:spacing w:after="0" w:line="240" w:lineRule="auto"/>
      </w:pPr>
      <w:r>
        <w:separator/>
      </w:r>
    </w:p>
  </w:endnote>
  <w:endnote w:type="continuationSeparator" w:id="0">
    <w:p w:rsidR="00C54985" w:rsidRDefault="00C54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GMinchoE">
    <w:altName w:val="HG明朝E"/>
    <w:panose1 w:val="00000000000000000000"/>
    <w:charset w:val="80"/>
    <w:family w:val="roman"/>
    <w:notTrueType/>
    <w:pitch w:val="default"/>
  </w:font>
  <w:font w:name="MS PGothic">
    <w:altName w:val="ＭＳ Ｐゴシック"/>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985" w:rsidRDefault="00C54985">
      <w:pPr>
        <w:spacing w:after="0" w:line="240" w:lineRule="auto"/>
      </w:pPr>
      <w:r>
        <w:separator/>
      </w:r>
    </w:p>
  </w:footnote>
  <w:footnote w:type="continuationSeparator" w:id="0">
    <w:p w:rsidR="00C54985" w:rsidRDefault="00C549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B9A" w:rsidRDefault="009D2B9A">
    <w:pPr>
      <w:pStyle w:val="HeaderLeft"/>
      <w:jc w:val="right"/>
    </w:pPr>
    <w:r>
      <w:rPr>
        <w:color w:val="CEDBE6" w:themeColor="accent2" w:themeTint="80"/>
      </w:rPr>
      <w:sym w:font="Wingdings 3" w:char="F07D"/>
    </w:r>
    <w:r>
      <w:t xml:space="preserve"> Resume: </w:t>
    </w:r>
    <w:sdt>
      <w:sdtPr>
        <w:id w:val="176770587"/>
        <w:dataBinding w:prefixMappings="xmlns:ns0='http://schemas.openxmlformats.org/package/2006/metadata/core-properties' xmlns:ns1='http://purl.org/dc/elements/1.1/'" w:xpath="/ns0:coreProperties[1]/ns1:creator[1]" w:storeItemID="{6C3C8BC8-F283-45AE-878A-BAB7291924A1}"/>
        <w:text/>
      </w:sdtPr>
      <w:sdtContent>
        <w:r>
          <w:rPr>
            <w:lang w:val="en-GB"/>
          </w:rPr>
          <w:t>Windows User</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B9A" w:rsidRDefault="009D2B9A">
    <w:pPr>
      <w:pStyle w:val="HeaderRight"/>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DE2132C"/>
    <w:lvl w:ilvl="0">
      <w:start w:val="1"/>
      <w:numFmt w:val="decimal"/>
      <w:lvlText w:val="%1."/>
      <w:lvlJc w:val="left"/>
      <w:pPr>
        <w:tabs>
          <w:tab w:val="num" w:pos="1800"/>
        </w:tabs>
        <w:ind w:left="1800" w:hanging="360"/>
      </w:pPr>
    </w:lvl>
  </w:abstractNum>
  <w:abstractNum w:abstractNumId="1">
    <w:nsid w:val="FFFFFF7D"/>
    <w:multiLevelType w:val="singleLevel"/>
    <w:tmpl w:val="5FB8AC54"/>
    <w:lvl w:ilvl="0">
      <w:start w:val="1"/>
      <w:numFmt w:val="decimal"/>
      <w:lvlText w:val="%1."/>
      <w:lvlJc w:val="left"/>
      <w:pPr>
        <w:tabs>
          <w:tab w:val="num" w:pos="1440"/>
        </w:tabs>
        <w:ind w:left="1440" w:hanging="360"/>
      </w:pPr>
    </w:lvl>
  </w:abstractNum>
  <w:abstractNum w:abstractNumId="2">
    <w:nsid w:val="FFFFFF7E"/>
    <w:multiLevelType w:val="singleLevel"/>
    <w:tmpl w:val="B69C04EA"/>
    <w:lvl w:ilvl="0">
      <w:start w:val="1"/>
      <w:numFmt w:val="decimal"/>
      <w:lvlText w:val="%1."/>
      <w:lvlJc w:val="left"/>
      <w:pPr>
        <w:tabs>
          <w:tab w:val="num" w:pos="1080"/>
        </w:tabs>
        <w:ind w:left="1080" w:hanging="360"/>
      </w:pPr>
    </w:lvl>
  </w:abstractNum>
  <w:abstractNum w:abstractNumId="3">
    <w:nsid w:val="FFFFFF7F"/>
    <w:multiLevelType w:val="singleLevel"/>
    <w:tmpl w:val="E4EA9C1E"/>
    <w:lvl w:ilvl="0">
      <w:start w:val="1"/>
      <w:numFmt w:val="decimal"/>
      <w:lvlText w:val="%1."/>
      <w:lvlJc w:val="left"/>
      <w:pPr>
        <w:tabs>
          <w:tab w:val="num" w:pos="720"/>
        </w:tabs>
        <w:ind w:left="720" w:hanging="360"/>
      </w:pPr>
    </w:lvl>
  </w:abstractNum>
  <w:abstractNum w:abstractNumId="4">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5">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628BAD" w:themeColor="accent2" w:themeShade="BF"/>
      </w:rPr>
    </w:lvl>
  </w:abstractNum>
  <w:abstractNum w:abstractNumId="6">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7">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8">
    <w:nsid w:val="FFFFFF88"/>
    <w:multiLevelType w:val="singleLevel"/>
    <w:tmpl w:val="54E8AFAC"/>
    <w:lvl w:ilvl="0">
      <w:start w:val="1"/>
      <w:numFmt w:val="decimal"/>
      <w:lvlText w:val="%1."/>
      <w:lvlJc w:val="left"/>
      <w:pPr>
        <w:tabs>
          <w:tab w:val="num" w:pos="360"/>
        </w:tabs>
        <w:ind w:left="360" w:hanging="360"/>
      </w:pPr>
    </w:lvl>
  </w:abstractNum>
  <w:abstractNum w:abstractNumId="9">
    <w:nsid w:val="FFFFFF89"/>
    <w:multiLevelType w:val="singleLevel"/>
    <w:tmpl w:val="D4D80CFC"/>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628BAD" w:themeColor="accent2" w:themeShade="BF"/>
        <w:vertAlign w:val="baseline"/>
      </w:rPr>
    </w:lvl>
  </w:abstractNum>
  <w:abstractNum w:abstractNumId="10">
    <w:nsid w:val="0CA12AE4"/>
    <w:multiLevelType w:val="hybridMultilevel"/>
    <w:tmpl w:val="6FEC3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6321F88"/>
    <w:multiLevelType w:val="hybridMultilevel"/>
    <w:tmpl w:val="DDBAD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63E7FAD"/>
    <w:multiLevelType w:val="hybridMultilevel"/>
    <w:tmpl w:val="A2A87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9D64AD7"/>
    <w:multiLevelType w:val="multilevel"/>
    <w:tmpl w:val="D54A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E25AB4"/>
    <w:multiLevelType w:val="hybridMultilevel"/>
    <w:tmpl w:val="C924E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1E4F85"/>
    <w:multiLevelType w:val="hybridMultilevel"/>
    <w:tmpl w:val="B0C2A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6422787"/>
    <w:multiLevelType w:val="hybridMultilevel"/>
    <w:tmpl w:val="2514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6A5793E"/>
    <w:multiLevelType w:val="multilevel"/>
    <w:tmpl w:val="009A6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9252AA2"/>
    <w:multiLevelType w:val="hybridMultilevel"/>
    <w:tmpl w:val="9E84C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D3B6BCB"/>
    <w:multiLevelType w:val="hybridMultilevel"/>
    <w:tmpl w:val="1466F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2EA07B7"/>
    <w:multiLevelType w:val="hybridMultilevel"/>
    <w:tmpl w:val="43D25CF8"/>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1">
    <w:nsid w:val="630043E7"/>
    <w:multiLevelType w:val="hybridMultilevel"/>
    <w:tmpl w:val="6B1ED8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6E1601A4"/>
    <w:multiLevelType w:val="multilevel"/>
    <w:tmpl w:val="292C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933109"/>
    <w:multiLevelType w:val="multilevel"/>
    <w:tmpl w:val="E9CA7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1F92D92"/>
    <w:multiLevelType w:val="hybridMultilevel"/>
    <w:tmpl w:val="002E1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2DF18E4"/>
    <w:multiLevelType w:val="hybridMultilevel"/>
    <w:tmpl w:val="39828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9"/>
  </w:num>
  <w:num w:numId="17">
    <w:abstractNumId w:val="7"/>
  </w:num>
  <w:num w:numId="18">
    <w:abstractNumId w:val="6"/>
  </w:num>
  <w:num w:numId="19">
    <w:abstractNumId w:val="5"/>
  </w:num>
  <w:num w:numId="20">
    <w:abstractNumId w:val="4"/>
  </w:num>
  <w:num w:numId="21">
    <w:abstractNumId w:val="9"/>
  </w:num>
  <w:num w:numId="22">
    <w:abstractNumId w:val="7"/>
  </w:num>
  <w:num w:numId="23">
    <w:abstractNumId w:val="6"/>
  </w:num>
  <w:num w:numId="24">
    <w:abstractNumId w:val="5"/>
  </w:num>
  <w:num w:numId="25">
    <w:abstractNumId w:val="4"/>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0"/>
  </w:num>
  <w:num w:numId="33">
    <w:abstractNumId w:val="14"/>
  </w:num>
  <w:num w:numId="34">
    <w:abstractNumId w:val="21"/>
  </w:num>
  <w:num w:numId="35">
    <w:abstractNumId w:val="20"/>
  </w:num>
  <w:num w:numId="36">
    <w:abstractNumId w:val="12"/>
  </w:num>
  <w:num w:numId="37">
    <w:abstractNumId w:val="16"/>
  </w:num>
  <w:num w:numId="38">
    <w:abstractNumId w:val="19"/>
  </w:num>
  <w:num w:numId="39">
    <w:abstractNumId w:val="24"/>
  </w:num>
  <w:num w:numId="40">
    <w:abstractNumId w:val="18"/>
  </w:num>
  <w:num w:numId="41">
    <w:abstractNumId w:val="15"/>
  </w:num>
  <w:num w:numId="42">
    <w:abstractNumId w:val="25"/>
  </w:num>
  <w:num w:numId="43">
    <w:abstractNumId w:val="13"/>
  </w:num>
  <w:num w:numId="44">
    <w:abstractNumId w:val="23"/>
  </w:num>
  <w:num w:numId="45">
    <w:abstractNumId w:val="17"/>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DateAndTime/>
  <w:hideGrammaticalErrors/>
  <w:proofState w:spelling="clean" w:grammar="clean"/>
  <w:attachedTemplate r:id="rId1"/>
  <w:styleLockQFSet/>
  <w:defaultTabStop w:val="720"/>
  <w:evenAndOddHeader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
  <w:rsids>
    <w:rsidRoot w:val="00480545"/>
    <w:rsid w:val="00004E06"/>
    <w:rsid w:val="00085BFD"/>
    <w:rsid w:val="000D73BF"/>
    <w:rsid w:val="001A2F0D"/>
    <w:rsid w:val="001B0989"/>
    <w:rsid w:val="001D482A"/>
    <w:rsid w:val="002E7B83"/>
    <w:rsid w:val="00301D1F"/>
    <w:rsid w:val="003C0C9F"/>
    <w:rsid w:val="00402193"/>
    <w:rsid w:val="00404393"/>
    <w:rsid w:val="00414489"/>
    <w:rsid w:val="00422555"/>
    <w:rsid w:val="0044625C"/>
    <w:rsid w:val="00470FE0"/>
    <w:rsid w:val="00480545"/>
    <w:rsid w:val="004E040D"/>
    <w:rsid w:val="004E2B2F"/>
    <w:rsid w:val="005133DE"/>
    <w:rsid w:val="00534001"/>
    <w:rsid w:val="005A14C0"/>
    <w:rsid w:val="00603D29"/>
    <w:rsid w:val="00655468"/>
    <w:rsid w:val="006B1847"/>
    <w:rsid w:val="00725577"/>
    <w:rsid w:val="00773D09"/>
    <w:rsid w:val="007763AB"/>
    <w:rsid w:val="0079537E"/>
    <w:rsid w:val="007A1E9A"/>
    <w:rsid w:val="007B60AD"/>
    <w:rsid w:val="007C13CA"/>
    <w:rsid w:val="008218A7"/>
    <w:rsid w:val="008C7CD6"/>
    <w:rsid w:val="008F0C61"/>
    <w:rsid w:val="00942248"/>
    <w:rsid w:val="0095475C"/>
    <w:rsid w:val="00994178"/>
    <w:rsid w:val="009D2B9A"/>
    <w:rsid w:val="00AA5E56"/>
    <w:rsid w:val="00B128DD"/>
    <w:rsid w:val="00B533A6"/>
    <w:rsid w:val="00B70A17"/>
    <w:rsid w:val="00C376C6"/>
    <w:rsid w:val="00C5091C"/>
    <w:rsid w:val="00C54985"/>
    <w:rsid w:val="00C66B5C"/>
    <w:rsid w:val="00C75D6C"/>
    <w:rsid w:val="00CB48B9"/>
    <w:rsid w:val="00CE11AD"/>
    <w:rsid w:val="00D071BE"/>
    <w:rsid w:val="00D92104"/>
    <w:rsid w:val="00DC2682"/>
    <w:rsid w:val="00E074C4"/>
    <w:rsid w:val="00E35B20"/>
    <w:rsid w:val="00E45ED1"/>
    <w:rsid w:val="00E80A54"/>
    <w:rsid w:val="00E9205A"/>
    <w:rsid w:val="00EA1220"/>
    <w:rsid w:val="00ED07AA"/>
    <w:rsid w:val="00F847BE"/>
    <w:rsid w:val="00FA2B6C"/>
  </w:rsids>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36"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color w:val="000000" w:themeColor="text1"/>
      <w:sz w:val="20"/>
      <w:szCs w:val="20"/>
      <w:lang w:eastAsia="ja-JP"/>
    </w:rPr>
  </w:style>
  <w:style w:type="paragraph" w:styleId="Heading1">
    <w:name w:val="heading 1"/>
    <w:basedOn w:val="Normal"/>
    <w:next w:val="Normal"/>
    <w:link w:val="Heading1Char"/>
    <w:uiPriority w:val="9"/>
    <w:semiHidden/>
    <w:unhideWhenUsed/>
    <w:pPr>
      <w:pBdr>
        <w:top w:val="single" w:sz="6" w:space="1" w:color="9FB8CD" w:themeColor="accent2"/>
        <w:left w:val="single" w:sz="6" w:space="1" w:color="9FB8CD" w:themeColor="accent2"/>
        <w:bottom w:val="single" w:sz="6" w:space="1" w:color="9FB8CD" w:themeColor="accent2"/>
        <w:right w:val="single" w:sz="6" w:space="1" w:color="9FB8CD" w:themeColor="accent2"/>
      </w:pBdr>
      <w:shd w:val="clear" w:color="auto" w:fill="9FB8CD"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semiHidden/>
    <w:unhideWhenUsed/>
    <w:qFormat/>
    <w:pPr>
      <w:pBdr>
        <w:top w:val="single" w:sz="6" w:space="1" w:color="9FB8CD" w:themeColor="accent2"/>
        <w:left w:val="single" w:sz="48" w:space="1" w:color="9FB8CD" w:themeColor="accent2"/>
        <w:bottom w:val="single" w:sz="6" w:space="1" w:color="9FB8CD" w:themeColor="accent2"/>
        <w:right w:val="single" w:sz="6" w:space="1" w:color="9FB8CD" w:themeColor="accent2"/>
      </w:pBdr>
      <w:spacing w:before="240" w:after="80"/>
      <w:ind w:left="144"/>
      <w:outlineLvl w:val="1"/>
    </w:pPr>
    <w:rPr>
      <w:rFonts w:asciiTheme="majorHAnsi" w:hAnsiTheme="majorHAnsi"/>
      <w:color w:val="628BAD" w:themeColor="accent2" w:themeShade="BF"/>
      <w:spacing w:val="5"/>
      <w:szCs w:val="28"/>
    </w:rPr>
  </w:style>
  <w:style w:type="paragraph" w:styleId="Heading3">
    <w:name w:val="heading 3"/>
    <w:basedOn w:val="Normal"/>
    <w:next w:val="Normal"/>
    <w:link w:val="Heading3Char"/>
    <w:uiPriority w:val="9"/>
    <w:semiHidden/>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semiHidden/>
    <w:unhideWhenUsed/>
    <w:qFormat/>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pPr>
      <w:spacing w:before="200" w:after="80"/>
      <w:outlineLvl w:val="7"/>
    </w:pPr>
    <w:rPr>
      <w:rFonts w:asciiTheme="majorHAnsi" w:hAnsiTheme="majorHAnsi"/>
      <w:color w:val="9FB8CD" w:themeColor="accent2"/>
      <w:sz w:val="18"/>
    </w:rPr>
  </w:style>
  <w:style w:type="paragraph" w:styleId="Heading9">
    <w:name w:val="heading 9"/>
    <w:basedOn w:val="Normal"/>
    <w:next w:val="Normal"/>
    <w:link w:val="Heading9Char"/>
    <w:uiPriority w:val="9"/>
    <w:semiHidden/>
    <w:unhideWhenUsed/>
    <w:qFormat/>
    <w:pPr>
      <w:spacing w:before="200" w:after="80"/>
      <w:outlineLvl w:val="8"/>
    </w:pPr>
    <w:rPr>
      <w:rFonts w:asciiTheme="majorHAnsi" w:hAnsiTheme="majorHAnsi"/>
      <w:i/>
      <w:color w:val="9FB8CD"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basedOn w:val="Normal"/>
    <w:link w:val="NoSpacingChar"/>
    <w:uiPriority w:val="99"/>
    <w:qFormat/>
    <w:pPr>
      <w:spacing w:after="0" w:line="240" w:lineRule="auto"/>
    </w:p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 w:val="20"/>
      <w:szCs w:val="20"/>
      <w:lang w:eastAsia="ja-JP"/>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 w:val="20"/>
      <w:szCs w:val="20"/>
      <w:lang w:eastAsia="ja-JP"/>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rPr>
  </w:style>
  <w:style w:type="paragraph" w:styleId="ListBullet">
    <w:name w:val="List Bullet"/>
    <w:basedOn w:val="Normal"/>
    <w:uiPriority w:val="36"/>
    <w:unhideWhenUsed/>
    <w:qFormat/>
    <w:pPr>
      <w:numPr>
        <w:numId w:val="26"/>
      </w:numPr>
      <w:spacing w:after="120"/>
      <w:contextualSpacing/>
    </w:pPr>
  </w:style>
  <w:style w:type="paragraph" w:customStyle="1" w:styleId="Section">
    <w:name w:val="Section"/>
    <w:basedOn w:val="Normal"/>
    <w:next w:val="Normal"/>
    <w:link w:val="SectionChar"/>
    <w:uiPriority w:val="1"/>
    <w:qFormat/>
    <w:pPr>
      <w:spacing w:after="120" w:line="240" w:lineRule="auto"/>
      <w:contextualSpacing/>
    </w:pPr>
    <w:rPr>
      <w:rFonts w:asciiTheme="majorHAnsi" w:hAnsiTheme="majorHAnsi"/>
      <w:b/>
      <w:color w:val="9FB8CD" w:themeColor="accent2"/>
      <w:sz w:val="24"/>
    </w:rPr>
  </w:style>
  <w:style w:type="paragraph" w:customStyle="1" w:styleId="Subsection">
    <w:name w:val="Subsection"/>
    <w:basedOn w:val="Normal"/>
    <w:link w:val="SubsectionChar"/>
    <w:uiPriority w:val="3"/>
    <w:qFormat/>
    <w:pPr>
      <w:spacing w:before="40" w:after="80" w:line="240" w:lineRule="auto"/>
    </w:pPr>
    <w:rPr>
      <w:rFonts w:asciiTheme="majorHAnsi" w:hAnsiTheme="majorHAnsi"/>
      <w:b/>
      <w:color w:val="727CA3" w:themeColor="accent1"/>
      <w:sz w:val="18"/>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rFonts w:cs="Times New Roman"/>
      <w:i/>
      <w:color w:val="7F7F7F" w:themeColor="background1" w:themeShade="7F"/>
      <w:sz w:val="20"/>
      <w:szCs w:val="20"/>
      <w:lang w:eastAsia="ja-JP"/>
    </w:rPr>
  </w:style>
  <w:style w:type="character" w:customStyle="1" w:styleId="Heading2Char">
    <w:name w:val="Heading 2 Char"/>
    <w:basedOn w:val="DefaultParagraphFont"/>
    <w:link w:val="Heading2"/>
    <w:uiPriority w:val="9"/>
    <w:semiHidden/>
    <w:rPr>
      <w:rFonts w:asciiTheme="majorHAnsi" w:hAnsiTheme="majorHAnsi" w:cs="Times New Roman"/>
      <w:color w:val="628BAD" w:themeColor="accent2" w:themeShade="BF"/>
      <w:spacing w:val="5"/>
      <w:sz w:val="20"/>
      <w:szCs w:val="28"/>
      <w:lang w:eastAsia="ja-JP"/>
    </w:rPr>
  </w:style>
  <w:style w:type="paragraph" w:customStyle="1" w:styleId="PersonalName">
    <w:name w:val="Personal Name"/>
    <w:basedOn w:val="NoSpacing"/>
    <w:link w:val="PersonalNameChar"/>
    <w:uiPriority w:val="1"/>
    <w:qFormat/>
    <w:pPr>
      <w:jc w:val="right"/>
    </w:pPr>
    <w:rPr>
      <w:rFonts w:asciiTheme="majorHAnsi" w:hAnsiTheme="majorHAnsi"/>
      <w:noProof/>
      <w:color w:val="525A7D" w:themeColor="accent1" w:themeShade="BF"/>
      <w:sz w:val="40"/>
      <w:szCs w:val="40"/>
    </w:rPr>
  </w:style>
  <w:style w:type="paragraph" w:styleId="ListBullet2">
    <w:name w:val="List Bullet 2"/>
    <w:basedOn w:val="Normal"/>
    <w:uiPriority w:val="36"/>
    <w:semiHidden/>
    <w:unhideWhenUsed/>
    <w:qFormat/>
    <w:pPr>
      <w:numPr>
        <w:numId w:val="27"/>
      </w:numPr>
      <w:spacing w:after="120"/>
      <w:contextualSpacing/>
    </w:pPr>
  </w:style>
  <w:style w:type="character" w:styleId="Hyperlink">
    <w:name w:val="Hyperlink"/>
    <w:basedOn w:val="DefaultParagraphFont"/>
    <w:uiPriority w:val="99"/>
    <w:unhideWhenUsed/>
    <w:rPr>
      <w:color w:val="B292CA" w:themeColor="hyperlink"/>
      <w:u w:val="single"/>
    </w:rPr>
  </w:style>
  <w:style w:type="character" w:styleId="BookTitle">
    <w:name w:val="Book Title"/>
    <w:basedOn w:val="DefaultParagraphFont"/>
    <w:uiPriority w:val="33"/>
    <w:qFormat/>
    <w:rPr>
      <w:rFonts w:asciiTheme="majorHAnsi" w:hAnsiTheme="majorHAnsi" w:cs="Times New Roman"/>
      <w:i/>
      <w:color w:val="8E736A" w:themeColor="accent6"/>
      <w:sz w:val="20"/>
      <w:szCs w:val="20"/>
    </w:rPr>
  </w:style>
  <w:style w:type="paragraph" w:styleId="Caption">
    <w:name w:val="caption"/>
    <w:basedOn w:val="Normal"/>
    <w:next w:val="Normal"/>
    <w:uiPriority w:val="35"/>
    <w:unhideWhenUsed/>
    <w:pPr>
      <w:spacing w:after="0" w:line="240" w:lineRule="auto"/>
    </w:pPr>
    <w:rPr>
      <w:rFonts w:asciiTheme="majorHAnsi" w:hAnsiTheme="majorHAnsi"/>
      <w:bCs/>
      <w:color w:val="9FB8CD" w:themeColor="accent2"/>
      <w:sz w:val="16"/>
      <w:szCs w:val="18"/>
    </w:rPr>
  </w:style>
  <w:style w:type="character" w:styleId="Emphasis">
    <w:name w:val="Emphasis"/>
    <w:uiPriority w:val="20"/>
    <w:qFormat/>
    <w:rPr>
      <w:b/>
      <w:i/>
      <w:spacing w:val="0"/>
    </w:rPr>
  </w:style>
  <w:style w:type="character" w:customStyle="1" w:styleId="NoSpacingChar">
    <w:name w:val="No Spacing Char"/>
    <w:basedOn w:val="DefaultParagraphFont"/>
    <w:link w:val="NoSpacing"/>
    <w:uiPriority w:val="99"/>
    <w:rPr>
      <w:rFonts w:cs="Times New Roman"/>
      <w:color w:val="000000" w:themeColor="text1"/>
      <w:sz w:val="20"/>
      <w:szCs w:val="20"/>
      <w:lang w:eastAsia="ja-JP"/>
    </w:rPr>
  </w:style>
  <w:style w:type="character" w:customStyle="1" w:styleId="Heading1Char">
    <w:name w:val="Heading 1 Char"/>
    <w:basedOn w:val="DefaultParagraphFont"/>
    <w:link w:val="Heading1"/>
    <w:uiPriority w:val="9"/>
    <w:semiHidden/>
    <w:rPr>
      <w:rFonts w:asciiTheme="majorHAnsi" w:hAnsiTheme="majorHAnsi" w:cs="Times New Roman"/>
      <w:color w:val="FFFFFF" w:themeColor="background1"/>
      <w:spacing w:val="5"/>
      <w:sz w:val="20"/>
      <w:szCs w:val="32"/>
      <w:shd w:val="clear" w:color="auto" w:fill="9FB8CD" w:themeFill="accent2"/>
      <w:lang w:eastAsia="ja-JP"/>
    </w:rPr>
  </w:style>
  <w:style w:type="character" w:customStyle="1" w:styleId="Heading3Char">
    <w:name w:val="Heading 3 Char"/>
    <w:basedOn w:val="DefaultParagraphFont"/>
    <w:link w:val="Heading3"/>
    <w:uiPriority w:val="9"/>
    <w:semiHidden/>
    <w:rPr>
      <w:rFonts w:asciiTheme="majorHAnsi" w:hAnsiTheme="majorHAnsi" w:cs="Times New Roman"/>
      <w:color w:val="595959" w:themeColor="text1" w:themeTint="A6"/>
      <w:spacing w:val="5"/>
      <w:sz w:val="20"/>
      <w:szCs w:val="24"/>
      <w:lang w:eastAsia="ja-JP"/>
    </w:rPr>
  </w:style>
  <w:style w:type="character" w:customStyle="1" w:styleId="Heading4Char">
    <w:name w:val="Heading 4 Char"/>
    <w:basedOn w:val="DefaultParagraphFont"/>
    <w:link w:val="Heading4"/>
    <w:uiPriority w:val="9"/>
    <w:semiHidden/>
    <w:rPr>
      <w:rFonts w:asciiTheme="majorHAnsi" w:hAnsiTheme="majorHAnsi" w:cs="Times New Roman"/>
      <w:color w:val="595959" w:themeColor="text1" w:themeTint="A6"/>
      <w:sz w:val="20"/>
      <w:lang w:eastAsia="ja-JP"/>
    </w:rPr>
  </w:style>
  <w:style w:type="character" w:customStyle="1" w:styleId="Heading5Char">
    <w:name w:val="Heading 5 Char"/>
    <w:basedOn w:val="DefaultParagraphFont"/>
    <w:link w:val="Heading5"/>
    <w:uiPriority w:val="9"/>
    <w:semiHidden/>
    <w:rPr>
      <w:rFonts w:asciiTheme="majorHAnsi" w:hAnsiTheme="majorHAnsi" w:cs="Times New Roman"/>
      <w:color w:val="404040" w:themeColor="text1" w:themeTint="BF"/>
      <w:sz w:val="20"/>
      <w:szCs w:val="26"/>
      <w:lang w:eastAsia="ja-JP"/>
    </w:rPr>
  </w:style>
  <w:style w:type="character" w:customStyle="1" w:styleId="Heading6Char">
    <w:name w:val="Heading 6 Char"/>
    <w:basedOn w:val="DefaultParagraphFont"/>
    <w:link w:val="Heading6"/>
    <w:uiPriority w:val="9"/>
    <w:semiHidden/>
    <w:rPr>
      <w:rFonts w:asciiTheme="majorHAnsi" w:hAnsiTheme="majorHAnsi" w:cs="Times New Roman"/>
      <w:b/>
      <w:color w:val="7F7F7F" w:themeColor="background1" w:themeShade="7F"/>
      <w:sz w:val="18"/>
      <w:szCs w:val="20"/>
      <w:lang w:eastAsia="ja-JP"/>
    </w:rPr>
  </w:style>
  <w:style w:type="character" w:customStyle="1" w:styleId="Heading7Char">
    <w:name w:val="Heading 7 Char"/>
    <w:basedOn w:val="DefaultParagraphFont"/>
    <w:link w:val="Heading7"/>
    <w:uiPriority w:val="9"/>
    <w:semiHidden/>
    <w:rPr>
      <w:rFonts w:asciiTheme="majorHAnsi" w:hAnsiTheme="majorHAnsi" w:cs="Times New Roman"/>
      <w:b/>
      <w:i/>
      <w:color w:val="808080" w:themeColor="background1" w:themeShade="80"/>
      <w:sz w:val="18"/>
      <w:szCs w:val="20"/>
      <w:lang w:eastAsia="ja-JP"/>
    </w:rPr>
  </w:style>
  <w:style w:type="character" w:customStyle="1" w:styleId="Heading8Char">
    <w:name w:val="Heading 8 Char"/>
    <w:basedOn w:val="DefaultParagraphFont"/>
    <w:link w:val="Heading8"/>
    <w:uiPriority w:val="9"/>
    <w:semiHidden/>
    <w:rPr>
      <w:rFonts w:asciiTheme="majorHAnsi" w:hAnsiTheme="majorHAnsi" w:cs="Times New Roman"/>
      <w:color w:val="9FB8CD" w:themeColor="accent2"/>
      <w:sz w:val="18"/>
      <w:szCs w:val="20"/>
      <w:lang w:eastAsia="ja-JP"/>
    </w:rPr>
  </w:style>
  <w:style w:type="character" w:customStyle="1" w:styleId="Heading9Char">
    <w:name w:val="Heading 9 Char"/>
    <w:basedOn w:val="DefaultParagraphFont"/>
    <w:link w:val="Heading9"/>
    <w:uiPriority w:val="9"/>
    <w:semiHidden/>
    <w:rPr>
      <w:rFonts w:asciiTheme="majorHAnsi" w:hAnsiTheme="majorHAnsi" w:cs="Times New Roman"/>
      <w:i/>
      <w:color w:val="9FB8CD" w:themeColor="accent2"/>
      <w:sz w:val="18"/>
      <w:szCs w:val="20"/>
      <w:lang w:eastAsia="ja-JP"/>
    </w:rPr>
  </w:style>
  <w:style w:type="character" w:styleId="IntenseEmphasis">
    <w:name w:val="Intense Emphasis"/>
    <w:basedOn w:val="DefaultParagraphFont"/>
    <w:uiPriority w:val="21"/>
    <w:qFormat/>
    <w:rPr>
      <w:rFonts w:cs="Times New Roman"/>
      <w:b/>
      <w:i/>
      <w:color w:val="BAC737" w:themeColor="accent3" w:themeShade="BF"/>
      <w:sz w:val="20"/>
      <w:szCs w:val="20"/>
    </w:rPr>
  </w:style>
  <w:style w:type="paragraph" w:styleId="IntenseQuote">
    <w:name w:val="Intense Quote"/>
    <w:basedOn w:val="Normal"/>
    <w:link w:val="IntenseQuoteChar"/>
    <w:uiPriority w:val="30"/>
    <w:qFormat/>
    <w:pPr>
      <w:pBdr>
        <w:top w:val="single" w:sz="6" w:space="10" w:color="628BAD" w:themeColor="accent2" w:themeShade="BF"/>
        <w:left w:val="single" w:sz="6" w:space="10" w:color="628BAD" w:themeColor="accent2" w:themeShade="BF"/>
        <w:bottom w:val="single" w:sz="6" w:space="10" w:color="628BAD" w:themeColor="accent2" w:themeShade="BF"/>
        <w:right w:val="single" w:sz="6" w:space="10" w:color="628BAD" w:themeColor="accent2" w:themeShade="BF"/>
      </w:pBdr>
      <w:shd w:val="clear" w:color="auto" w:fill="9FB8CD" w:themeFill="accent2"/>
      <w:ind w:left="720" w:right="720"/>
      <w:jc w:val="center"/>
    </w:pPr>
    <w:rPr>
      <w:rFonts w:asciiTheme="majorHAnsi" w:hAnsiTheme="majorHAnsi"/>
      <w:i/>
      <w:color w:val="FFFFFF" w:themeColor="background1"/>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20"/>
      <w:szCs w:val="20"/>
      <w:shd w:val="clear" w:color="auto" w:fill="9FB8CD" w:themeFill="accent2"/>
      <w:lang w:eastAsia="ja-JP"/>
    </w:rPr>
  </w:style>
  <w:style w:type="character" w:styleId="IntenseReference">
    <w:name w:val="Intense Reference"/>
    <w:basedOn w:val="DefaultParagraphFont"/>
    <w:uiPriority w:val="32"/>
    <w:qFormat/>
    <w:rPr>
      <w:rFonts w:cs="Times New Roman"/>
      <w:b/>
      <w:color w:val="525A7D" w:themeColor="accent1" w:themeShade="BF"/>
      <w:sz w:val="20"/>
      <w:szCs w:val="20"/>
      <w:u w:val="single"/>
    </w:rPr>
  </w:style>
  <w:style w:type="paragraph" w:styleId="ListBullet3">
    <w:name w:val="List Bullet 3"/>
    <w:basedOn w:val="Normal"/>
    <w:uiPriority w:val="36"/>
    <w:semiHidden/>
    <w:unhideWhenUsed/>
    <w:qFormat/>
    <w:pPr>
      <w:numPr>
        <w:numId w:val="28"/>
      </w:numPr>
      <w:spacing w:after="120"/>
      <w:contextualSpacing/>
    </w:pPr>
  </w:style>
  <w:style w:type="paragraph" w:styleId="ListBullet4">
    <w:name w:val="List Bullet 4"/>
    <w:basedOn w:val="Normal"/>
    <w:uiPriority w:val="36"/>
    <w:semiHidden/>
    <w:unhideWhenUsed/>
    <w:qFormat/>
    <w:pPr>
      <w:numPr>
        <w:numId w:val="29"/>
      </w:numPr>
      <w:spacing w:after="120"/>
      <w:contextualSpacing/>
    </w:pPr>
  </w:style>
  <w:style w:type="paragraph" w:styleId="ListBullet5">
    <w:name w:val="List Bullet 5"/>
    <w:basedOn w:val="Normal"/>
    <w:uiPriority w:val="36"/>
    <w:semiHidden/>
    <w:unhideWhenUsed/>
    <w:qFormat/>
    <w:pPr>
      <w:numPr>
        <w:numId w:val="30"/>
      </w:numPr>
      <w:spacing w:after="120"/>
      <w:contextualSpacing/>
    </w:pPr>
  </w:style>
  <w:style w:type="character" w:styleId="Strong">
    <w:name w:val="Strong"/>
    <w:uiPriority w:val="22"/>
    <w:qFormat/>
    <w:rPr>
      <w:rFonts w:asciiTheme="minorHAnsi" w:hAnsiTheme="minorHAnsi"/>
      <w:b/>
      <w:color w:val="9FB8CD" w:themeColor="accent2"/>
    </w:rPr>
  </w:style>
  <w:style w:type="character" w:styleId="SubtleEmphasis">
    <w:name w:val="Subtle Emphasis"/>
    <w:basedOn w:val="DefaultParagraphFont"/>
    <w:uiPriority w:val="19"/>
    <w:qFormat/>
    <w:rPr>
      <w:rFonts w:cs="Times New Roman"/>
      <w:i/>
      <w:color w:val="737373" w:themeColor="text1" w:themeTint="8C"/>
      <w:kern w:val="16"/>
      <w:sz w:val="20"/>
      <w:szCs w:val="24"/>
    </w:rPr>
  </w:style>
  <w:style w:type="character" w:styleId="SubtleReference">
    <w:name w:val="Subtle Reference"/>
    <w:basedOn w:val="DefaultParagraphFont"/>
    <w:uiPriority w:val="31"/>
    <w:qFormat/>
    <w:rPr>
      <w:rFonts w:cs="Times New Roman"/>
      <w:color w:val="737373" w:themeColor="text1" w:themeTint="8C"/>
      <w:sz w:val="20"/>
      <w:szCs w:val="20"/>
      <w:u w:val="single"/>
    </w:r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paragraph" w:customStyle="1" w:styleId="SendersAddress">
    <w:name w:val="Sender's Address"/>
    <w:basedOn w:val="NoSpacing"/>
    <w:link w:val="SendersAddressChar"/>
    <w:uiPriority w:val="1"/>
    <w:semiHidden/>
    <w:unhideWhenUsed/>
    <w:qFormat/>
    <w:pPr>
      <w:spacing w:before="200" w:line="276" w:lineRule="auto"/>
      <w:contextualSpacing/>
      <w:jc w:val="right"/>
    </w:pPr>
    <w:rPr>
      <w:rFonts w:asciiTheme="majorHAnsi" w:hAnsiTheme="majorHAnsi"/>
      <w:color w:val="9FB8CD" w:themeColor="accent2"/>
      <w:sz w:val="18"/>
      <w:szCs w:val="18"/>
    </w:rPr>
  </w:style>
  <w:style w:type="paragraph" w:styleId="Subtitle">
    <w:name w:val="Subtitle"/>
    <w:basedOn w:val="Normal"/>
    <w:link w:val="SubtitleChar"/>
    <w:uiPriority w:val="11"/>
    <w:semiHidden/>
    <w:unhideWhenUsed/>
    <w:qFormat/>
    <w:pPr>
      <w:spacing w:after="720" w:line="240" w:lineRule="auto"/>
    </w:pPr>
    <w:rPr>
      <w:rFonts w:asciiTheme="majorHAnsi" w:hAnsiTheme="majorHAnsi" w:cstheme="minorHAnsi"/>
      <w:color w:val="9FB8CD" w:themeColor="accent2"/>
      <w:sz w:val="24"/>
      <w:szCs w:val="24"/>
    </w:rPr>
  </w:style>
  <w:style w:type="character" w:customStyle="1" w:styleId="SubtitleChar">
    <w:name w:val="Subtitle Char"/>
    <w:basedOn w:val="DefaultParagraphFont"/>
    <w:link w:val="Subtitle"/>
    <w:uiPriority w:val="11"/>
    <w:semiHidden/>
    <w:rPr>
      <w:rFonts w:asciiTheme="majorHAnsi" w:hAnsiTheme="majorHAnsi"/>
      <w:color w:val="9FB8CD" w:themeColor="accent2"/>
      <w:sz w:val="24"/>
      <w:szCs w:val="24"/>
      <w:lang w:eastAsia="ja-JP"/>
    </w:rPr>
  </w:style>
  <w:style w:type="paragraph" w:styleId="Title">
    <w:name w:val="Title"/>
    <w:basedOn w:val="Normal"/>
    <w:link w:val="TitleChar"/>
    <w:uiPriority w:val="10"/>
    <w:semiHidden/>
    <w:unhideWhenUsed/>
    <w:qFormat/>
    <w:pPr>
      <w:spacing w:line="240" w:lineRule="auto"/>
    </w:pPr>
    <w:rPr>
      <w:rFonts w:asciiTheme="majorHAnsi" w:hAnsiTheme="majorHAnsi"/>
      <w:color w:val="9FB8CD" w:themeColor="accent2"/>
      <w:sz w:val="52"/>
      <w:szCs w:val="48"/>
    </w:rPr>
  </w:style>
  <w:style w:type="character" w:customStyle="1" w:styleId="TitleChar">
    <w:name w:val="Title Char"/>
    <w:basedOn w:val="DefaultParagraphFont"/>
    <w:link w:val="Title"/>
    <w:uiPriority w:val="10"/>
    <w:semiHidden/>
    <w:rPr>
      <w:rFonts w:asciiTheme="majorHAnsi" w:hAnsiTheme="majorHAnsi" w:cs="Times New Roman"/>
      <w:color w:val="9FB8CD" w:themeColor="accent2"/>
      <w:sz w:val="52"/>
      <w:szCs w:val="48"/>
      <w:lang w:eastAsia="ja-JP"/>
    </w:rPr>
  </w:style>
  <w:style w:type="character" w:customStyle="1" w:styleId="PersonalNameChar">
    <w:name w:val="Personal Name Char"/>
    <w:basedOn w:val="NoSpacingChar"/>
    <w:link w:val="PersonalName"/>
    <w:uiPriority w:val="1"/>
    <w:rPr>
      <w:rFonts w:asciiTheme="majorHAnsi" w:hAnsiTheme="majorHAnsi" w:cs="Times New Roman"/>
      <w:noProof/>
      <w:color w:val="525A7D" w:themeColor="accent1" w:themeShade="BF"/>
      <w:sz w:val="40"/>
      <w:szCs w:val="40"/>
      <w:lang w:eastAsia="ja-JP"/>
    </w:rPr>
  </w:style>
  <w:style w:type="character" w:customStyle="1" w:styleId="SectionChar">
    <w:name w:val="Section Char"/>
    <w:basedOn w:val="DefaultParagraphFont"/>
    <w:link w:val="Section"/>
    <w:uiPriority w:val="1"/>
    <w:rPr>
      <w:rFonts w:asciiTheme="majorHAnsi" w:hAnsiTheme="majorHAnsi" w:cs="Times New Roman"/>
      <w:b/>
      <w:color w:val="9FB8CD" w:themeColor="accent2"/>
      <w:sz w:val="24"/>
      <w:szCs w:val="20"/>
      <w:lang w:eastAsia="ja-JP"/>
    </w:rPr>
  </w:style>
  <w:style w:type="character" w:customStyle="1" w:styleId="SubsectionChar">
    <w:name w:val="Subsection Char"/>
    <w:basedOn w:val="DefaultParagraphFont"/>
    <w:link w:val="Subsection"/>
    <w:uiPriority w:val="3"/>
    <w:rPr>
      <w:rFonts w:asciiTheme="majorHAnsi" w:hAnsiTheme="majorHAnsi" w:cs="Times New Roman"/>
      <w:b/>
      <w:color w:val="727CA3" w:themeColor="accent1"/>
      <w:sz w:val="18"/>
      <w:szCs w:val="20"/>
      <w:lang w:eastAsia="ja-JP"/>
    </w:rPr>
  </w:style>
  <w:style w:type="character" w:customStyle="1" w:styleId="SendersAddressChar">
    <w:name w:val="Sender's Address Char"/>
    <w:basedOn w:val="NoSpacingChar"/>
    <w:link w:val="SendersAddress"/>
    <w:uiPriority w:val="1"/>
    <w:rPr>
      <w:rFonts w:asciiTheme="majorHAnsi" w:hAnsiTheme="majorHAnsi" w:cs="Times New Roman"/>
      <w:color w:val="9FB8CD" w:themeColor="accent2"/>
      <w:sz w:val="18"/>
      <w:szCs w:val="18"/>
      <w:lang w:eastAsia="ja-JP"/>
    </w:rPr>
  </w:style>
  <w:style w:type="character" w:styleId="PlaceholderText">
    <w:name w:val="Placeholder Text"/>
    <w:basedOn w:val="DefaultParagraphFont"/>
    <w:uiPriority w:val="99"/>
    <w:unhideWhenUsed/>
    <w:rPr>
      <w:color w:val="808080"/>
    </w:rPr>
  </w:style>
  <w:style w:type="paragraph" w:customStyle="1" w:styleId="SubsectionDate">
    <w:name w:val="Subsection Date"/>
    <w:basedOn w:val="Section"/>
    <w:link w:val="SubsectionDateChar"/>
    <w:uiPriority w:val="4"/>
    <w:qFormat/>
    <w:rPr>
      <w:color w:val="727CA3" w:themeColor="accent1"/>
      <w:sz w:val="18"/>
    </w:rPr>
  </w:style>
  <w:style w:type="paragraph" w:customStyle="1" w:styleId="SubsectionText">
    <w:name w:val="Subsection Text"/>
    <w:basedOn w:val="Normal"/>
    <w:uiPriority w:val="5"/>
    <w:qFormat/>
    <w:pPr>
      <w:spacing w:after="320"/>
      <w:contextualSpacing/>
    </w:pPr>
  </w:style>
  <w:style w:type="character" w:customStyle="1" w:styleId="SubsectionDateChar">
    <w:name w:val="Subsection Date Char"/>
    <w:basedOn w:val="SubsectionChar"/>
    <w:link w:val="SubsectionDate"/>
    <w:uiPriority w:val="4"/>
    <w:rPr>
      <w:rFonts w:asciiTheme="majorHAnsi" w:hAnsiTheme="majorHAnsi" w:cs="Times New Roman"/>
      <w:b/>
      <w:color w:val="727CA3" w:themeColor="accent1"/>
      <w:sz w:val="18"/>
      <w:szCs w:val="20"/>
      <w:lang w:eastAsia="ja-JP"/>
    </w:rPr>
  </w:style>
  <w:style w:type="paragraph" w:customStyle="1" w:styleId="FooterFirstPage">
    <w:name w:val="Footer First Page"/>
    <w:basedOn w:val="Footer"/>
    <w:uiPriority w:val="34"/>
    <w:pPr>
      <w:pBdr>
        <w:top w:val="dashed" w:sz="4" w:space="18" w:color="7F7F7F"/>
      </w:pBdr>
      <w:jc w:val="right"/>
    </w:pPr>
    <w:rPr>
      <w:color w:val="7F7F7F" w:themeColor="text1" w:themeTint="80"/>
      <w:szCs w:val="18"/>
    </w:rPr>
  </w:style>
  <w:style w:type="paragraph" w:customStyle="1" w:styleId="HeaderFirstPage">
    <w:name w:val="Header First Page"/>
    <w:basedOn w:val="Header"/>
    <w:qFormat/>
    <w:pPr>
      <w:pBdr>
        <w:bottom w:val="dashed" w:sz="4" w:space="18" w:color="7F7F7F"/>
      </w:pBdr>
      <w:spacing w:line="396" w:lineRule="auto"/>
    </w:pPr>
    <w:rPr>
      <w:color w:val="7F7F7F" w:themeColor="text1" w:themeTint="80"/>
    </w:rPr>
  </w:style>
  <w:style w:type="paragraph" w:customStyle="1" w:styleId="AddressText">
    <w:name w:val="Address Text"/>
    <w:basedOn w:val="NoSpacing"/>
    <w:uiPriority w:val="2"/>
    <w:qFormat/>
    <w:pPr>
      <w:spacing w:before="200" w:line="276" w:lineRule="auto"/>
      <w:contextualSpacing/>
      <w:jc w:val="right"/>
    </w:pPr>
    <w:rPr>
      <w:rFonts w:asciiTheme="majorHAnsi" w:hAnsiTheme="majorHAnsi"/>
      <w:color w:val="9FB8CD" w:themeColor="accent2"/>
      <w:sz w:val="18"/>
      <w:lang w:bidi="he-IL"/>
    </w:rPr>
  </w:style>
  <w:style w:type="paragraph" w:customStyle="1" w:styleId="HeaderLeft">
    <w:name w:val="Header Left"/>
    <w:basedOn w:val="Header"/>
    <w:uiPriority w:val="35"/>
    <w:semiHidden/>
    <w:unhideWhenUsed/>
    <w:qFormat/>
    <w:pPr>
      <w:pBdr>
        <w:bottom w:val="dashed" w:sz="4" w:space="18" w:color="7F7F7F" w:themeColor="text1" w:themeTint="80"/>
      </w:pBdr>
      <w:spacing w:line="396" w:lineRule="auto"/>
      <w:contextualSpacing/>
    </w:pPr>
    <w:rPr>
      <w:color w:val="7F7F7F" w:themeColor="text1" w:themeTint="80"/>
    </w:rPr>
  </w:style>
  <w:style w:type="paragraph" w:customStyle="1" w:styleId="FooterLeft">
    <w:name w:val="Footer Left"/>
    <w:basedOn w:val="Normal"/>
    <w:next w:val="Subsection"/>
    <w:uiPriority w:val="35"/>
    <w:semiHidden/>
    <w:unhideWhenUsed/>
    <w:qFormat/>
    <w:pPr>
      <w:pBdr>
        <w:top w:val="dashed" w:sz="4" w:space="18" w:color="7F7F7F" w:themeColor="text1" w:themeTint="80"/>
      </w:pBdr>
      <w:tabs>
        <w:tab w:val="center" w:pos="4320"/>
        <w:tab w:val="right" w:pos="8640"/>
      </w:tabs>
    </w:pPr>
    <w:rPr>
      <w:color w:val="7F7F7F" w:themeColor="text1" w:themeTint="80"/>
      <w:szCs w:val="18"/>
    </w:rPr>
  </w:style>
  <w:style w:type="paragraph" w:customStyle="1" w:styleId="HeaderRight">
    <w:name w:val="Header Right"/>
    <w:basedOn w:val="Header"/>
    <w:uiPriority w:val="35"/>
    <w:semiHidden/>
    <w:unhideWhenUsed/>
    <w:qFormat/>
    <w:pPr>
      <w:pBdr>
        <w:bottom w:val="dashed" w:sz="4" w:space="18" w:color="7F7F7F"/>
      </w:pBdr>
      <w:spacing w:line="396" w:lineRule="auto"/>
      <w:contextualSpacing/>
      <w:jc w:val="right"/>
    </w:pPr>
    <w:rPr>
      <w:color w:val="7F7F7F" w:themeColor="text1" w:themeTint="80"/>
    </w:rPr>
  </w:style>
  <w:style w:type="paragraph" w:customStyle="1" w:styleId="FooterRight">
    <w:name w:val="Footer Right"/>
    <w:basedOn w:val="Footer"/>
    <w:uiPriority w:val="35"/>
    <w:semiHidden/>
    <w:unhideWhenUsed/>
    <w:qFormat/>
    <w:pPr>
      <w:pBdr>
        <w:top w:val="dashed" w:sz="4" w:space="18" w:color="7F7F7F"/>
      </w:pBdr>
      <w:jc w:val="right"/>
    </w:pPr>
    <w:rPr>
      <w:color w:val="7F7F7F" w:themeColor="text1" w:themeTint="80"/>
      <w:szCs w:val="18"/>
      <w:lang w:eastAsia="en-US"/>
    </w:rPr>
  </w:style>
  <w:style w:type="paragraph" w:styleId="ListParagraph">
    <w:name w:val="List Paragraph"/>
    <w:basedOn w:val="Normal"/>
    <w:uiPriority w:val="34"/>
    <w:qFormat/>
    <w:rsid w:val="00D921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36"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color w:val="000000" w:themeColor="text1"/>
      <w:sz w:val="20"/>
      <w:szCs w:val="20"/>
      <w:lang w:eastAsia="ja-JP"/>
    </w:rPr>
  </w:style>
  <w:style w:type="paragraph" w:styleId="Heading1">
    <w:name w:val="heading 1"/>
    <w:basedOn w:val="Normal"/>
    <w:next w:val="Normal"/>
    <w:link w:val="Heading1Char"/>
    <w:uiPriority w:val="9"/>
    <w:semiHidden/>
    <w:unhideWhenUsed/>
    <w:pPr>
      <w:pBdr>
        <w:top w:val="single" w:sz="6" w:space="1" w:color="9FB8CD" w:themeColor="accent2"/>
        <w:left w:val="single" w:sz="6" w:space="1" w:color="9FB8CD" w:themeColor="accent2"/>
        <w:bottom w:val="single" w:sz="6" w:space="1" w:color="9FB8CD" w:themeColor="accent2"/>
        <w:right w:val="single" w:sz="6" w:space="1" w:color="9FB8CD" w:themeColor="accent2"/>
      </w:pBdr>
      <w:shd w:val="clear" w:color="auto" w:fill="9FB8CD"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semiHidden/>
    <w:unhideWhenUsed/>
    <w:qFormat/>
    <w:pPr>
      <w:pBdr>
        <w:top w:val="single" w:sz="6" w:space="1" w:color="9FB8CD" w:themeColor="accent2"/>
        <w:left w:val="single" w:sz="48" w:space="1" w:color="9FB8CD" w:themeColor="accent2"/>
        <w:bottom w:val="single" w:sz="6" w:space="1" w:color="9FB8CD" w:themeColor="accent2"/>
        <w:right w:val="single" w:sz="6" w:space="1" w:color="9FB8CD" w:themeColor="accent2"/>
      </w:pBdr>
      <w:spacing w:before="240" w:after="80"/>
      <w:ind w:left="144"/>
      <w:outlineLvl w:val="1"/>
    </w:pPr>
    <w:rPr>
      <w:rFonts w:asciiTheme="majorHAnsi" w:hAnsiTheme="majorHAnsi"/>
      <w:color w:val="628BAD" w:themeColor="accent2" w:themeShade="BF"/>
      <w:spacing w:val="5"/>
      <w:szCs w:val="28"/>
    </w:rPr>
  </w:style>
  <w:style w:type="paragraph" w:styleId="Heading3">
    <w:name w:val="heading 3"/>
    <w:basedOn w:val="Normal"/>
    <w:next w:val="Normal"/>
    <w:link w:val="Heading3Char"/>
    <w:uiPriority w:val="9"/>
    <w:semiHidden/>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semiHidden/>
    <w:unhideWhenUsed/>
    <w:qFormat/>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pPr>
      <w:spacing w:before="200" w:after="80"/>
      <w:outlineLvl w:val="7"/>
    </w:pPr>
    <w:rPr>
      <w:rFonts w:asciiTheme="majorHAnsi" w:hAnsiTheme="majorHAnsi"/>
      <w:color w:val="9FB8CD" w:themeColor="accent2"/>
      <w:sz w:val="18"/>
    </w:rPr>
  </w:style>
  <w:style w:type="paragraph" w:styleId="Heading9">
    <w:name w:val="heading 9"/>
    <w:basedOn w:val="Normal"/>
    <w:next w:val="Normal"/>
    <w:link w:val="Heading9Char"/>
    <w:uiPriority w:val="9"/>
    <w:semiHidden/>
    <w:unhideWhenUsed/>
    <w:qFormat/>
    <w:pPr>
      <w:spacing w:before="200" w:after="80"/>
      <w:outlineLvl w:val="8"/>
    </w:pPr>
    <w:rPr>
      <w:rFonts w:asciiTheme="majorHAnsi" w:hAnsiTheme="majorHAnsi"/>
      <w:i/>
      <w:color w:val="9FB8CD"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basedOn w:val="Normal"/>
    <w:link w:val="NoSpacingChar"/>
    <w:uiPriority w:val="99"/>
    <w:qFormat/>
    <w:pPr>
      <w:spacing w:after="0" w:line="240" w:lineRule="auto"/>
    </w:p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 w:val="20"/>
      <w:szCs w:val="20"/>
      <w:lang w:eastAsia="ja-JP"/>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 w:val="20"/>
      <w:szCs w:val="20"/>
      <w:lang w:eastAsia="ja-JP"/>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rPr>
  </w:style>
  <w:style w:type="paragraph" w:styleId="ListBullet">
    <w:name w:val="List Bullet"/>
    <w:basedOn w:val="Normal"/>
    <w:uiPriority w:val="36"/>
    <w:unhideWhenUsed/>
    <w:qFormat/>
    <w:pPr>
      <w:numPr>
        <w:numId w:val="26"/>
      </w:numPr>
      <w:spacing w:after="120"/>
      <w:contextualSpacing/>
    </w:pPr>
  </w:style>
  <w:style w:type="paragraph" w:customStyle="1" w:styleId="Section">
    <w:name w:val="Section"/>
    <w:basedOn w:val="Normal"/>
    <w:next w:val="Normal"/>
    <w:link w:val="SectionChar"/>
    <w:uiPriority w:val="1"/>
    <w:qFormat/>
    <w:pPr>
      <w:spacing w:after="120" w:line="240" w:lineRule="auto"/>
      <w:contextualSpacing/>
    </w:pPr>
    <w:rPr>
      <w:rFonts w:asciiTheme="majorHAnsi" w:hAnsiTheme="majorHAnsi"/>
      <w:b/>
      <w:color w:val="9FB8CD" w:themeColor="accent2"/>
      <w:sz w:val="24"/>
    </w:rPr>
  </w:style>
  <w:style w:type="paragraph" w:customStyle="1" w:styleId="Subsection">
    <w:name w:val="Subsection"/>
    <w:basedOn w:val="Normal"/>
    <w:link w:val="SubsectionChar"/>
    <w:uiPriority w:val="3"/>
    <w:qFormat/>
    <w:pPr>
      <w:spacing w:before="40" w:after="80" w:line="240" w:lineRule="auto"/>
    </w:pPr>
    <w:rPr>
      <w:rFonts w:asciiTheme="majorHAnsi" w:hAnsiTheme="majorHAnsi"/>
      <w:b/>
      <w:color w:val="727CA3" w:themeColor="accent1"/>
      <w:sz w:val="18"/>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rFonts w:cs="Times New Roman"/>
      <w:i/>
      <w:color w:val="7F7F7F" w:themeColor="background1" w:themeShade="7F"/>
      <w:sz w:val="20"/>
      <w:szCs w:val="20"/>
      <w:lang w:eastAsia="ja-JP"/>
    </w:rPr>
  </w:style>
  <w:style w:type="character" w:customStyle="1" w:styleId="Heading2Char">
    <w:name w:val="Heading 2 Char"/>
    <w:basedOn w:val="DefaultParagraphFont"/>
    <w:link w:val="Heading2"/>
    <w:uiPriority w:val="9"/>
    <w:semiHidden/>
    <w:rPr>
      <w:rFonts w:asciiTheme="majorHAnsi" w:hAnsiTheme="majorHAnsi" w:cs="Times New Roman"/>
      <w:color w:val="628BAD" w:themeColor="accent2" w:themeShade="BF"/>
      <w:spacing w:val="5"/>
      <w:sz w:val="20"/>
      <w:szCs w:val="28"/>
      <w:lang w:eastAsia="ja-JP"/>
    </w:rPr>
  </w:style>
  <w:style w:type="paragraph" w:customStyle="1" w:styleId="PersonalName">
    <w:name w:val="Personal Name"/>
    <w:basedOn w:val="NoSpacing"/>
    <w:link w:val="PersonalNameChar"/>
    <w:uiPriority w:val="1"/>
    <w:qFormat/>
    <w:pPr>
      <w:jc w:val="right"/>
    </w:pPr>
    <w:rPr>
      <w:rFonts w:asciiTheme="majorHAnsi" w:hAnsiTheme="majorHAnsi"/>
      <w:noProof/>
      <w:color w:val="525A7D" w:themeColor="accent1" w:themeShade="BF"/>
      <w:sz w:val="40"/>
      <w:szCs w:val="40"/>
    </w:rPr>
  </w:style>
  <w:style w:type="paragraph" w:styleId="ListBullet2">
    <w:name w:val="List Bullet 2"/>
    <w:basedOn w:val="Normal"/>
    <w:uiPriority w:val="36"/>
    <w:semiHidden/>
    <w:unhideWhenUsed/>
    <w:qFormat/>
    <w:pPr>
      <w:numPr>
        <w:numId w:val="27"/>
      </w:numPr>
      <w:spacing w:after="120"/>
      <w:contextualSpacing/>
    </w:pPr>
  </w:style>
  <w:style w:type="character" w:styleId="Hyperlink">
    <w:name w:val="Hyperlink"/>
    <w:basedOn w:val="DefaultParagraphFont"/>
    <w:uiPriority w:val="99"/>
    <w:unhideWhenUsed/>
    <w:rPr>
      <w:color w:val="B292CA" w:themeColor="hyperlink"/>
      <w:u w:val="single"/>
    </w:rPr>
  </w:style>
  <w:style w:type="character" w:styleId="BookTitle">
    <w:name w:val="Book Title"/>
    <w:basedOn w:val="DefaultParagraphFont"/>
    <w:uiPriority w:val="33"/>
    <w:qFormat/>
    <w:rPr>
      <w:rFonts w:asciiTheme="majorHAnsi" w:hAnsiTheme="majorHAnsi" w:cs="Times New Roman"/>
      <w:i/>
      <w:color w:val="8E736A" w:themeColor="accent6"/>
      <w:sz w:val="20"/>
      <w:szCs w:val="20"/>
    </w:rPr>
  </w:style>
  <w:style w:type="paragraph" w:styleId="Caption">
    <w:name w:val="caption"/>
    <w:basedOn w:val="Normal"/>
    <w:next w:val="Normal"/>
    <w:uiPriority w:val="35"/>
    <w:unhideWhenUsed/>
    <w:pPr>
      <w:spacing w:after="0" w:line="240" w:lineRule="auto"/>
    </w:pPr>
    <w:rPr>
      <w:rFonts w:asciiTheme="majorHAnsi" w:hAnsiTheme="majorHAnsi"/>
      <w:bCs/>
      <w:color w:val="9FB8CD" w:themeColor="accent2"/>
      <w:sz w:val="16"/>
      <w:szCs w:val="18"/>
    </w:rPr>
  </w:style>
  <w:style w:type="character" w:styleId="Emphasis">
    <w:name w:val="Emphasis"/>
    <w:uiPriority w:val="20"/>
    <w:qFormat/>
    <w:rPr>
      <w:b/>
      <w:i/>
      <w:spacing w:val="0"/>
    </w:rPr>
  </w:style>
  <w:style w:type="character" w:customStyle="1" w:styleId="NoSpacingChar">
    <w:name w:val="No Spacing Char"/>
    <w:basedOn w:val="DefaultParagraphFont"/>
    <w:link w:val="NoSpacing"/>
    <w:uiPriority w:val="99"/>
    <w:rPr>
      <w:rFonts w:cs="Times New Roman"/>
      <w:color w:val="000000" w:themeColor="text1"/>
      <w:sz w:val="20"/>
      <w:szCs w:val="20"/>
      <w:lang w:eastAsia="ja-JP"/>
    </w:rPr>
  </w:style>
  <w:style w:type="character" w:customStyle="1" w:styleId="Heading1Char">
    <w:name w:val="Heading 1 Char"/>
    <w:basedOn w:val="DefaultParagraphFont"/>
    <w:link w:val="Heading1"/>
    <w:uiPriority w:val="9"/>
    <w:semiHidden/>
    <w:rPr>
      <w:rFonts w:asciiTheme="majorHAnsi" w:hAnsiTheme="majorHAnsi" w:cs="Times New Roman"/>
      <w:color w:val="FFFFFF" w:themeColor="background1"/>
      <w:spacing w:val="5"/>
      <w:sz w:val="20"/>
      <w:szCs w:val="32"/>
      <w:shd w:val="clear" w:color="auto" w:fill="9FB8CD" w:themeFill="accent2"/>
      <w:lang w:eastAsia="ja-JP"/>
    </w:rPr>
  </w:style>
  <w:style w:type="character" w:customStyle="1" w:styleId="Heading3Char">
    <w:name w:val="Heading 3 Char"/>
    <w:basedOn w:val="DefaultParagraphFont"/>
    <w:link w:val="Heading3"/>
    <w:uiPriority w:val="9"/>
    <w:semiHidden/>
    <w:rPr>
      <w:rFonts w:asciiTheme="majorHAnsi" w:hAnsiTheme="majorHAnsi" w:cs="Times New Roman"/>
      <w:color w:val="595959" w:themeColor="text1" w:themeTint="A6"/>
      <w:spacing w:val="5"/>
      <w:sz w:val="20"/>
      <w:szCs w:val="24"/>
      <w:lang w:eastAsia="ja-JP"/>
    </w:rPr>
  </w:style>
  <w:style w:type="character" w:customStyle="1" w:styleId="Heading4Char">
    <w:name w:val="Heading 4 Char"/>
    <w:basedOn w:val="DefaultParagraphFont"/>
    <w:link w:val="Heading4"/>
    <w:uiPriority w:val="9"/>
    <w:semiHidden/>
    <w:rPr>
      <w:rFonts w:asciiTheme="majorHAnsi" w:hAnsiTheme="majorHAnsi" w:cs="Times New Roman"/>
      <w:color w:val="595959" w:themeColor="text1" w:themeTint="A6"/>
      <w:sz w:val="20"/>
      <w:lang w:eastAsia="ja-JP"/>
    </w:rPr>
  </w:style>
  <w:style w:type="character" w:customStyle="1" w:styleId="Heading5Char">
    <w:name w:val="Heading 5 Char"/>
    <w:basedOn w:val="DefaultParagraphFont"/>
    <w:link w:val="Heading5"/>
    <w:uiPriority w:val="9"/>
    <w:semiHidden/>
    <w:rPr>
      <w:rFonts w:asciiTheme="majorHAnsi" w:hAnsiTheme="majorHAnsi" w:cs="Times New Roman"/>
      <w:color w:val="404040" w:themeColor="text1" w:themeTint="BF"/>
      <w:sz w:val="20"/>
      <w:szCs w:val="26"/>
      <w:lang w:eastAsia="ja-JP"/>
    </w:rPr>
  </w:style>
  <w:style w:type="character" w:customStyle="1" w:styleId="Heading6Char">
    <w:name w:val="Heading 6 Char"/>
    <w:basedOn w:val="DefaultParagraphFont"/>
    <w:link w:val="Heading6"/>
    <w:uiPriority w:val="9"/>
    <w:semiHidden/>
    <w:rPr>
      <w:rFonts w:asciiTheme="majorHAnsi" w:hAnsiTheme="majorHAnsi" w:cs="Times New Roman"/>
      <w:b/>
      <w:color w:val="7F7F7F" w:themeColor="background1" w:themeShade="7F"/>
      <w:sz w:val="18"/>
      <w:szCs w:val="20"/>
      <w:lang w:eastAsia="ja-JP"/>
    </w:rPr>
  </w:style>
  <w:style w:type="character" w:customStyle="1" w:styleId="Heading7Char">
    <w:name w:val="Heading 7 Char"/>
    <w:basedOn w:val="DefaultParagraphFont"/>
    <w:link w:val="Heading7"/>
    <w:uiPriority w:val="9"/>
    <w:semiHidden/>
    <w:rPr>
      <w:rFonts w:asciiTheme="majorHAnsi" w:hAnsiTheme="majorHAnsi" w:cs="Times New Roman"/>
      <w:b/>
      <w:i/>
      <w:color w:val="808080" w:themeColor="background1" w:themeShade="80"/>
      <w:sz w:val="18"/>
      <w:szCs w:val="20"/>
      <w:lang w:eastAsia="ja-JP"/>
    </w:rPr>
  </w:style>
  <w:style w:type="character" w:customStyle="1" w:styleId="Heading8Char">
    <w:name w:val="Heading 8 Char"/>
    <w:basedOn w:val="DefaultParagraphFont"/>
    <w:link w:val="Heading8"/>
    <w:uiPriority w:val="9"/>
    <w:semiHidden/>
    <w:rPr>
      <w:rFonts w:asciiTheme="majorHAnsi" w:hAnsiTheme="majorHAnsi" w:cs="Times New Roman"/>
      <w:color w:val="9FB8CD" w:themeColor="accent2"/>
      <w:sz w:val="18"/>
      <w:szCs w:val="20"/>
      <w:lang w:eastAsia="ja-JP"/>
    </w:rPr>
  </w:style>
  <w:style w:type="character" w:customStyle="1" w:styleId="Heading9Char">
    <w:name w:val="Heading 9 Char"/>
    <w:basedOn w:val="DefaultParagraphFont"/>
    <w:link w:val="Heading9"/>
    <w:uiPriority w:val="9"/>
    <w:semiHidden/>
    <w:rPr>
      <w:rFonts w:asciiTheme="majorHAnsi" w:hAnsiTheme="majorHAnsi" w:cs="Times New Roman"/>
      <w:i/>
      <w:color w:val="9FB8CD" w:themeColor="accent2"/>
      <w:sz w:val="18"/>
      <w:szCs w:val="20"/>
      <w:lang w:eastAsia="ja-JP"/>
    </w:rPr>
  </w:style>
  <w:style w:type="character" w:styleId="IntenseEmphasis">
    <w:name w:val="Intense Emphasis"/>
    <w:basedOn w:val="DefaultParagraphFont"/>
    <w:uiPriority w:val="21"/>
    <w:qFormat/>
    <w:rPr>
      <w:rFonts w:cs="Times New Roman"/>
      <w:b/>
      <w:i/>
      <w:color w:val="BAC737" w:themeColor="accent3" w:themeShade="BF"/>
      <w:sz w:val="20"/>
      <w:szCs w:val="20"/>
    </w:rPr>
  </w:style>
  <w:style w:type="paragraph" w:styleId="IntenseQuote">
    <w:name w:val="Intense Quote"/>
    <w:basedOn w:val="Normal"/>
    <w:link w:val="IntenseQuoteChar"/>
    <w:uiPriority w:val="30"/>
    <w:qFormat/>
    <w:pPr>
      <w:pBdr>
        <w:top w:val="single" w:sz="6" w:space="10" w:color="628BAD" w:themeColor="accent2" w:themeShade="BF"/>
        <w:left w:val="single" w:sz="6" w:space="10" w:color="628BAD" w:themeColor="accent2" w:themeShade="BF"/>
        <w:bottom w:val="single" w:sz="6" w:space="10" w:color="628BAD" w:themeColor="accent2" w:themeShade="BF"/>
        <w:right w:val="single" w:sz="6" w:space="10" w:color="628BAD" w:themeColor="accent2" w:themeShade="BF"/>
      </w:pBdr>
      <w:shd w:val="clear" w:color="auto" w:fill="9FB8CD" w:themeFill="accent2"/>
      <w:ind w:left="720" w:right="720"/>
      <w:jc w:val="center"/>
    </w:pPr>
    <w:rPr>
      <w:rFonts w:asciiTheme="majorHAnsi" w:hAnsiTheme="majorHAnsi"/>
      <w:i/>
      <w:color w:val="FFFFFF" w:themeColor="background1"/>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20"/>
      <w:szCs w:val="20"/>
      <w:shd w:val="clear" w:color="auto" w:fill="9FB8CD" w:themeFill="accent2"/>
      <w:lang w:eastAsia="ja-JP"/>
    </w:rPr>
  </w:style>
  <w:style w:type="character" w:styleId="IntenseReference">
    <w:name w:val="Intense Reference"/>
    <w:basedOn w:val="DefaultParagraphFont"/>
    <w:uiPriority w:val="32"/>
    <w:qFormat/>
    <w:rPr>
      <w:rFonts w:cs="Times New Roman"/>
      <w:b/>
      <w:color w:val="525A7D" w:themeColor="accent1" w:themeShade="BF"/>
      <w:sz w:val="20"/>
      <w:szCs w:val="20"/>
      <w:u w:val="single"/>
    </w:rPr>
  </w:style>
  <w:style w:type="paragraph" w:styleId="ListBullet3">
    <w:name w:val="List Bullet 3"/>
    <w:basedOn w:val="Normal"/>
    <w:uiPriority w:val="36"/>
    <w:semiHidden/>
    <w:unhideWhenUsed/>
    <w:qFormat/>
    <w:pPr>
      <w:numPr>
        <w:numId w:val="28"/>
      </w:numPr>
      <w:spacing w:after="120"/>
      <w:contextualSpacing/>
    </w:pPr>
  </w:style>
  <w:style w:type="paragraph" w:styleId="ListBullet4">
    <w:name w:val="List Bullet 4"/>
    <w:basedOn w:val="Normal"/>
    <w:uiPriority w:val="36"/>
    <w:semiHidden/>
    <w:unhideWhenUsed/>
    <w:qFormat/>
    <w:pPr>
      <w:numPr>
        <w:numId w:val="29"/>
      </w:numPr>
      <w:spacing w:after="120"/>
      <w:contextualSpacing/>
    </w:pPr>
  </w:style>
  <w:style w:type="paragraph" w:styleId="ListBullet5">
    <w:name w:val="List Bullet 5"/>
    <w:basedOn w:val="Normal"/>
    <w:uiPriority w:val="36"/>
    <w:semiHidden/>
    <w:unhideWhenUsed/>
    <w:qFormat/>
    <w:pPr>
      <w:numPr>
        <w:numId w:val="30"/>
      </w:numPr>
      <w:spacing w:after="120"/>
      <w:contextualSpacing/>
    </w:pPr>
  </w:style>
  <w:style w:type="character" w:styleId="Strong">
    <w:name w:val="Strong"/>
    <w:uiPriority w:val="22"/>
    <w:qFormat/>
    <w:rPr>
      <w:rFonts w:asciiTheme="minorHAnsi" w:hAnsiTheme="minorHAnsi"/>
      <w:b/>
      <w:color w:val="9FB8CD" w:themeColor="accent2"/>
    </w:rPr>
  </w:style>
  <w:style w:type="character" w:styleId="SubtleEmphasis">
    <w:name w:val="Subtle Emphasis"/>
    <w:basedOn w:val="DefaultParagraphFont"/>
    <w:uiPriority w:val="19"/>
    <w:qFormat/>
    <w:rPr>
      <w:rFonts w:cs="Times New Roman"/>
      <w:i/>
      <w:color w:val="737373" w:themeColor="text1" w:themeTint="8C"/>
      <w:kern w:val="16"/>
      <w:sz w:val="20"/>
      <w:szCs w:val="24"/>
    </w:rPr>
  </w:style>
  <w:style w:type="character" w:styleId="SubtleReference">
    <w:name w:val="Subtle Reference"/>
    <w:basedOn w:val="DefaultParagraphFont"/>
    <w:uiPriority w:val="31"/>
    <w:qFormat/>
    <w:rPr>
      <w:rFonts w:cs="Times New Roman"/>
      <w:color w:val="737373" w:themeColor="text1" w:themeTint="8C"/>
      <w:sz w:val="20"/>
      <w:szCs w:val="20"/>
      <w:u w:val="single"/>
    </w:r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paragraph" w:customStyle="1" w:styleId="SendersAddress">
    <w:name w:val="Sender's Address"/>
    <w:basedOn w:val="NoSpacing"/>
    <w:link w:val="SendersAddressChar"/>
    <w:uiPriority w:val="1"/>
    <w:semiHidden/>
    <w:unhideWhenUsed/>
    <w:qFormat/>
    <w:pPr>
      <w:spacing w:before="200" w:line="276" w:lineRule="auto"/>
      <w:contextualSpacing/>
      <w:jc w:val="right"/>
    </w:pPr>
    <w:rPr>
      <w:rFonts w:asciiTheme="majorHAnsi" w:hAnsiTheme="majorHAnsi"/>
      <w:color w:val="9FB8CD" w:themeColor="accent2"/>
      <w:sz w:val="18"/>
      <w:szCs w:val="18"/>
    </w:rPr>
  </w:style>
  <w:style w:type="paragraph" w:styleId="Subtitle">
    <w:name w:val="Subtitle"/>
    <w:basedOn w:val="Normal"/>
    <w:link w:val="SubtitleChar"/>
    <w:uiPriority w:val="11"/>
    <w:semiHidden/>
    <w:unhideWhenUsed/>
    <w:qFormat/>
    <w:pPr>
      <w:spacing w:after="720" w:line="240" w:lineRule="auto"/>
    </w:pPr>
    <w:rPr>
      <w:rFonts w:asciiTheme="majorHAnsi" w:hAnsiTheme="majorHAnsi" w:cstheme="minorHAnsi"/>
      <w:color w:val="9FB8CD" w:themeColor="accent2"/>
      <w:sz w:val="24"/>
      <w:szCs w:val="24"/>
    </w:rPr>
  </w:style>
  <w:style w:type="character" w:customStyle="1" w:styleId="SubtitleChar">
    <w:name w:val="Subtitle Char"/>
    <w:basedOn w:val="DefaultParagraphFont"/>
    <w:link w:val="Subtitle"/>
    <w:uiPriority w:val="11"/>
    <w:semiHidden/>
    <w:rPr>
      <w:rFonts w:asciiTheme="majorHAnsi" w:hAnsiTheme="majorHAnsi"/>
      <w:color w:val="9FB8CD" w:themeColor="accent2"/>
      <w:sz w:val="24"/>
      <w:szCs w:val="24"/>
      <w:lang w:eastAsia="ja-JP"/>
    </w:rPr>
  </w:style>
  <w:style w:type="paragraph" w:styleId="Title">
    <w:name w:val="Title"/>
    <w:basedOn w:val="Normal"/>
    <w:link w:val="TitleChar"/>
    <w:uiPriority w:val="10"/>
    <w:semiHidden/>
    <w:unhideWhenUsed/>
    <w:qFormat/>
    <w:pPr>
      <w:spacing w:line="240" w:lineRule="auto"/>
    </w:pPr>
    <w:rPr>
      <w:rFonts w:asciiTheme="majorHAnsi" w:hAnsiTheme="majorHAnsi"/>
      <w:color w:val="9FB8CD" w:themeColor="accent2"/>
      <w:sz w:val="52"/>
      <w:szCs w:val="48"/>
    </w:rPr>
  </w:style>
  <w:style w:type="character" w:customStyle="1" w:styleId="TitleChar">
    <w:name w:val="Title Char"/>
    <w:basedOn w:val="DefaultParagraphFont"/>
    <w:link w:val="Title"/>
    <w:uiPriority w:val="10"/>
    <w:semiHidden/>
    <w:rPr>
      <w:rFonts w:asciiTheme="majorHAnsi" w:hAnsiTheme="majorHAnsi" w:cs="Times New Roman"/>
      <w:color w:val="9FB8CD" w:themeColor="accent2"/>
      <w:sz w:val="52"/>
      <w:szCs w:val="48"/>
      <w:lang w:eastAsia="ja-JP"/>
    </w:rPr>
  </w:style>
  <w:style w:type="character" w:customStyle="1" w:styleId="PersonalNameChar">
    <w:name w:val="Personal Name Char"/>
    <w:basedOn w:val="NoSpacingChar"/>
    <w:link w:val="PersonalName"/>
    <w:uiPriority w:val="1"/>
    <w:rPr>
      <w:rFonts w:asciiTheme="majorHAnsi" w:hAnsiTheme="majorHAnsi" w:cs="Times New Roman"/>
      <w:noProof/>
      <w:color w:val="525A7D" w:themeColor="accent1" w:themeShade="BF"/>
      <w:sz w:val="40"/>
      <w:szCs w:val="40"/>
      <w:lang w:eastAsia="ja-JP"/>
    </w:rPr>
  </w:style>
  <w:style w:type="character" w:customStyle="1" w:styleId="SectionChar">
    <w:name w:val="Section Char"/>
    <w:basedOn w:val="DefaultParagraphFont"/>
    <w:link w:val="Section"/>
    <w:uiPriority w:val="1"/>
    <w:rPr>
      <w:rFonts w:asciiTheme="majorHAnsi" w:hAnsiTheme="majorHAnsi" w:cs="Times New Roman"/>
      <w:b/>
      <w:color w:val="9FB8CD" w:themeColor="accent2"/>
      <w:sz w:val="24"/>
      <w:szCs w:val="20"/>
      <w:lang w:eastAsia="ja-JP"/>
    </w:rPr>
  </w:style>
  <w:style w:type="character" w:customStyle="1" w:styleId="SubsectionChar">
    <w:name w:val="Subsection Char"/>
    <w:basedOn w:val="DefaultParagraphFont"/>
    <w:link w:val="Subsection"/>
    <w:uiPriority w:val="3"/>
    <w:rPr>
      <w:rFonts w:asciiTheme="majorHAnsi" w:hAnsiTheme="majorHAnsi" w:cs="Times New Roman"/>
      <w:b/>
      <w:color w:val="727CA3" w:themeColor="accent1"/>
      <w:sz w:val="18"/>
      <w:szCs w:val="20"/>
      <w:lang w:eastAsia="ja-JP"/>
    </w:rPr>
  </w:style>
  <w:style w:type="character" w:customStyle="1" w:styleId="SendersAddressChar">
    <w:name w:val="Sender's Address Char"/>
    <w:basedOn w:val="NoSpacingChar"/>
    <w:link w:val="SendersAddress"/>
    <w:uiPriority w:val="1"/>
    <w:rPr>
      <w:rFonts w:asciiTheme="majorHAnsi" w:hAnsiTheme="majorHAnsi" w:cs="Times New Roman"/>
      <w:color w:val="9FB8CD" w:themeColor="accent2"/>
      <w:sz w:val="18"/>
      <w:szCs w:val="18"/>
      <w:lang w:eastAsia="ja-JP"/>
    </w:rPr>
  </w:style>
  <w:style w:type="character" w:styleId="PlaceholderText">
    <w:name w:val="Placeholder Text"/>
    <w:basedOn w:val="DefaultParagraphFont"/>
    <w:uiPriority w:val="99"/>
    <w:unhideWhenUsed/>
    <w:rPr>
      <w:color w:val="808080"/>
    </w:rPr>
  </w:style>
  <w:style w:type="paragraph" w:customStyle="1" w:styleId="SubsectionDate">
    <w:name w:val="Subsection Date"/>
    <w:basedOn w:val="Section"/>
    <w:link w:val="SubsectionDateChar"/>
    <w:uiPriority w:val="4"/>
    <w:qFormat/>
    <w:rPr>
      <w:color w:val="727CA3" w:themeColor="accent1"/>
      <w:sz w:val="18"/>
    </w:rPr>
  </w:style>
  <w:style w:type="paragraph" w:customStyle="1" w:styleId="SubsectionText">
    <w:name w:val="Subsection Text"/>
    <w:basedOn w:val="Normal"/>
    <w:uiPriority w:val="5"/>
    <w:qFormat/>
    <w:pPr>
      <w:spacing w:after="320"/>
      <w:contextualSpacing/>
    </w:pPr>
  </w:style>
  <w:style w:type="character" w:customStyle="1" w:styleId="SubsectionDateChar">
    <w:name w:val="Subsection Date Char"/>
    <w:basedOn w:val="SubsectionChar"/>
    <w:link w:val="SubsectionDate"/>
    <w:uiPriority w:val="4"/>
    <w:rPr>
      <w:rFonts w:asciiTheme="majorHAnsi" w:hAnsiTheme="majorHAnsi" w:cs="Times New Roman"/>
      <w:b/>
      <w:color w:val="727CA3" w:themeColor="accent1"/>
      <w:sz w:val="18"/>
      <w:szCs w:val="20"/>
      <w:lang w:eastAsia="ja-JP"/>
    </w:rPr>
  </w:style>
  <w:style w:type="paragraph" w:customStyle="1" w:styleId="FooterFirstPage">
    <w:name w:val="Footer First Page"/>
    <w:basedOn w:val="Footer"/>
    <w:uiPriority w:val="34"/>
    <w:pPr>
      <w:pBdr>
        <w:top w:val="dashed" w:sz="4" w:space="18" w:color="7F7F7F"/>
      </w:pBdr>
      <w:jc w:val="right"/>
    </w:pPr>
    <w:rPr>
      <w:color w:val="7F7F7F" w:themeColor="text1" w:themeTint="80"/>
      <w:szCs w:val="18"/>
    </w:rPr>
  </w:style>
  <w:style w:type="paragraph" w:customStyle="1" w:styleId="HeaderFirstPage">
    <w:name w:val="Header First Page"/>
    <w:basedOn w:val="Header"/>
    <w:qFormat/>
    <w:pPr>
      <w:pBdr>
        <w:bottom w:val="dashed" w:sz="4" w:space="18" w:color="7F7F7F"/>
      </w:pBdr>
      <w:spacing w:line="396" w:lineRule="auto"/>
    </w:pPr>
    <w:rPr>
      <w:color w:val="7F7F7F" w:themeColor="text1" w:themeTint="80"/>
    </w:rPr>
  </w:style>
  <w:style w:type="paragraph" w:customStyle="1" w:styleId="AddressText">
    <w:name w:val="Address Text"/>
    <w:basedOn w:val="NoSpacing"/>
    <w:uiPriority w:val="2"/>
    <w:qFormat/>
    <w:pPr>
      <w:spacing w:before="200" w:line="276" w:lineRule="auto"/>
      <w:contextualSpacing/>
      <w:jc w:val="right"/>
    </w:pPr>
    <w:rPr>
      <w:rFonts w:asciiTheme="majorHAnsi" w:hAnsiTheme="majorHAnsi"/>
      <w:color w:val="9FB8CD" w:themeColor="accent2"/>
      <w:sz w:val="18"/>
      <w:lang w:bidi="he-IL"/>
    </w:rPr>
  </w:style>
  <w:style w:type="paragraph" w:customStyle="1" w:styleId="HeaderLeft">
    <w:name w:val="Header Left"/>
    <w:basedOn w:val="Header"/>
    <w:uiPriority w:val="35"/>
    <w:semiHidden/>
    <w:unhideWhenUsed/>
    <w:qFormat/>
    <w:pPr>
      <w:pBdr>
        <w:bottom w:val="dashed" w:sz="4" w:space="18" w:color="7F7F7F" w:themeColor="text1" w:themeTint="80"/>
      </w:pBdr>
      <w:spacing w:line="396" w:lineRule="auto"/>
      <w:contextualSpacing/>
    </w:pPr>
    <w:rPr>
      <w:color w:val="7F7F7F" w:themeColor="text1" w:themeTint="80"/>
    </w:rPr>
  </w:style>
  <w:style w:type="paragraph" w:customStyle="1" w:styleId="FooterLeft">
    <w:name w:val="Footer Left"/>
    <w:basedOn w:val="Normal"/>
    <w:next w:val="Subsection"/>
    <w:uiPriority w:val="35"/>
    <w:semiHidden/>
    <w:unhideWhenUsed/>
    <w:qFormat/>
    <w:pPr>
      <w:pBdr>
        <w:top w:val="dashed" w:sz="4" w:space="18" w:color="7F7F7F" w:themeColor="text1" w:themeTint="80"/>
      </w:pBdr>
      <w:tabs>
        <w:tab w:val="center" w:pos="4320"/>
        <w:tab w:val="right" w:pos="8640"/>
      </w:tabs>
    </w:pPr>
    <w:rPr>
      <w:color w:val="7F7F7F" w:themeColor="text1" w:themeTint="80"/>
      <w:szCs w:val="18"/>
    </w:rPr>
  </w:style>
  <w:style w:type="paragraph" w:customStyle="1" w:styleId="HeaderRight">
    <w:name w:val="Header Right"/>
    <w:basedOn w:val="Header"/>
    <w:uiPriority w:val="35"/>
    <w:semiHidden/>
    <w:unhideWhenUsed/>
    <w:qFormat/>
    <w:pPr>
      <w:pBdr>
        <w:bottom w:val="dashed" w:sz="4" w:space="18" w:color="7F7F7F"/>
      </w:pBdr>
      <w:spacing w:line="396" w:lineRule="auto"/>
      <w:contextualSpacing/>
      <w:jc w:val="right"/>
    </w:pPr>
    <w:rPr>
      <w:color w:val="7F7F7F" w:themeColor="text1" w:themeTint="80"/>
    </w:rPr>
  </w:style>
  <w:style w:type="paragraph" w:customStyle="1" w:styleId="FooterRight">
    <w:name w:val="Footer Right"/>
    <w:basedOn w:val="Footer"/>
    <w:uiPriority w:val="35"/>
    <w:semiHidden/>
    <w:unhideWhenUsed/>
    <w:qFormat/>
    <w:pPr>
      <w:pBdr>
        <w:top w:val="dashed" w:sz="4" w:space="18" w:color="7F7F7F"/>
      </w:pBdr>
      <w:jc w:val="right"/>
    </w:pPr>
    <w:rPr>
      <w:color w:val="7F7F7F" w:themeColor="text1" w:themeTint="80"/>
      <w:szCs w:val="18"/>
      <w:lang w:eastAsia="en-US"/>
    </w:rPr>
  </w:style>
  <w:style w:type="paragraph" w:styleId="ListParagraph">
    <w:name w:val="List Paragraph"/>
    <w:basedOn w:val="Normal"/>
    <w:uiPriority w:val="34"/>
    <w:qFormat/>
    <w:rsid w:val="00D921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399690">
      <w:bodyDiv w:val="1"/>
      <w:marLeft w:val="0"/>
      <w:marRight w:val="0"/>
      <w:marTop w:val="0"/>
      <w:marBottom w:val="0"/>
      <w:divBdr>
        <w:top w:val="none" w:sz="0" w:space="0" w:color="auto"/>
        <w:left w:val="none" w:sz="0" w:space="0" w:color="auto"/>
        <w:bottom w:val="none" w:sz="0" w:space="0" w:color="auto"/>
        <w:right w:val="none" w:sz="0" w:space="0" w:color="auto"/>
      </w:divBdr>
      <w:divsChild>
        <w:div w:id="1098477491">
          <w:marLeft w:val="0"/>
          <w:marRight w:val="0"/>
          <w:marTop w:val="0"/>
          <w:marBottom w:val="0"/>
          <w:divBdr>
            <w:top w:val="none" w:sz="0" w:space="0" w:color="auto"/>
            <w:left w:val="none" w:sz="0" w:space="0" w:color="auto"/>
            <w:bottom w:val="none" w:sz="0" w:space="0" w:color="auto"/>
            <w:right w:val="none" w:sz="0" w:space="0" w:color="auto"/>
          </w:divBdr>
          <w:divsChild>
            <w:div w:id="799231930">
              <w:marLeft w:val="0"/>
              <w:marRight w:val="0"/>
              <w:marTop w:val="0"/>
              <w:marBottom w:val="0"/>
              <w:divBdr>
                <w:top w:val="none" w:sz="0" w:space="0" w:color="auto"/>
                <w:left w:val="none" w:sz="0" w:space="0" w:color="auto"/>
                <w:bottom w:val="none" w:sz="0" w:space="0" w:color="auto"/>
                <w:right w:val="none" w:sz="0" w:space="0" w:color="auto"/>
              </w:divBdr>
            </w:div>
            <w:div w:id="697269869">
              <w:marLeft w:val="0"/>
              <w:marRight w:val="0"/>
              <w:marTop w:val="0"/>
              <w:marBottom w:val="0"/>
              <w:divBdr>
                <w:top w:val="none" w:sz="0" w:space="0" w:color="auto"/>
                <w:left w:val="none" w:sz="0" w:space="0" w:color="auto"/>
                <w:bottom w:val="none" w:sz="0" w:space="0" w:color="auto"/>
                <w:right w:val="none" w:sz="0" w:space="0" w:color="auto"/>
              </w:divBdr>
              <w:divsChild>
                <w:div w:id="62870985">
                  <w:marLeft w:val="0"/>
                  <w:marRight w:val="0"/>
                  <w:marTop w:val="0"/>
                  <w:marBottom w:val="0"/>
                  <w:divBdr>
                    <w:top w:val="none" w:sz="0" w:space="0" w:color="auto"/>
                    <w:left w:val="none" w:sz="0" w:space="0" w:color="auto"/>
                    <w:bottom w:val="none" w:sz="0" w:space="0" w:color="auto"/>
                    <w:right w:val="none" w:sz="0" w:space="0" w:color="auto"/>
                  </w:divBdr>
                  <w:divsChild>
                    <w:div w:id="1291745846">
                      <w:marLeft w:val="0"/>
                      <w:marRight w:val="0"/>
                      <w:marTop w:val="0"/>
                      <w:marBottom w:val="0"/>
                      <w:divBdr>
                        <w:top w:val="none" w:sz="0" w:space="0" w:color="auto"/>
                        <w:left w:val="none" w:sz="0" w:space="0" w:color="auto"/>
                        <w:bottom w:val="none" w:sz="0" w:space="0" w:color="auto"/>
                        <w:right w:val="none" w:sz="0" w:space="0" w:color="auto"/>
                      </w:divBdr>
                      <w:divsChild>
                        <w:div w:id="254749641">
                          <w:marLeft w:val="0"/>
                          <w:marRight w:val="0"/>
                          <w:marTop w:val="0"/>
                          <w:marBottom w:val="0"/>
                          <w:divBdr>
                            <w:top w:val="none" w:sz="0" w:space="0" w:color="auto"/>
                            <w:left w:val="none" w:sz="0" w:space="0" w:color="auto"/>
                            <w:bottom w:val="none" w:sz="0" w:space="0" w:color="auto"/>
                            <w:right w:val="none" w:sz="0" w:space="0" w:color="auto"/>
                          </w:divBdr>
                          <w:divsChild>
                            <w:div w:id="57435611">
                              <w:marLeft w:val="0"/>
                              <w:marRight w:val="0"/>
                              <w:marTop w:val="0"/>
                              <w:marBottom w:val="0"/>
                              <w:divBdr>
                                <w:top w:val="none" w:sz="0" w:space="0" w:color="auto"/>
                                <w:left w:val="none" w:sz="0" w:space="0" w:color="auto"/>
                                <w:bottom w:val="none" w:sz="0" w:space="0" w:color="auto"/>
                                <w:right w:val="none" w:sz="0" w:space="0" w:color="auto"/>
                              </w:divBdr>
                              <w:divsChild>
                                <w:div w:id="1998724979">
                                  <w:marLeft w:val="0"/>
                                  <w:marRight w:val="0"/>
                                  <w:marTop w:val="0"/>
                                  <w:marBottom w:val="0"/>
                                  <w:divBdr>
                                    <w:top w:val="none" w:sz="0" w:space="0" w:color="auto"/>
                                    <w:left w:val="none" w:sz="0" w:space="0" w:color="auto"/>
                                    <w:bottom w:val="none" w:sz="0" w:space="0" w:color="auto"/>
                                    <w:right w:val="none" w:sz="0" w:space="0" w:color="auto"/>
                                  </w:divBdr>
                                  <w:divsChild>
                                    <w:div w:id="963923343">
                                      <w:marLeft w:val="0"/>
                                      <w:marRight w:val="0"/>
                                      <w:marTop w:val="0"/>
                                      <w:marBottom w:val="0"/>
                                      <w:divBdr>
                                        <w:top w:val="none" w:sz="0" w:space="0" w:color="auto"/>
                                        <w:left w:val="none" w:sz="0" w:space="0" w:color="auto"/>
                                        <w:bottom w:val="none" w:sz="0" w:space="0" w:color="auto"/>
                                        <w:right w:val="none" w:sz="0" w:space="0" w:color="auto"/>
                                      </w:divBdr>
                                    </w:div>
                                  </w:divsChild>
                                </w:div>
                                <w:div w:id="843669828">
                                  <w:marLeft w:val="0"/>
                                  <w:marRight w:val="0"/>
                                  <w:marTop w:val="0"/>
                                  <w:marBottom w:val="0"/>
                                  <w:divBdr>
                                    <w:top w:val="none" w:sz="0" w:space="0" w:color="auto"/>
                                    <w:left w:val="none" w:sz="0" w:space="0" w:color="auto"/>
                                    <w:bottom w:val="none" w:sz="0" w:space="0" w:color="auto"/>
                                    <w:right w:val="none" w:sz="0" w:space="0" w:color="auto"/>
                                  </w:divBdr>
                                  <w:divsChild>
                                    <w:div w:id="64381053">
                                      <w:marLeft w:val="0"/>
                                      <w:marRight w:val="0"/>
                                      <w:marTop w:val="0"/>
                                      <w:marBottom w:val="0"/>
                                      <w:divBdr>
                                        <w:top w:val="none" w:sz="0" w:space="0" w:color="auto"/>
                                        <w:left w:val="none" w:sz="0" w:space="0" w:color="auto"/>
                                        <w:bottom w:val="none" w:sz="0" w:space="0" w:color="auto"/>
                                        <w:right w:val="none" w:sz="0" w:space="0" w:color="auto"/>
                                      </w:divBdr>
                                      <w:divsChild>
                                        <w:div w:id="816997970">
                                          <w:marLeft w:val="0"/>
                                          <w:marRight w:val="0"/>
                                          <w:marTop w:val="0"/>
                                          <w:marBottom w:val="0"/>
                                          <w:divBdr>
                                            <w:top w:val="none" w:sz="0" w:space="0" w:color="auto"/>
                                            <w:left w:val="none" w:sz="0" w:space="0" w:color="auto"/>
                                            <w:bottom w:val="none" w:sz="0" w:space="0" w:color="auto"/>
                                            <w:right w:val="none" w:sz="0" w:space="0" w:color="auto"/>
                                          </w:divBdr>
                                          <w:divsChild>
                                            <w:div w:id="6705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365913">
                              <w:marLeft w:val="0"/>
                              <w:marRight w:val="0"/>
                              <w:marTop w:val="0"/>
                              <w:marBottom w:val="0"/>
                              <w:divBdr>
                                <w:top w:val="none" w:sz="0" w:space="0" w:color="auto"/>
                                <w:left w:val="none" w:sz="0" w:space="0" w:color="auto"/>
                                <w:bottom w:val="none" w:sz="0" w:space="0" w:color="auto"/>
                                <w:right w:val="none" w:sz="0" w:space="0" w:color="auto"/>
                              </w:divBdr>
                              <w:divsChild>
                                <w:div w:id="66782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5068589">
          <w:marLeft w:val="0"/>
          <w:marRight w:val="0"/>
          <w:marTop w:val="0"/>
          <w:marBottom w:val="0"/>
          <w:divBdr>
            <w:top w:val="none" w:sz="0" w:space="0" w:color="auto"/>
            <w:left w:val="none" w:sz="0" w:space="0" w:color="auto"/>
            <w:bottom w:val="none" w:sz="0" w:space="0" w:color="auto"/>
            <w:right w:val="none" w:sz="0" w:space="0" w:color="auto"/>
          </w:divBdr>
          <w:divsChild>
            <w:div w:id="2010719284">
              <w:marLeft w:val="0"/>
              <w:marRight w:val="0"/>
              <w:marTop w:val="0"/>
              <w:marBottom w:val="0"/>
              <w:divBdr>
                <w:top w:val="none" w:sz="0" w:space="0" w:color="auto"/>
                <w:left w:val="none" w:sz="0" w:space="0" w:color="auto"/>
                <w:bottom w:val="none" w:sz="0" w:space="0" w:color="auto"/>
                <w:right w:val="none" w:sz="0" w:space="0" w:color="auto"/>
              </w:divBdr>
              <w:divsChild>
                <w:div w:id="159307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147956">
      <w:bodyDiv w:val="1"/>
      <w:marLeft w:val="0"/>
      <w:marRight w:val="0"/>
      <w:marTop w:val="0"/>
      <w:marBottom w:val="0"/>
      <w:divBdr>
        <w:top w:val="none" w:sz="0" w:space="0" w:color="auto"/>
        <w:left w:val="none" w:sz="0" w:space="0" w:color="auto"/>
        <w:bottom w:val="none" w:sz="0" w:space="0" w:color="auto"/>
        <w:right w:val="none" w:sz="0" w:space="0" w:color="auto"/>
      </w:divBdr>
    </w:div>
    <w:div w:id="1253974025">
      <w:bodyDiv w:val="1"/>
      <w:marLeft w:val="0"/>
      <w:marRight w:val="0"/>
      <w:marTop w:val="0"/>
      <w:marBottom w:val="0"/>
      <w:divBdr>
        <w:top w:val="none" w:sz="0" w:space="0" w:color="auto"/>
        <w:left w:val="none" w:sz="0" w:space="0" w:color="auto"/>
        <w:bottom w:val="none" w:sz="0" w:space="0" w:color="auto"/>
        <w:right w:val="none" w:sz="0" w:space="0" w:color="auto"/>
      </w:divBdr>
      <w:divsChild>
        <w:div w:id="425468047">
          <w:marLeft w:val="0"/>
          <w:marRight w:val="0"/>
          <w:marTop w:val="0"/>
          <w:marBottom w:val="0"/>
          <w:divBdr>
            <w:top w:val="none" w:sz="0" w:space="0" w:color="auto"/>
            <w:left w:val="none" w:sz="0" w:space="0" w:color="auto"/>
            <w:bottom w:val="none" w:sz="0" w:space="0" w:color="auto"/>
            <w:right w:val="none" w:sz="0" w:space="0" w:color="auto"/>
          </w:divBdr>
          <w:divsChild>
            <w:div w:id="975721368">
              <w:marLeft w:val="0"/>
              <w:marRight w:val="0"/>
              <w:marTop w:val="0"/>
              <w:marBottom w:val="0"/>
              <w:divBdr>
                <w:top w:val="none" w:sz="0" w:space="0" w:color="ECECEC"/>
                <w:left w:val="none" w:sz="0" w:space="0" w:color="ECECEC"/>
                <w:bottom w:val="none" w:sz="0" w:space="0" w:color="auto"/>
                <w:right w:val="none" w:sz="0" w:space="0" w:color="ECECEC"/>
              </w:divBdr>
              <w:divsChild>
                <w:div w:id="1835804320">
                  <w:marLeft w:val="0"/>
                  <w:marRight w:val="0"/>
                  <w:marTop w:val="0"/>
                  <w:marBottom w:val="0"/>
                  <w:divBdr>
                    <w:top w:val="none" w:sz="0" w:space="0" w:color="auto"/>
                    <w:left w:val="none" w:sz="0" w:space="0" w:color="auto"/>
                    <w:bottom w:val="none" w:sz="0" w:space="0" w:color="auto"/>
                    <w:right w:val="none" w:sz="0" w:space="0" w:color="auto"/>
                  </w:divBdr>
                </w:div>
                <w:div w:id="797534650">
                  <w:marLeft w:val="0"/>
                  <w:marRight w:val="0"/>
                  <w:marTop w:val="0"/>
                  <w:marBottom w:val="0"/>
                  <w:divBdr>
                    <w:top w:val="none" w:sz="0" w:space="0" w:color="auto"/>
                    <w:left w:val="none" w:sz="0" w:space="0" w:color="auto"/>
                    <w:bottom w:val="none" w:sz="0" w:space="0" w:color="auto"/>
                    <w:right w:val="none" w:sz="0" w:space="0" w:color="auto"/>
                  </w:divBdr>
                  <w:divsChild>
                    <w:div w:id="1529180316">
                      <w:marLeft w:val="0"/>
                      <w:marRight w:val="0"/>
                      <w:marTop w:val="0"/>
                      <w:marBottom w:val="0"/>
                      <w:divBdr>
                        <w:top w:val="none" w:sz="0" w:space="0" w:color="auto"/>
                        <w:left w:val="none" w:sz="0" w:space="0" w:color="auto"/>
                        <w:bottom w:val="none" w:sz="0" w:space="0" w:color="auto"/>
                        <w:right w:val="none" w:sz="0" w:space="0" w:color="auto"/>
                      </w:divBdr>
                    </w:div>
                  </w:divsChild>
                </w:div>
                <w:div w:id="476070341">
                  <w:marLeft w:val="0"/>
                  <w:marRight w:val="0"/>
                  <w:marTop w:val="0"/>
                  <w:marBottom w:val="0"/>
                  <w:divBdr>
                    <w:top w:val="none" w:sz="0" w:space="0" w:color="auto"/>
                    <w:left w:val="none" w:sz="0" w:space="0" w:color="auto"/>
                    <w:bottom w:val="none" w:sz="0" w:space="0" w:color="auto"/>
                    <w:right w:val="none" w:sz="0" w:space="0" w:color="auto"/>
                  </w:divBdr>
                  <w:divsChild>
                    <w:div w:id="502472229">
                      <w:marLeft w:val="0"/>
                      <w:marRight w:val="0"/>
                      <w:marTop w:val="0"/>
                      <w:marBottom w:val="0"/>
                      <w:divBdr>
                        <w:top w:val="none" w:sz="0" w:space="0" w:color="auto"/>
                        <w:left w:val="none" w:sz="0" w:space="0" w:color="auto"/>
                        <w:bottom w:val="none" w:sz="0" w:space="0" w:color="auto"/>
                        <w:right w:val="none" w:sz="0" w:space="0" w:color="auto"/>
                      </w:divBdr>
                    </w:div>
                    <w:div w:id="211040785">
                      <w:marLeft w:val="0"/>
                      <w:marRight w:val="0"/>
                      <w:marTop w:val="0"/>
                      <w:marBottom w:val="0"/>
                      <w:divBdr>
                        <w:top w:val="none" w:sz="0" w:space="0" w:color="auto"/>
                        <w:left w:val="none" w:sz="0" w:space="0" w:color="auto"/>
                        <w:bottom w:val="none" w:sz="0" w:space="0" w:color="auto"/>
                        <w:right w:val="none" w:sz="0" w:space="0" w:color="auto"/>
                      </w:divBdr>
                    </w:div>
                    <w:div w:id="83776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423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uk.indeed.com/cmp/Barnardo's?campaignid=mobvjcmp&amp;from=mobviewjob&amp;tk=1gg3l3sqpjl15800&amp;fromjk=630ceb0119095c1c"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Nasreen_442@hotmail.com"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hammad%20islam\AppData\Roaming\Microsoft\Templates\Resume_Origin_the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5D5BCDF72E84F0EA7CF383C3B0991AA"/>
        <w:category>
          <w:name w:val="General"/>
          <w:gallery w:val="placeholder"/>
        </w:category>
        <w:types>
          <w:type w:val="bbPlcHdr"/>
        </w:types>
        <w:behaviors>
          <w:behavior w:val="content"/>
        </w:behaviors>
        <w:guid w:val="{3414B3FE-C980-494A-AD55-FAD9BC27CA2F}"/>
      </w:docPartPr>
      <w:docPartBody>
        <w:p w:rsidR="005D472D" w:rsidRDefault="005D472D">
          <w:pPr>
            <w:pStyle w:val="A5D5BCDF72E84F0EA7CF383C3B0991AA"/>
          </w:pPr>
          <w:r>
            <w:rPr>
              <w:rStyle w:val="PlaceholderText"/>
            </w:rPr>
            <w:t>Choose a building block.</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GMinchoE">
    <w:altName w:val="HG明朝E"/>
    <w:panose1 w:val="00000000000000000000"/>
    <w:charset w:val="80"/>
    <w:family w:val="roman"/>
    <w:notTrueType/>
    <w:pitch w:val="default"/>
  </w:font>
  <w:font w:name="MS PGothic">
    <w:altName w:val="ＭＳ Ｐゴシック"/>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72D"/>
    <w:rsid w:val="004C2D2E"/>
    <w:rsid w:val="005D472D"/>
    <w:rsid w:val="00E01DF8"/>
    <w:rsid w:val="00E11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Pr>
      <w:color w:val="808080"/>
    </w:rPr>
  </w:style>
  <w:style w:type="paragraph" w:customStyle="1" w:styleId="A5D5BCDF72E84F0EA7CF383C3B0991AA">
    <w:name w:val="A5D5BCDF72E84F0EA7CF383C3B0991AA"/>
  </w:style>
  <w:style w:type="paragraph" w:customStyle="1" w:styleId="A15F05430BC948A6B192B8C85ED9B785">
    <w:name w:val="A15F05430BC948A6B192B8C85ED9B785"/>
  </w:style>
  <w:style w:type="paragraph" w:customStyle="1" w:styleId="6C5046C2369A42219C9E0CDBBECCE9A6">
    <w:name w:val="6C5046C2369A42219C9E0CDBBECCE9A6"/>
  </w:style>
  <w:style w:type="paragraph" w:customStyle="1" w:styleId="431F658562D64B4F89691376F7A68130">
    <w:name w:val="431F658562D64B4F89691376F7A68130"/>
  </w:style>
  <w:style w:type="paragraph" w:customStyle="1" w:styleId="12E003523BBC4115A182C39EBE9A12A9">
    <w:name w:val="12E003523BBC4115A182C39EBE9A12A9"/>
  </w:style>
  <w:style w:type="paragraph" w:customStyle="1" w:styleId="281E50CF4F654FD1925BBDDF2421D587">
    <w:name w:val="281E50CF4F654FD1925BBDDF2421D587"/>
  </w:style>
  <w:style w:type="paragraph" w:customStyle="1" w:styleId="1828762E359B4135A5DBE7E337DBC757">
    <w:name w:val="1828762E359B4135A5DBE7E337DBC757"/>
  </w:style>
  <w:style w:type="paragraph" w:customStyle="1" w:styleId="E45B1FA4CBE74793A9B1BB9B970E1028">
    <w:name w:val="E45B1FA4CBE74793A9B1BB9B970E1028"/>
  </w:style>
  <w:style w:type="paragraph" w:customStyle="1" w:styleId="SubsectionDate">
    <w:name w:val="Subsection Date"/>
    <w:basedOn w:val="Normal"/>
    <w:link w:val="SubsectionDateChar"/>
    <w:uiPriority w:val="4"/>
    <w:qFormat/>
    <w:pPr>
      <w:spacing w:after="120" w:line="240" w:lineRule="auto"/>
      <w:contextualSpacing/>
    </w:pPr>
    <w:rPr>
      <w:rFonts w:asciiTheme="majorHAnsi" w:eastAsiaTheme="minorHAnsi" w:hAnsiTheme="majorHAnsi" w:cs="Times New Roman"/>
      <w:color w:val="4F81BD" w:themeColor="accent1"/>
      <w:sz w:val="18"/>
      <w:szCs w:val="20"/>
      <w:lang w:val="en-US" w:eastAsia="ja-JP"/>
    </w:rPr>
  </w:style>
  <w:style w:type="character" w:customStyle="1" w:styleId="SubsectionDateChar">
    <w:name w:val="Subsection Date Char"/>
    <w:basedOn w:val="DefaultParagraphFont"/>
    <w:link w:val="SubsectionDate"/>
    <w:uiPriority w:val="4"/>
    <w:rPr>
      <w:rFonts w:asciiTheme="majorHAnsi" w:eastAsiaTheme="minorHAnsi" w:hAnsiTheme="majorHAnsi" w:cs="Times New Roman"/>
      <w:color w:val="4F81BD" w:themeColor="accent1"/>
      <w:sz w:val="18"/>
      <w:szCs w:val="20"/>
      <w:lang w:val="en-US" w:eastAsia="ja-JP"/>
    </w:rPr>
  </w:style>
  <w:style w:type="paragraph" w:customStyle="1" w:styleId="29AA758304774BE791D8EF886EE34779">
    <w:name w:val="29AA758304774BE791D8EF886EE34779"/>
  </w:style>
  <w:style w:type="paragraph" w:customStyle="1" w:styleId="B58F1556467944FFB64AD2431C7CE0C6">
    <w:name w:val="B58F1556467944FFB64AD2431C7CE0C6"/>
  </w:style>
  <w:style w:type="paragraph" w:customStyle="1" w:styleId="5EF91FAB6A0B47798EABA72F82DE16DB">
    <w:name w:val="5EF91FAB6A0B47798EABA72F82DE16DB"/>
  </w:style>
  <w:style w:type="paragraph" w:customStyle="1" w:styleId="FEB652EF6DDE41688BABA4F76D8BBB07">
    <w:name w:val="FEB652EF6DDE41688BABA4F76D8BBB07"/>
  </w:style>
  <w:style w:type="paragraph" w:customStyle="1" w:styleId="1294C36AD78D4B5784B81F061E2FCA3C">
    <w:name w:val="1294C36AD78D4B5784B81F061E2FCA3C"/>
  </w:style>
  <w:style w:type="paragraph" w:customStyle="1" w:styleId="E3412695BAB74CD8BDFA58F8A097554A">
    <w:name w:val="E3412695BAB74CD8BDFA58F8A097554A"/>
  </w:style>
  <w:style w:type="paragraph" w:customStyle="1" w:styleId="70C4B164ED84495C87F59B15AFAFD0BB">
    <w:name w:val="70C4B164ED84495C87F59B15AFAFD0BB"/>
  </w:style>
  <w:style w:type="paragraph" w:customStyle="1" w:styleId="E4B36B3C80914D52BBE7D43D838B06E6">
    <w:name w:val="E4B36B3C80914D52BBE7D43D838B06E6"/>
  </w:style>
  <w:style w:type="paragraph" w:customStyle="1" w:styleId="BEB35FFD06BA48B9896FD2378C2C66A6">
    <w:name w:val="BEB35FFD06BA48B9896FD2378C2C66A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Pr>
      <w:color w:val="808080"/>
    </w:rPr>
  </w:style>
  <w:style w:type="paragraph" w:customStyle="1" w:styleId="A5D5BCDF72E84F0EA7CF383C3B0991AA">
    <w:name w:val="A5D5BCDF72E84F0EA7CF383C3B0991AA"/>
  </w:style>
  <w:style w:type="paragraph" w:customStyle="1" w:styleId="A15F05430BC948A6B192B8C85ED9B785">
    <w:name w:val="A15F05430BC948A6B192B8C85ED9B785"/>
  </w:style>
  <w:style w:type="paragraph" w:customStyle="1" w:styleId="6C5046C2369A42219C9E0CDBBECCE9A6">
    <w:name w:val="6C5046C2369A42219C9E0CDBBECCE9A6"/>
  </w:style>
  <w:style w:type="paragraph" w:customStyle="1" w:styleId="431F658562D64B4F89691376F7A68130">
    <w:name w:val="431F658562D64B4F89691376F7A68130"/>
  </w:style>
  <w:style w:type="paragraph" w:customStyle="1" w:styleId="12E003523BBC4115A182C39EBE9A12A9">
    <w:name w:val="12E003523BBC4115A182C39EBE9A12A9"/>
  </w:style>
  <w:style w:type="paragraph" w:customStyle="1" w:styleId="281E50CF4F654FD1925BBDDF2421D587">
    <w:name w:val="281E50CF4F654FD1925BBDDF2421D587"/>
  </w:style>
  <w:style w:type="paragraph" w:customStyle="1" w:styleId="1828762E359B4135A5DBE7E337DBC757">
    <w:name w:val="1828762E359B4135A5DBE7E337DBC757"/>
  </w:style>
  <w:style w:type="paragraph" w:customStyle="1" w:styleId="E45B1FA4CBE74793A9B1BB9B970E1028">
    <w:name w:val="E45B1FA4CBE74793A9B1BB9B970E1028"/>
  </w:style>
  <w:style w:type="paragraph" w:customStyle="1" w:styleId="SubsectionDate">
    <w:name w:val="Subsection Date"/>
    <w:basedOn w:val="Normal"/>
    <w:link w:val="SubsectionDateChar"/>
    <w:uiPriority w:val="4"/>
    <w:qFormat/>
    <w:pPr>
      <w:spacing w:after="120" w:line="240" w:lineRule="auto"/>
      <w:contextualSpacing/>
    </w:pPr>
    <w:rPr>
      <w:rFonts w:asciiTheme="majorHAnsi" w:eastAsiaTheme="minorHAnsi" w:hAnsiTheme="majorHAnsi" w:cs="Times New Roman"/>
      <w:color w:val="4F81BD" w:themeColor="accent1"/>
      <w:sz w:val="18"/>
      <w:szCs w:val="20"/>
      <w:lang w:val="en-US" w:eastAsia="ja-JP"/>
    </w:rPr>
  </w:style>
  <w:style w:type="character" w:customStyle="1" w:styleId="SubsectionDateChar">
    <w:name w:val="Subsection Date Char"/>
    <w:basedOn w:val="DefaultParagraphFont"/>
    <w:link w:val="SubsectionDate"/>
    <w:uiPriority w:val="4"/>
    <w:rPr>
      <w:rFonts w:asciiTheme="majorHAnsi" w:eastAsiaTheme="minorHAnsi" w:hAnsiTheme="majorHAnsi" w:cs="Times New Roman"/>
      <w:color w:val="4F81BD" w:themeColor="accent1"/>
      <w:sz w:val="18"/>
      <w:szCs w:val="20"/>
      <w:lang w:val="en-US" w:eastAsia="ja-JP"/>
    </w:rPr>
  </w:style>
  <w:style w:type="paragraph" w:customStyle="1" w:styleId="29AA758304774BE791D8EF886EE34779">
    <w:name w:val="29AA758304774BE791D8EF886EE34779"/>
  </w:style>
  <w:style w:type="paragraph" w:customStyle="1" w:styleId="B58F1556467944FFB64AD2431C7CE0C6">
    <w:name w:val="B58F1556467944FFB64AD2431C7CE0C6"/>
  </w:style>
  <w:style w:type="paragraph" w:customStyle="1" w:styleId="5EF91FAB6A0B47798EABA72F82DE16DB">
    <w:name w:val="5EF91FAB6A0B47798EABA72F82DE16DB"/>
  </w:style>
  <w:style w:type="paragraph" w:customStyle="1" w:styleId="FEB652EF6DDE41688BABA4F76D8BBB07">
    <w:name w:val="FEB652EF6DDE41688BABA4F76D8BBB07"/>
  </w:style>
  <w:style w:type="paragraph" w:customStyle="1" w:styleId="1294C36AD78D4B5784B81F061E2FCA3C">
    <w:name w:val="1294C36AD78D4B5784B81F061E2FCA3C"/>
  </w:style>
  <w:style w:type="paragraph" w:customStyle="1" w:styleId="E3412695BAB74CD8BDFA58F8A097554A">
    <w:name w:val="E3412695BAB74CD8BDFA58F8A097554A"/>
  </w:style>
  <w:style w:type="paragraph" w:customStyle="1" w:styleId="70C4B164ED84495C87F59B15AFAFD0BB">
    <w:name w:val="70C4B164ED84495C87F59B15AFAFD0BB"/>
  </w:style>
  <w:style w:type="paragraph" w:customStyle="1" w:styleId="E4B36B3C80914D52BBE7D43D838B06E6">
    <w:name w:val="E4B36B3C80914D52BBE7D43D838B06E6"/>
  </w:style>
  <w:style w:type="paragraph" w:customStyle="1" w:styleId="BEB35FFD06BA48B9896FD2378C2C66A6">
    <w:name w:val="BEB35FFD06BA48B9896FD2378C2C66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p:properties xmlns:p="http://schemas.microsoft.com/office/2006/metadata/properties" xmlns:xsi="http://www.w3.org/2001/XMLSchema-instance" xmlns:pc="http://schemas.microsoft.com/office/infopath/2007/PartnerControls">
  <documentManagement>
    <MarketSpecific xmlns="4873beb7-5857-4685-be1f-d57550cc96cc">false</MarketSpecific>
    <ApprovalStatus xmlns="4873beb7-5857-4685-be1f-d57550cc96cc">InProgress</ApprovalStatus>
    <DirectSourceMarket xmlns="4873beb7-5857-4685-be1f-d57550cc96cc" xsi:nil="true"/>
    <LocPublishedLinkedAssetsLookup xmlns="4873beb7-5857-4685-be1f-d57550cc96cc" xsi:nil="true"/>
    <LocLastLocAttemptVersionTypeLookup xmlns="4873beb7-5857-4685-be1f-d57550cc96cc" xsi:nil="true"/>
    <LocComments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101808974</NumericId>
    <TPFriendlyName xmlns="4873beb7-5857-4685-be1f-d57550cc96cc" xsi:nil="true"/>
    <BusinessGroup xmlns="4873beb7-5857-4685-be1f-d57550cc96cc" xsi:nil="true"/>
    <BlockPublish xmlns="4873beb7-5857-4685-be1f-d57550cc96cc">false</BlockPublish>
    <LocOverallPublishStatusLookup xmlns="4873beb7-5857-4685-be1f-d57550cc96cc" xsi:nil="true"/>
    <LocRecommendedHandoff xmlns="4873beb7-5857-4685-be1f-d57550cc96cc" xsi:nil="true"/>
    <OpenTemplate xmlns="4873beb7-5857-4685-be1f-d57550cc96cc">true</OpenTemplate>
    <SourceTitle xmlns="4873beb7-5857-4685-be1f-d57550cc96cc" xsi:nil="true"/>
    <APEditor xmlns="4873beb7-5857-4685-be1f-d57550cc96cc">
      <UserInfo>
        <DisplayName/>
        <AccountId xsi:nil="true"/>
        <AccountType/>
      </UserInfo>
    </APEditor>
    <LocOverallLocStatusLookup xmlns="4873beb7-5857-4685-be1f-d57550cc96cc" xsi:nil="true"/>
    <UALocComments xmlns="4873beb7-5857-4685-be1f-d57550cc96cc" xsi:nil="true"/>
    <IntlLangReviewDate xmlns="4873beb7-5857-4685-be1f-d57550cc96cc">2009-11-17T00:06:00+00:00</IntlLangReviewDate>
    <PublishStatusLookup xmlns="4873beb7-5857-4685-be1f-d57550cc96cc">
      <Value>552412</Value>
      <Value>1303826</Value>
    </PublishStatusLookup>
    <ParentAssetId xmlns="4873beb7-5857-4685-be1f-d57550cc96cc" xsi:nil="true"/>
    <LastPublishResultLookup xmlns="4873beb7-5857-4685-be1f-d57550cc96cc"/>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PublishTargets>
    <AcquiredFrom xmlns="4873beb7-5857-4685-be1f-d57550cc96cc">Community</AcquiredFrom>
    <AssetStart xmlns="4873beb7-5857-4685-be1f-d57550cc96cc">2009-11-17T00:03:00+00:00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 xsi:nil="true"/>
    <Downloads xmlns="4873beb7-5857-4685-be1f-d57550cc96cc">0</Downloads>
    <OOCacheId xmlns="4873beb7-5857-4685-be1f-d57550cc96cc" xsi:nil="true"/>
    <IsDeleted xmlns="4873beb7-5857-4685-be1f-d57550cc96cc">false</IsDeleted>
    <AssetExpire xmlns="4873beb7-5857-4685-be1f-d57550cc96cc">2100-01-01T00:00:00+00:00</AssetExpire>
    <CSXSubmissionMarket xmlns="4873beb7-5857-4685-be1f-d57550cc96cc" xsi:nil="true"/>
    <DSATActionTaken xmlns="4873beb7-5857-4685-be1f-d57550cc96cc">Best Bets</DSATActionTaken>
    <LocPublishedDependentAssetsLookup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TP101808974</AssetId>
    <PolicheckWords xmlns="4873beb7-5857-4685-be1f-d57550cc96cc" xsi:nil="true"/>
    <TPLaunchHelpLink xmlns="4873beb7-5857-4685-be1f-d57550cc96cc" xsi:nil="true"/>
    <IntlLocPriority xmlns="4873beb7-5857-4685-be1f-d57550cc96cc" xsi:nil="true"/>
    <TPApplication xmlns="4873beb7-5857-4685-be1f-d57550cc96cc" xsi:nil="true"/>
    <CrawlForDependencies xmlns="4873beb7-5857-4685-be1f-d57550cc96cc">false</CrawlForDependencies>
    <IntlLangReviewer xmlns="4873beb7-5857-4685-be1f-d57550cc96cc" xsi:nil="true"/>
    <HandoffToMSDN xmlns="4873beb7-5857-4685-be1f-d57550cc96cc">2009-11-17T00:06:00+00:00</HandoffToMSDN>
    <PlannedPubDate xmlns="4873beb7-5857-4685-be1f-d57550cc96cc">2009-11-17T00:06:00+00:00</PlannedPubDate>
    <TrustLevel xmlns="4873beb7-5857-4685-be1f-d57550cc96cc">1 Microsoft Managed Content</TrustLevel>
    <LocLastLocAttemptVersionLookup xmlns="4873beb7-5857-4685-be1f-d57550cc96cc">17194</LocLastLocAttemptVersionLookup>
    <LocProcessedForHandoffsLookup xmlns="4873beb7-5857-4685-be1f-d57550cc96cc" xsi:nil="true"/>
    <TPNamespace xmlns="4873beb7-5857-4685-be1f-d57550cc96cc" xsi:nil="true"/>
    <IsSearchable xmlns="4873beb7-5857-4685-be1f-d57550cc96cc">false</IsSearchable>
    <TemplateTemplateType xmlns="4873beb7-5857-4685-be1f-d57550cc96cc">Word Document Template</TemplateTemplateType>
    <CampaignTagsTaxHTField0 xmlns="4873beb7-5857-4685-be1f-d57550cc96cc">
      <Terms xmlns="http://schemas.microsoft.com/office/infopath/2007/PartnerControls"/>
    </CampaignTagsTaxHTField0>
    <LocOverallPreviewStatusLookup xmlns="4873beb7-5857-4685-be1f-d57550cc96cc" xsi:nil="true"/>
    <TaxCatchAll xmlns="4873beb7-5857-4685-be1f-d57550cc96cc"/>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APAuthor xmlns="4873beb7-5857-4685-be1f-d57550cc96cc">
      <UserInfo>
        <DisplayName>REDMOND\v-luannv</DisplayName>
        <AccountId>92</AccountId>
        <AccountType/>
      </UserInfo>
    </APAuthor>
    <TPCommandLine xmlns="4873beb7-5857-4685-be1f-d57550cc96cc" xsi:nil="true"/>
    <TPAppVersion xmlns="4873beb7-5857-4685-be1f-d57550cc96cc" xsi:nil="true"/>
    <LocManualTestRequired xmlns="4873beb7-5857-4685-be1f-d57550cc96cc">false</LocManualTestRequired>
    <EditorialStatus xmlns="4873beb7-5857-4685-be1f-d57550cc96cc" xsi:nil="true"/>
    <LastModifiedDateTime xmlns="4873beb7-5857-4685-be1f-d57550cc96cc">2009-11-17T00:06:00+00:00</LastModifiedDateTime>
    <TPLaunchHelpLinkType xmlns="4873beb7-5857-4685-be1f-d57550cc96cc">Template</TPLaunchHelpLinkType>
    <LocProcessedForMarketsLookup xmlns="4873beb7-5857-4685-be1f-d57550cc96cc" xsi:nil="true"/>
    <ScenarioTagsTaxHTField0 xmlns="4873beb7-5857-4685-be1f-d57550cc96cc">
      <Terms xmlns="http://schemas.microsoft.com/office/infopath/2007/PartnerControls"/>
    </ScenarioTagsTaxHTField0>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ArtSampleDocs xmlns="4873beb7-5857-4685-be1f-d57550cc96cc" xsi:nil="true"/>
    <UACurrentWords xmlns="4873beb7-5857-4685-be1f-d57550cc96cc" xsi:nil="true"/>
    <LocOverallHandbackStatusLookup xmlns="4873beb7-5857-4685-be1f-d57550cc96cc" xsi:nil="true"/>
    <ShowIn xmlns="4873beb7-5857-4685-be1f-d57550cc96cc">Show everywhere</ShowIn>
    <CSXHash xmlns="4873beb7-5857-4685-be1f-d57550cc96cc" xsi:nil="true"/>
    <VoteCount xmlns="4873beb7-5857-4685-be1f-d57550cc96cc" xsi:nil="true"/>
    <UANotes xmlns="4873beb7-5857-4685-be1f-d57550cc96cc" xsi:nil="true"/>
    <InternalTagsTaxHTField0 xmlns="4873beb7-5857-4685-be1f-d57550cc96cc">
      <Terms xmlns="http://schemas.microsoft.com/office/infopath/2007/PartnerControls"/>
    </InternalTagsTaxHTField0>
    <LocMarketGroupTiers2 xmlns="4873beb7-5857-4685-be1f-d57550cc96cc" xsi:nil="true"/>
    <OriginalRelease xmlns="4873beb7-5857-4685-be1f-d57550cc96cc">15</OriginalRelease>
  </documentManagement>
</p:properti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B30582-8ACF-47BA-9027-E83A21B94EC6}">
  <ds:schemaRefs>
    <ds:schemaRef ds:uri="http://schemas.microsoft.com/sharepoint/v3/contenttype/forms"/>
  </ds:schemaRefs>
</ds:datastoreItem>
</file>

<file path=customXml/itemProps2.xml><?xml version="1.0" encoding="utf-8"?>
<ds:datastoreItem xmlns:ds="http://schemas.openxmlformats.org/officeDocument/2006/customXml" ds:itemID="{43DEA257-878D-48ED-B352-94E89FDD322F}">
  <ds:schemaRefs>
    <ds:schemaRef ds:uri="http://schemas.microsoft.com/office/2009/outspace/metadata"/>
  </ds:schemaRefs>
</ds:datastoreItem>
</file>

<file path=customXml/itemProps3.xml><?xml version="1.0" encoding="utf-8"?>
<ds:datastoreItem xmlns:ds="http://schemas.openxmlformats.org/officeDocument/2006/customXml" ds:itemID="{09D0727F-60A8-4B44-91D9-17D9D7E85C50}">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0666E6E0-3552-47D3-8D5D-B53CD50D6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Resume_Origin_theme</Template>
  <TotalTime>0</TotalTime>
  <Pages>10</Pages>
  <Words>2232</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2022-10-24T08:07:00Z</dcterms:created>
  <dcterms:modified xsi:type="dcterms:W3CDTF">2022-10-24T08:07:00Z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mageGenResult">
    <vt:lpwstr/>
  </property>
  <property fmtid="{D5CDD505-2E9C-101B-9397-08002B2CF9AE}" pid="4" name="ImageGenerated">
    <vt:bool>false</vt:bool>
  </property>
  <property fmtid="{D5CDD505-2E9C-101B-9397-08002B2CF9AE}" pid="5" name="InternalTags">
    <vt:lpwstr/>
  </property>
  <property fmtid="{D5CDD505-2E9C-101B-9397-08002B2CF9AE}" pid="6" name="LocalizationTags">
    <vt:lpwstr/>
  </property>
  <property fmtid="{D5CDD505-2E9C-101B-9397-08002B2CF9AE}" pid="7" name="FeatureTags">
    <vt:lpwstr/>
  </property>
  <property fmtid="{D5CDD505-2E9C-101B-9397-08002B2CF9AE}" pid="8" name="CampaignTags">
    <vt:lpwstr/>
  </property>
  <property fmtid="{D5CDD505-2E9C-101B-9397-08002B2CF9AE}" pid="9" name="ScenarioTags">
    <vt:lpwstr/>
  </property>
</Properties>
</file>