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CE5EA" w14:textId="77777777" w:rsidR="005128BA" w:rsidRPr="0069712A" w:rsidRDefault="00050F42">
      <w:pPr>
        <w:tabs>
          <w:tab w:val="left" w:pos="5103"/>
        </w:tabs>
        <w:jc w:val="center"/>
        <w:rPr>
          <w:rFonts w:ascii="Arial" w:eastAsia="Arial" w:hAnsi="Arial" w:cs="Arial"/>
          <w:b/>
          <w:sz w:val="24"/>
          <w:szCs w:val="24"/>
        </w:rPr>
      </w:pPr>
      <w:r w:rsidRPr="0069712A">
        <w:rPr>
          <w:rFonts w:ascii="Arial" w:eastAsia="Arial" w:hAnsi="Arial" w:cs="Arial"/>
          <w:b/>
          <w:sz w:val="24"/>
          <w:szCs w:val="24"/>
        </w:rPr>
        <w:t>APPLICATION FOR ETHICAL APPROVAL</w:t>
      </w:r>
    </w:p>
    <w:p w14:paraId="65AD335F" w14:textId="77777777" w:rsidR="005128BA" w:rsidRPr="0069712A" w:rsidRDefault="005128BA">
      <w:pPr>
        <w:tabs>
          <w:tab w:val="left" w:pos="5103"/>
        </w:tabs>
        <w:jc w:val="center"/>
        <w:rPr>
          <w:rFonts w:ascii="Arial" w:eastAsia="Arial" w:hAnsi="Arial" w:cs="Arial"/>
          <w:b/>
        </w:rPr>
      </w:pPr>
    </w:p>
    <w:p w14:paraId="4098BCF9" w14:textId="77777777" w:rsidR="005128BA" w:rsidRPr="0069712A" w:rsidRDefault="005128BA">
      <w:pPr>
        <w:tabs>
          <w:tab w:val="left" w:pos="5103"/>
        </w:tabs>
        <w:jc w:val="both"/>
        <w:rPr>
          <w:rFonts w:ascii="Arial" w:eastAsia="Arial" w:hAnsi="Arial" w:cs="Arial"/>
          <w:b/>
          <w:sz w:val="22"/>
          <w:szCs w:val="22"/>
        </w:rPr>
      </w:pPr>
    </w:p>
    <w:tbl>
      <w:tblPr>
        <w:tblStyle w:val="Style41"/>
        <w:tblW w:w="104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35"/>
      </w:tblGrid>
      <w:tr w:rsidR="005128BA" w:rsidRPr="0069712A" w14:paraId="163678B6" w14:textId="77777777">
        <w:tc>
          <w:tcPr>
            <w:tcW w:w="10435" w:type="dxa"/>
          </w:tcPr>
          <w:p w14:paraId="3E9660CB" w14:textId="77777777" w:rsidR="005128BA" w:rsidRPr="0069712A" w:rsidRDefault="00050F42">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sidRPr="0069712A">
              <w:rPr>
                <w:rFonts w:ascii="Arial" w:eastAsia="Arial" w:hAnsi="Arial" w:cs="Arial"/>
                <w:b/>
                <w:sz w:val="22"/>
                <w:szCs w:val="22"/>
              </w:rPr>
              <w:t>RESEARCH STUDENTS</w:t>
            </w:r>
          </w:p>
          <w:p w14:paraId="2A0C1866" w14:textId="77777777" w:rsidR="005128BA" w:rsidRPr="0069712A" w:rsidRDefault="00050F42">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sidRPr="0069712A">
              <w:rPr>
                <w:rFonts w:ascii="Arial" w:eastAsia="Arial" w:hAnsi="Arial" w:cs="Arial"/>
                <w:sz w:val="22"/>
                <w:szCs w:val="22"/>
              </w:rPr>
              <w:t xml:space="preserve">This form is to be completed by the student within </w:t>
            </w:r>
            <w:r w:rsidRPr="0069712A">
              <w:rPr>
                <w:rFonts w:ascii="Arial" w:eastAsia="Arial" w:hAnsi="Arial" w:cs="Arial"/>
                <w:b/>
                <w:sz w:val="22"/>
                <w:szCs w:val="22"/>
              </w:rPr>
              <w:t>SIX</w:t>
            </w:r>
            <w:r w:rsidRPr="0069712A">
              <w:rPr>
                <w:rFonts w:ascii="Arial" w:eastAsia="Arial" w:hAnsi="Arial" w:cs="Arial"/>
                <w:sz w:val="22"/>
                <w:szCs w:val="22"/>
              </w:rPr>
              <w:t xml:space="preserve"> months for full-time students and </w:t>
            </w:r>
            <w:r w:rsidRPr="0069712A">
              <w:rPr>
                <w:rFonts w:ascii="Arial" w:eastAsia="Arial" w:hAnsi="Arial" w:cs="Arial"/>
                <w:b/>
                <w:sz w:val="22"/>
                <w:szCs w:val="22"/>
              </w:rPr>
              <w:t xml:space="preserve">TWELVE </w:t>
            </w:r>
            <w:r w:rsidRPr="0069712A">
              <w:rPr>
                <w:rFonts w:ascii="Arial" w:eastAsia="Arial" w:hAnsi="Arial" w:cs="Arial"/>
                <w:sz w:val="22"/>
                <w:szCs w:val="22"/>
              </w:rPr>
              <w:t xml:space="preserve">months for part time students, after the commencement of the research degree or following progression to Part Two of your course. </w:t>
            </w:r>
          </w:p>
          <w:p w14:paraId="2D10D3ED" w14:textId="77777777" w:rsidR="005128BA" w:rsidRPr="0069712A" w:rsidRDefault="005128BA">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799F00E3" w14:textId="77777777" w:rsidR="005128BA" w:rsidRPr="0069712A" w:rsidRDefault="00050F42">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sidRPr="0069712A">
              <w:rPr>
                <w:rFonts w:ascii="Arial" w:eastAsia="Arial" w:hAnsi="Arial" w:cs="Arial"/>
                <w:sz w:val="22"/>
                <w:szCs w:val="22"/>
              </w:rPr>
              <w:t xml:space="preserve">Once complete, submit this form via the </w:t>
            </w:r>
            <w:r w:rsidRPr="0069712A">
              <w:rPr>
                <w:rFonts w:ascii="Arial" w:eastAsia="Arial" w:hAnsi="Arial" w:cs="Arial"/>
                <w:b/>
                <w:i/>
                <w:sz w:val="22"/>
                <w:szCs w:val="22"/>
                <w:u w:val="single"/>
              </w:rPr>
              <w:t>MyTSD Doctoral College Portal</w:t>
            </w:r>
            <w:r w:rsidRPr="0069712A">
              <w:rPr>
                <w:rFonts w:ascii="Arial" w:eastAsia="Arial" w:hAnsi="Arial" w:cs="Arial"/>
                <w:sz w:val="22"/>
                <w:szCs w:val="22"/>
              </w:rPr>
              <w:t xml:space="preserve"> at (</w:t>
            </w:r>
            <w:hyperlink r:id="rId8">
              <w:r w:rsidRPr="0069712A">
                <w:rPr>
                  <w:rFonts w:ascii="Arial" w:eastAsia="Arial" w:hAnsi="Arial" w:cs="Arial"/>
                  <w:color w:val="0000FF"/>
                  <w:sz w:val="22"/>
                  <w:szCs w:val="22"/>
                  <w:u w:val="single"/>
                </w:rPr>
                <w:t>https://mytsd.uwtsd.ac.uk</w:t>
              </w:r>
            </w:hyperlink>
            <w:r w:rsidRPr="0069712A">
              <w:rPr>
                <w:rFonts w:ascii="Arial" w:eastAsia="Arial" w:hAnsi="Arial" w:cs="Arial"/>
                <w:sz w:val="22"/>
                <w:szCs w:val="22"/>
              </w:rPr>
              <w:t>).</w:t>
            </w:r>
          </w:p>
          <w:p w14:paraId="63F203D7" w14:textId="77777777" w:rsidR="005128BA" w:rsidRPr="0069712A" w:rsidRDefault="005128BA">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568A4737" w14:textId="77777777" w:rsidR="005128BA" w:rsidRPr="0069712A" w:rsidRDefault="00050F42">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sidRPr="0069712A">
              <w:rPr>
                <w:rFonts w:ascii="Arial" w:eastAsia="Arial" w:hAnsi="Arial" w:cs="Arial"/>
                <w:sz w:val="22"/>
                <w:szCs w:val="22"/>
              </w:rPr>
              <w:t>This document is also available in Welsh.</w:t>
            </w:r>
          </w:p>
          <w:p w14:paraId="11DAE957" w14:textId="77777777" w:rsidR="005128BA" w:rsidRPr="0069712A" w:rsidRDefault="005128BA">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5128BA" w:rsidRPr="0069712A" w14:paraId="3B0EE648" w14:textId="77777777">
        <w:tc>
          <w:tcPr>
            <w:tcW w:w="10435" w:type="dxa"/>
          </w:tcPr>
          <w:p w14:paraId="42C1AA3F"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RESEARCH STAFF ONLY</w:t>
            </w:r>
          </w:p>
          <w:p w14:paraId="1AACFB58"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All communications relating to this application during its processing must be in writing and emailed to </w:t>
            </w:r>
            <w:hyperlink r:id="rId9">
              <w:r w:rsidRPr="0069712A">
                <w:rPr>
                  <w:rFonts w:ascii="Arial" w:eastAsia="Arial" w:hAnsi="Arial" w:cs="Arial"/>
                  <w:color w:val="0000FF"/>
                  <w:sz w:val="22"/>
                  <w:szCs w:val="22"/>
                  <w:u w:val="single"/>
                </w:rPr>
                <w:t>pgresearch@uwtsd.ac.uk</w:t>
              </w:r>
            </w:hyperlink>
            <w:r w:rsidRPr="0069712A">
              <w:rPr>
                <w:rFonts w:ascii="Arial" w:eastAsia="Arial" w:hAnsi="Arial" w:cs="Arial"/>
                <w:sz w:val="22"/>
                <w:szCs w:val="22"/>
              </w:rPr>
              <w:t xml:space="preserve"> , with the title ‘Ethical Approval’ followed by your name.</w:t>
            </w:r>
          </w:p>
          <w:p w14:paraId="79332B3E" w14:textId="77777777" w:rsidR="005128BA" w:rsidRPr="0069712A" w:rsidRDefault="005128BA">
            <w:pPr>
              <w:rPr>
                <w:rFonts w:ascii="Arial" w:eastAsia="Arial" w:hAnsi="Arial" w:cs="Arial"/>
                <w:sz w:val="22"/>
                <w:szCs w:val="22"/>
              </w:rPr>
            </w:pPr>
          </w:p>
        </w:tc>
      </w:tr>
      <w:tr w:rsidR="005128BA" w:rsidRPr="0069712A" w14:paraId="6A3A3AD0" w14:textId="77777777">
        <w:tc>
          <w:tcPr>
            <w:tcW w:w="10435" w:type="dxa"/>
          </w:tcPr>
          <w:p w14:paraId="45A51C44" w14:textId="77777777" w:rsidR="005128BA" w:rsidRPr="0069712A" w:rsidRDefault="00050F42">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sidRPr="0069712A">
              <w:rPr>
                <w:rFonts w:ascii="Arial" w:eastAsia="Arial" w:hAnsi="Arial" w:cs="Arial"/>
                <w:b/>
                <w:sz w:val="22"/>
                <w:szCs w:val="22"/>
              </w:rPr>
              <w:t xml:space="preserve">STUDENTS ON UNDERGRADUATE OR TAUGHT MASTERS PROGRAMMES </w:t>
            </w:r>
            <w:r w:rsidRPr="0069712A">
              <w:rPr>
                <w:rFonts w:ascii="Arial" w:eastAsia="Arial" w:hAnsi="Arial" w:cs="Arial"/>
                <w:sz w:val="22"/>
                <w:szCs w:val="22"/>
              </w:rPr>
              <w:t>should submit this form (and receive the outcome) via systems explained to you by the supervisor/module leader.</w:t>
            </w:r>
          </w:p>
        </w:tc>
      </w:tr>
    </w:tbl>
    <w:p w14:paraId="56EF1CCC" w14:textId="77777777" w:rsidR="005128BA" w:rsidRPr="0069712A" w:rsidRDefault="005128BA">
      <w:pPr>
        <w:tabs>
          <w:tab w:val="left" w:pos="5103"/>
        </w:tabs>
        <w:jc w:val="both"/>
        <w:rPr>
          <w:rFonts w:ascii="Arial" w:eastAsia="Arial" w:hAnsi="Arial" w:cs="Arial"/>
          <w:b/>
          <w:sz w:val="22"/>
          <w:szCs w:val="22"/>
        </w:rPr>
      </w:pPr>
    </w:p>
    <w:p w14:paraId="2E3092C8" w14:textId="77777777" w:rsidR="005128BA" w:rsidRPr="0069712A" w:rsidRDefault="005128BA">
      <w:pPr>
        <w:tabs>
          <w:tab w:val="left" w:pos="5103"/>
        </w:tabs>
        <w:jc w:val="both"/>
        <w:rPr>
          <w:rFonts w:ascii="Arial" w:eastAsia="Arial" w:hAnsi="Arial" w:cs="Arial"/>
          <w:b/>
          <w:sz w:val="22"/>
          <w:szCs w:val="22"/>
        </w:rPr>
      </w:pPr>
    </w:p>
    <w:p w14:paraId="187BBFE0" w14:textId="77777777" w:rsidR="005128BA" w:rsidRPr="0069712A" w:rsidRDefault="00050F42">
      <w:pPr>
        <w:tabs>
          <w:tab w:val="left" w:pos="5103"/>
        </w:tabs>
        <w:jc w:val="both"/>
        <w:rPr>
          <w:rFonts w:ascii="Arial" w:eastAsia="Arial" w:hAnsi="Arial" w:cs="Arial"/>
          <w:b/>
          <w:sz w:val="22"/>
          <w:szCs w:val="22"/>
        </w:rPr>
      </w:pPr>
      <w:r w:rsidRPr="0069712A">
        <w:rPr>
          <w:rFonts w:ascii="Arial" w:eastAsia="Arial" w:hAnsi="Arial" w:cs="Arial"/>
          <w:b/>
          <w:sz w:val="22"/>
          <w:szCs w:val="22"/>
        </w:rPr>
        <w:t xml:space="preserve">In order for research to result in benefit and minimise risk of </w:t>
      </w:r>
      <w:r w:rsidRPr="0069712A">
        <w:rPr>
          <w:rFonts w:ascii="Arial" w:eastAsia="Arial" w:hAnsi="Arial" w:cs="Arial"/>
          <w:b/>
          <w:sz w:val="22"/>
          <w:szCs w:val="22"/>
        </w:rPr>
        <w:t>harm, it must be conducted ethically. A researcher may not be covered by the University’s insurance if ethical approval has not been obtained prior to commencement.</w:t>
      </w:r>
    </w:p>
    <w:p w14:paraId="5E7CB736" w14:textId="77777777" w:rsidR="005128BA" w:rsidRPr="0069712A" w:rsidRDefault="005128BA">
      <w:pPr>
        <w:tabs>
          <w:tab w:val="left" w:pos="5103"/>
        </w:tabs>
        <w:jc w:val="center"/>
        <w:rPr>
          <w:rFonts w:ascii="Arial" w:eastAsia="Arial" w:hAnsi="Arial" w:cs="Arial"/>
          <w:b/>
          <w:sz w:val="16"/>
          <w:szCs w:val="16"/>
        </w:rPr>
      </w:pPr>
    </w:p>
    <w:p w14:paraId="718D6D5A" w14:textId="77777777" w:rsidR="005128BA" w:rsidRPr="0069712A" w:rsidRDefault="00050F42">
      <w:pPr>
        <w:tabs>
          <w:tab w:val="left" w:pos="5103"/>
        </w:tabs>
        <w:jc w:val="both"/>
        <w:rPr>
          <w:rFonts w:ascii="Arial" w:eastAsia="Arial" w:hAnsi="Arial" w:cs="Arial"/>
          <w:sz w:val="22"/>
          <w:szCs w:val="22"/>
        </w:rPr>
      </w:pPr>
      <w:r w:rsidRPr="0069712A">
        <w:rPr>
          <w:rFonts w:ascii="Arial" w:eastAsia="Arial" w:hAnsi="Arial" w:cs="Arial"/>
          <w:sz w:val="22"/>
          <w:szCs w:val="22"/>
        </w:rPr>
        <w:t xml:space="preserve">The University follows the OECD Frascati manual definition of </w:t>
      </w:r>
      <w:r w:rsidRPr="0069712A">
        <w:rPr>
          <w:rFonts w:ascii="Arial" w:eastAsia="Arial" w:hAnsi="Arial" w:cs="Arial"/>
          <w:b/>
          <w:sz w:val="22"/>
          <w:szCs w:val="22"/>
        </w:rPr>
        <w:t>research activity</w:t>
      </w:r>
      <w:r w:rsidRPr="0069712A">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9A9149F" w14:textId="77777777" w:rsidR="005128BA" w:rsidRPr="0069712A" w:rsidRDefault="005128BA">
      <w:pPr>
        <w:tabs>
          <w:tab w:val="left" w:pos="5103"/>
        </w:tabs>
        <w:jc w:val="both"/>
        <w:rPr>
          <w:rFonts w:ascii="Arial" w:eastAsia="Arial" w:hAnsi="Arial" w:cs="Arial"/>
          <w:sz w:val="22"/>
          <w:szCs w:val="22"/>
        </w:rPr>
      </w:pPr>
    </w:p>
    <w:p w14:paraId="46890C93" w14:textId="77777777" w:rsidR="005128BA" w:rsidRPr="0069712A" w:rsidRDefault="00050F42">
      <w:pPr>
        <w:tabs>
          <w:tab w:val="left" w:pos="5103"/>
        </w:tabs>
        <w:jc w:val="both"/>
        <w:rPr>
          <w:rFonts w:ascii="Arial" w:eastAsia="Arial" w:hAnsi="Arial" w:cs="Arial"/>
          <w:sz w:val="22"/>
          <w:szCs w:val="22"/>
        </w:rPr>
      </w:pPr>
      <w:r w:rsidRPr="0069712A">
        <w:rPr>
          <w:rFonts w:ascii="Arial" w:eastAsia="Arial" w:hAnsi="Arial" w:cs="Arial"/>
          <w:sz w:val="22"/>
          <w:szCs w:val="22"/>
        </w:rPr>
        <w:t>The individual undertaking the research activity is known as the “principal researcher”.</w:t>
      </w:r>
    </w:p>
    <w:p w14:paraId="12B44410" w14:textId="77777777" w:rsidR="005128BA" w:rsidRPr="0069712A" w:rsidRDefault="005128BA">
      <w:pPr>
        <w:tabs>
          <w:tab w:val="left" w:pos="5103"/>
        </w:tabs>
        <w:jc w:val="both"/>
        <w:rPr>
          <w:rFonts w:ascii="Arial" w:eastAsia="Arial" w:hAnsi="Arial" w:cs="Arial"/>
          <w:sz w:val="22"/>
          <w:szCs w:val="22"/>
        </w:rPr>
      </w:pPr>
    </w:p>
    <w:p w14:paraId="28A3D96E" w14:textId="77777777" w:rsidR="005128BA" w:rsidRPr="0069712A" w:rsidRDefault="00050F42">
      <w:pPr>
        <w:tabs>
          <w:tab w:val="left" w:pos="5103"/>
        </w:tabs>
        <w:jc w:val="both"/>
        <w:rPr>
          <w:rFonts w:ascii="Arial" w:eastAsia="Arial" w:hAnsi="Arial" w:cs="Arial"/>
          <w:sz w:val="22"/>
          <w:szCs w:val="22"/>
        </w:rPr>
      </w:pPr>
      <w:r w:rsidRPr="0069712A">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30D90C9B" w14:textId="77777777" w:rsidR="005128BA" w:rsidRPr="0069712A" w:rsidRDefault="005128BA">
      <w:pPr>
        <w:tabs>
          <w:tab w:val="left" w:pos="5103"/>
        </w:tabs>
        <w:jc w:val="both"/>
        <w:rPr>
          <w:rFonts w:ascii="Arial" w:eastAsia="Arial" w:hAnsi="Arial" w:cs="Arial"/>
          <w:sz w:val="22"/>
          <w:szCs w:val="22"/>
        </w:rPr>
      </w:pPr>
    </w:p>
    <w:p w14:paraId="11C56044" w14:textId="77777777" w:rsidR="005128BA" w:rsidRPr="0069712A" w:rsidRDefault="00050F42">
      <w:pPr>
        <w:tabs>
          <w:tab w:val="left" w:pos="5103"/>
        </w:tabs>
        <w:jc w:val="both"/>
        <w:rPr>
          <w:rFonts w:ascii="Arial" w:eastAsia="Arial" w:hAnsi="Arial" w:cs="Arial"/>
          <w:b/>
          <w:sz w:val="22"/>
          <w:szCs w:val="22"/>
        </w:rPr>
      </w:pPr>
      <w:r w:rsidRPr="0069712A">
        <w:rPr>
          <w:rFonts w:ascii="Arial" w:eastAsia="Arial" w:hAnsi="Arial" w:cs="Arial"/>
          <w:b/>
          <w:sz w:val="22"/>
          <w:szCs w:val="22"/>
        </w:rPr>
        <w:t>Please read the notes for guidance before completing ALL sections of the form.</w:t>
      </w:r>
    </w:p>
    <w:p w14:paraId="5C0ACEE4" w14:textId="77777777" w:rsidR="005128BA" w:rsidRPr="0069712A" w:rsidRDefault="005128BA">
      <w:pPr>
        <w:jc w:val="both"/>
        <w:rPr>
          <w:rFonts w:ascii="Arial" w:eastAsia="Arial" w:hAnsi="Arial" w:cs="Arial"/>
          <w:sz w:val="22"/>
          <w:szCs w:val="22"/>
        </w:rPr>
      </w:pPr>
    </w:p>
    <w:p w14:paraId="25AFF7E4" w14:textId="77777777" w:rsidR="005128BA" w:rsidRPr="0069712A" w:rsidRDefault="00050F42">
      <w:pPr>
        <w:jc w:val="both"/>
        <w:rPr>
          <w:rFonts w:ascii="Arial" w:eastAsia="Arial" w:hAnsi="Arial" w:cs="Arial"/>
          <w:sz w:val="22"/>
          <w:szCs w:val="22"/>
        </w:rPr>
      </w:pPr>
      <w:r w:rsidRPr="0069712A">
        <w:rPr>
          <w:rFonts w:ascii="Arial" w:eastAsia="Arial" w:hAnsi="Arial" w:cs="Arial"/>
          <w:b/>
          <w:sz w:val="22"/>
          <w:szCs w:val="22"/>
        </w:rPr>
        <w:t>This form</w:t>
      </w:r>
      <w:r w:rsidRPr="0069712A">
        <w:rPr>
          <w:rFonts w:ascii="Arial" w:eastAsia="Arial" w:hAnsi="Arial" w:cs="Arial"/>
          <w:sz w:val="22"/>
          <w:szCs w:val="22"/>
        </w:rPr>
        <w:t xml:space="preserve"> </w:t>
      </w:r>
      <w:r w:rsidRPr="0069712A">
        <w:rPr>
          <w:rFonts w:ascii="Arial" w:eastAsia="Arial" w:hAnsi="Arial" w:cs="Arial"/>
          <w:b/>
          <w:sz w:val="22"/>
          <w:szCs w:val="22"/>
        </w:rPr>
        <w:t>must be completed and approved prior to undertaking any research activity.</w:t>
      </w:r>
      <w:r w:rsidRPr="0069712A">
        <w:rPr>
          <w:rFonts w:ascii="Arial" w:eastAsia="Arial" w:hAnsi="Arial" w:cs="Arial"/>
          <w:sz w:val="22"/>
          <w:szCs w:val="22"/>
        </w:rPr>
        <w:t xml:space="preserve"> Please see Checklist for details of process for different categories of application.  </w:t>
      </w:r>
    </w:p>
    <w:p w14:paraId="6AC5B15B" w14:textId="77777777" w:rsidR="005128BA" w:rsidRPr="0069712A" w:rsidRDefault="005128BA">
      <w:pPr>
        <w:jc w:val="both"/>
        <w:rPr>
          <w:rFonts w:ascii="Arial" w:eastAsia="Arial" w:hAnsi="Arial" w:cs="Arial"/>
          <w:sz w:val="22"/>
          <w:szCs w:val="22"/>
        </w:rPr>
      </w:pPr>
    </w:p>
    <w:p w14:paraId="3D31CD7F" w14:textId="77777777" w:rsidR="005128BA" w:rsidRPr="0069712A" w:rsidRDefault="00050F42">
      <w:pPr>
        <w:spacing w:after="240"/>
        <w:jc w:val="both"/>
        <w:rPr>
          <w:rFonts w:ascii="Arial" w:eastAsia="Arial" w:hAnsi="Arial" w:cs="Arial"/>
          <w:b/>
          <w:sz w:val="22"/>
          <w:szCs w:val="22"/>
        </w:rPr>
      </w:pPr>
      <w:r w:rsidRPr="0069712A">
        <w:rPr>
          <w:rFonts w:ascii="Arial" w:eastAsia="Arial" w:hAnsi="Arial" w:cs="Arial"/>
          <w:b/>
          <w:sz w:val="22"/>
          <w:szCs w:val="22"/>
        </w:rPr>
        <w:t>SECTION A: About You (Principal Researcher)</w:t>
      </w:r>
    </w:p>
    <w:tbl>
      <w:tblPr>
        <w:tblStyle w:val="Style42"/>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59"/>
        <w:gridCol w:w="2544"/>
        <w:gridCol w:w="709"/>
        <w:gridCol w:w="2551"/>
        <w:gridCol w:w="709"/>
        <w:gridCol w:w="2526"/>
        <w:gridCol w:w="850"/>
      </w:tblGrid>
      <w:tr w:rsidR="005128BA" w:rsidRPr="0069712A" w14:paraId="1F6A5F77" w14:textId="77777777">
        <w:trPr>
          <w:trHeight w:val="439"/>
        </w:trPr>
        <w:tc>
          <w:tcPr>
            <w:tcW w:w="559" w:type="dxa"/>
            <w:shd w:val="clear" w:color="auto" w:fill="F2F2F2"/>
            <w:vAlign w:val="center"/>
          </w:tcPr>
          <w:p w14:paraId="3AA54818"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w:t>
            </w:r>
          </w:p>
        </w:tc>
        <w:tc>
          <w:tcPr>
            <w:tcW w:w="3253" w:type="dxa"/>
            <w:gridSpan w:val="2"/>
            <w:shd w:val="clear" w:color="auto" w:fill="F2F2F2"/>
            <w:vAlign w:val="center"/>
          </w:tcPr>
          <w:p w14:paraId="71CB9B14"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Full Name:</w:t>
            </w:r>
          </w:p>
        </w:tc>
        <w:tc>
          <w:tcPr>
            <w:tcW w:w="6636" w:type="dxa"/>
            <w:gridSpan w:val="4"/>
            <w:vAlign w:val="center"/>
          </w:tcPr>
          <w:p w14:paraId="2B0950B8" w14:textId="0F7BF812" w:rsidR="005128BA" w:rsidRPr="0069712A" w:rsidRDefault="00050F42">
            <w:pPr>
              <w:rPr>
                <w:rFonts w:ascii="Arial" w:eastAsia="Arial" w:hAnsi="Arial" w:cs="Arial"/>
                <w:sz w:val="22"/>
                <w:szCs w:val="22"/>
              </w:rPr>
            </w:pPr>
            <w:r>
              <w:rPr>
                <w:rFonts w:ascii="Arial" w:eastAsia="Arial" w:hAnsi="Arial" w:cs="Arial"/>
                <w:sz w:val="22"/>
                <w:szCs w:val="22"/>
              </w:rPr>
              <w:t xml:space="preserve">Kanika </w:t>
            </w:r>
            <w:proofErr w:type="spellStart"/>
            <w:r>
              <w:rPr>
                <w:rFonts w:ascii="Arial" w:eastAsia="Arial" w:hAnsi="Arial" w:cs="Arial"/>
                <w:sz w:val="22"/>
                <w:szCs w:val="22"/>
              </w:rPr>
              <w:t>kanika</w:t>
            </w:r>
            <w:proofErr w:type="spellEnd"/>
            <w:r>
              <w:rPr>
                <w:rFonts w:ascii="Arial" w:eastAsia="Arial" w:hAnsi="Arial" w:cs="Arial"/>
                <w:sz w:val="22"/>
                <w:szCs w:val="22"/>
              </w:rPr>
              <w:t xml:space="preserve"> </w:t>
            </w:r>
          </w:p>
        </w:tc>
      </w:tr>
      <w:tr w:rsidR="005128BA" w:rsidRPr="0069712A" w14:paraId="4EC4F8C0" w14:textId="77777777">
        <w:trPr>
          <w:trHeight w:val="472"/>
        </w:trPr>
        <w:tc>
          <w:tcPr>
            <w:tcW w:w="559" w:type="dxa"/>
            <w:shd w:val="clear" w:color="auto" w:fill="BFBFBF"/>
            <w:vAlign w:val="center"/>
          </w:tcPr>
          <w:p w14:paraId="4EDD09AF"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2</w:t>
            </w:r>
          </w:p>
        </w:tc>
        <w:tc>
          <w:tcPr>
            <w:tcW w:w="3253" w:type="dxa"/>
            <w:gridSpan w:val="2"/>
            <w:shd w:val="clear" w:color="auto" w:fill="BFBFBF"/>
            <w:vAlign w:val="center"/>
          </w:tcPr>
          <w:p w14:paraId="10C953EC"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Tick all boxes that apply:</w:t>
            </w:r>
          </w:p>
        </w:tc>
        <w:tc>
          <w:tcPr>
            <w:tcW w:w="2551" w:type="dxa"/>
            <w:shd w:val="clear" w:color="auto" w:fill="F2F2F2"/>
            <w:vAlign w:val="center"/>
          </w:tcPr>
          <w:p w14:paraId="16A533F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Member of </w:t>
            </w:r>
            <w:r w:rsidRPr="0069712A">
              <w:rPr>
                <w:rFonts w:ascii="Arial" w:eastAsia="Arial" w:hAnsi="Arial" w:cs="Arial"/>
                <w:sz w:val="22"/>
                <w:szCs w:val="22"/>
              </w:rPr>
              <w:t>staff:</w:t>
            </w:r>
          </w:p>
        </w:tc>
        <w:tc>
          <w:tcPr>
            <w:tcW w:w="709" w:type="dxa"/>
            <w:shd w:val="clear" w:color="auto" w:fill="BFBFBF"/>
            <w:vAlign w:val="center"/>
          </w:tcPr>
          <w:p w14:paraId="5AC668A9" w14:textId="77777777" w:rsidR="005128BA" w:rsidRPr="0069712A" w:rsidRDefault="00050F42">
            <w:pPr>
              <w:jc w:val="center"/>
              <w:rPr>
                <w:rFonts w:ascii="Arial" w:eastAsia="Arial" w:hAnsi="Arial" w:cs="Arial"/>
                <w:sz w:val="22"/>
                <w:szCs w:val="22"/>
              </w:rPr>
            </w:pPr>
            <w:sdt>
              <w:sdtPr>
                <w:tag w:val="goog_rdk_0"/>
                <w:id w:val="374"/>
              </w:sdtPr>
              <w:sdtEndPr/>
              <w:sdtContent>
                <w:r w:rsidRPr="0069712A">
                  <w:rPr>
                    <w:rFonts w:ascii="Arial Unicode MS" w:eastAsia="Arial Unicode MS" w:hAnsi="Arial Unicode MS" w:cs="Arial Unicode MS"/>
                    <w:sz w:val="22"/>
                    <w:szCs w:val="22"/>
                  </w:rPr>
                  <w:t>☐</w:t>
                </w:r>
              </w:sdtContent>
            </w:sdt>
          </w:p>
        </w:tc>
        <w:tc>
          <w:tcPr>
            <w:tcW w:w="2526" w:type="dxa"/>
            <w:shd w:val="clear" w:color="auto" w:fill="F2F2F2"/>
            <w:vAlign w:val="center"/>
          </w:tcPr>
          <w:p w14:paraId="08A9F98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Honorary research fellow:</w:t>
            </w:r>
          </w:p>
        </w:tc>
        <w:tc>
          <w:tcPr>
            <w:tcW w:w="850" w:type="dxa"/>
            <w:shd w:val="clear" w:color="auto" w:fill="BFBFBF"/>
            <w:vAlign w:val="center"/>
          </w:tcPr>
          <w:p w14:paraId="7BD5A918" w14:textId="77777777" w:rsidR="005128BA" w:rsidRPr="0069712A" w:rsidRDefault="00050F42">
            <w:pPr>
              <w:jc w:val="center"/>
              <w:rPr>
                <w:rFonts w:ascii="Arial" w:eastAsia="Arial" w:hAnsi="Arial" w:cs="Arial"/>
                <w:sz w:val="22"/>
                <w:szCs w:val="22"/>
              </w:rPr>
            </w:pPr>
            <w:sdt>
              <w:sdtPr>
                <w:tag w:val="goog_rdk_1"/>
                <w:id w:val="375"/>
              </w:sdtPr>
              <w:sdtEndPr/>
              <w:sdtContent>
                <w:r w:rsidRPr="0069712A">
                  <w:rPr>
                    <w:rFonts w:ascii="Arial Unicode MS" w:eastAsia="Arial Unicode MS" w:hAnsi="Arial Unicode MS" w:cs="Arial Unicode MS"/>
                    <w:sz w:val="22"/>
                    <w:szCs w:val="22"/>
                  </w:rPr>
                  <w:t>☐</w:t>
                </w:r>
              </w:sdtContent>
            </w:sdt>
          </w:p>
        </w:tc>
      </w:tr>
      <w:tr w:rsidR="005128BA" w:rsidRPr="0069712A" w14:paraId="25BC5CD3" w14:textId="77777777">
        <w:trPr>
          <w:trHeight w:val="472"/>
        </w:trPr>
        <w:tc>
          <w:tcPr>
            <w:tcW w:w="559" w:type="dxa"/>
            <w:shd w:val="clear" w:color="auto" w:fill="F2F2F2"/>
            <w:vAlign w:val="center"/>
          </w:tcPr>
          <w:p w14:paraId="7587C17A" w14:textId="77777777" w:rsidR="005128BA" w:rsidRPr="0069712A" w:rsidRDefault="005128BA">
            <w:pPr>
              <w:rPr>
                <w:rFonts w:ascii="Arial" w:eastAsia="Arial" w:hAnsi="Arial" w:cs="Arial"/>
                <w:sz w:val="22"/>
                <w:szCs w:val="22"/>
              </w:rPr>
            </w:pPr>
          </w:p>
        </w:tc>
        <w:tc>
          <w:tcPr>
            <w:tcW w:w="2544" w:type="dxa"/>
            <w:shd w:val="clear" w:color="auto" w:fill="F2F2F2"/>
            <w:vAlign w:val="center"/>
          </w:tcPr>
          <w:p w14:paraId="74165C74"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Undergraduate Student</w:t>
            </w:r>
          </w:p>
        </w:tc>
        <w:tc>
          <w:tcPr>
            <w:tcW w:w="709" w:type="dxa"/>
            <w:shd w:val="clear" w:color="auto" w:fill="BFBFBF"/>
            <w:vAlign w:val="center"/>
          </w:tcPr>
          <w:p w14:paraId="18E5C727" w14:textId="77777777" w:rsidR="005128BA" w:rsidRPr="0069712A" w:rsidRDefault="00050F42">
            <w:pPr>
              <w:jc w:val="center"/>
              <w:rPr>
                <w:rFonts w:ascii="Arial" w:eastAsia="Arial" w:hAnsi="Arial" w:cs="Arial"/>
                <w:sz w:val="22"/>
                <w:szCs w:val="22"/>
              </w:rPr>
            </w:pPr>
            <w:sdt>
              <w:sdtPr>
                <w:tag w:val="goog_rdk_2"/>
                <w:id w:val="376"/>
              </w:sdtPr>
              <w:sdtEndPr/>
              <w:sdtContent>
                <w:r w:rsidRPr="0069712A">
                  <w:rPr>
                    <w:rFonts w:ascii="Arial Unicode MS" w:eastAsia="Arial Unicode MS" w:hAnsi="Arial Unicode MS" w:cs="Arial Unicode MS"/>
                    <w:sz w:val="22"/>
                    <w:szCs w:val="22"/>
                  </w:rPr>
                  <w:t>☐</w:t>
                </w:r>
              </w:sdtContent>
            </w:sdt>
          </w:p>
        </w:tc>
        <w:tc>
          <w:tcPr>
            <w:tcW w:w="2551" w:type="dxa"/>
            <w:shd w:val="clear" w:color="auto" w:fill="F2F2F2"/>
            <w:vAlign w:val="center"/>
          </w:tcPr>
          <w:p w14:paraId="4215E42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Taught Postgraduate Student</w:t>
            </w:r>
          </w:p>
        </w:tc>
        <w:tc>
          <w:tcPr>
            <w:tcW w:w="709" w:type="dxa"/>
            <w:shd w:val="clear" w:color="auto" w:fill="BFBFBF"/>
            <w:vAlign w:val="center"/>
          </w:tcPr>
          <w:p w14:paraId="5CDDB255" w14:textId="77777777" w:rsidR="005128BA" w:rsidRPr="0069712A" w:rsidRDefault="00050F42">
            <w:pPr>
              <w:jc w:val="center"/>
              <w:rPr>
                <w:rFonts w:ascii="Arial" w:eastAsia="Arial" w:hAnsi="Arial" w:cs="Arial"/>
                <w:sz w:val="22"/>
                <w:szCs w:val="22"/>
              </w:rPr>
            </w:pPr>
            <w:sdt>
              <w:sdtPr>
                <w:tag w:val="goog_rdk_3"/>
                <w:id w:val="377"/>
              </w:sdtPr>
              <w:sdtEndPr/>
              <w:sdtContent>
                <w:r w:rsidRPr="0069712A">
                  <w:rPr>
                    <w:rFonts w:ascii="Arial Unicode MS" w:eastAsia="Arial Unicode MS" w:hAnsi="Arial Unicode MS" w:cs="Arial Unicode MS"/>
                    <w:sz w:val="22"/>
                    <w:szCs w:val="22"/>
                  </w:rPr>
                  <w:t>☐</w:t>
                </w:r>
              </w:sdtContent>
            </w:sdt>
          </w:p>
        </w:tc>
        <w:tc>
          <w:tcPr>
            <w:tcW w:w="2526" w:type="dxa"/>
            <w:shd w:val="clear" w:color="auto" w:fill="F2F2F2"/>
            <w:vAlign w:val="center"/>
          </w:tcPr>
          <w:p w14:paraId="400F59BF"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Postgraduate Research Student</w:t>
            </w:r>
          </w:p>
        </w:tc>
        <w:tc>
          <w:tcPr>
            <w:tcW w:w="850" w:type="dxa"/>
            <w:shd w:val="clear" w:color="auto" w:fill="BFBFBF"/>
            <w:vAlign w:val="center"/>
          </w:tcPr>
          <w:p w14:paraId="27F2B953" w14:textId="6FE0C97E" w:rsidR="005128BA" w:rsidRPr="0069712A" w:rsidRDefault="00050F42">
            <w:pPr>
              <w:jc w:val="center"/>
              <w:rPr>
                <w:rFonts w:ascii="Arial" w:eastAsia="Arial" w:hAnsi="Arial" w:cs="Arial"/>
                <w:sz w:val="22"/>
                <w:szCs w:val="22"/>
              </w:rPr>
            </w:pPr>
            <w:sdt>
              <w:sdtPr>
                <w:tag w:val="goog_rdk_4"/>
                <w:id w:val="378"/>
              </w:sdtPr>
              <w:sdtEndPr/>
              <w:sdtContent>
                <w:r w:rsidRPr="0069712A">
                  <w:rPr>
                    <w:rFonts w:ascii="Arial Unicode MS" w:eastAsia="Arial Unicode MS" w:hAnsi="Arial Unicode MS" w:cs="Arial Unicode MS"/>
                    <w:sz w:val="22"/>
                    <w:szCs w:val="22"/>
                  </w:rPr>
                  <w:t>☐</w:t>
                </w:r>
              </w:sdtContent>
            </w:sdt>
          </w:p>
        </w:tc>
      </w:tr>
    </w:tbl>
    <w:p w14:paraId="4641E2EB" w14:textId="77777777" w:rsidR="005128BA" w:rsidRPr="0069712A" w:rsidRDefault="005128BA">
      <w:pPr>
        <w:rPr>
          <w:rFonts w:ascii="Arial" w:eastAsia="Arial" w:hAnsi="Arial" w:cs="Arial"/>
          <w:sz w:val="16"/>
          <w:szCs w:val="16"/>
        </w:rPr>
      </w:pPr>
    </w:p>
    <w:tbl>
      <w:tblPr>
        <w:tblStyle w:val="Style43"/>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59"/>
        <w:gridCol w:w="3253"/>
        <w:gridCol w:w="6636"/>
      </w:tblGrid>
      <w:tr w:rsidR="005128BA" w:rsidRPr="0069712A" w14:paraId="2769889F" w14:textId="77777777">
        <w:trPr>
          <w:cantSplit/>
          <w:trHeight w:val="334"/>
        </w:trPr>
        <w:tc>
          <w:tcPr>
            <w:tcW w:w="559" w:type="dxa"/>
            <w:shd w:val="clear" w:color="auto" w:fill="F2F2F2"/>
            <w:vAlign w:val="center"/>
          </w:tcPr>
          <w:p w14:paraId="68AB2A29"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3</w:t>
            </w:r>
          </w:p>
        </w:tc>
        <w:tc>
          <w:tcPr>
            <w:tcW w:w="3253" w:type="dxa"/>
            <w:shd w:val="clear" w:color="auto" w:fill="F2F2F2"/>
            <w:vAlign w:val="center"/>
          </w:tcPr>
          <w:p w14:paraId="097D4A1A"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Institute/Academic Discipline/Centre:</w:t>
            </w:r>
          </w:p>
        </w:tc>
        <w:tc>
          <w:tcPr>
            <w:tcW w:w="6636" w:type="dxa"/>
            <w:vAlign w:val="center"/>
          </w:tcPr>
          <w:p w14:paraId="129CE0D2" w14:textId="4FB4F38A" w:rsidR="005128BA" w:rsidRPr="0069712A" w:rsidRDefault="00050F42">
            <w:pPr>
              <w:rPr>
                <w:rFonts w:ascii="Arial" w:eastAsia="Arial" w:hAnsi="Arial" w:cs="Arial"/>
                <w:sz w:val="22"/>
                <w:szCs w:val="22"/>
              </w:rPr>
            </w:pPr>
            <w:r>
              <w:rPr>
                <w:rFonts w:ascii="Arial" w:eastAsia="Arial" w:hAnsi="Arial" w:cs="Arial"/>
                <w:sz w:val="22"/>
                <w:szCs w:val="22"/>
              </w:rPr>
              <w:t xml:space="preserve">University of </w:t>
            </w:r>
            <w:proofErr w:type="spellStart"/>
            <w:r>
              <w:rPr>
                <w:rFonts w:ascii="Arial" w:eastAsia="Arial" w:hAnsi="Arial" w:cs="Arial"/>
                <w:sz w:val="22"/>
                <w:szCs w:val="22"/>
              </w:rPr>
              <w:t>wales</w:t>
            </w:r>
            <w:proofErr w:type="spellEnd"/>
            <w:r>
              <w:rPr>
                <w:rFonts w:ascii="Arial" w:eastAsia="Arial" w:hAnsi="Arial" w:cs="Arial"/>
                <w:sz w:val="22"/>
                <w:szCs w:val="22"/>
              </w:rPr>
              <w:t xml:space="preserve"> </w:t>
            </w:r>
            <w:proofErr w:type="spellStart"/>
            <w:r>
              <w:rPr>
                <w:rFonts w:ascii="Arial" w:eastAsia="Arial" w:hAnsi="Arial" w:cs="Arial"/>
                <w:sz w:val="22"/>
                <w:szCs w:val="22"/>
              </w:rPr>
              <w:t>trinty</w:t>
            </w:r>
            <w:proofErr w:type="spellEnd"/>
            <w:r>
              <w:rPr>
                <w:rFonts w:ascii="Arial" w:eastAsia="Arial" w:hAnsi="Arial" w:cs="Arial"/>
                <w:sz w:val="22"/>
                <w:szCs w:val="22"/>
              </w:rPr>
              <w:t xml:space="preserve"> saint </w:t>
            </w:r>
            <w:proofErr w:type="spellStart"/>
            <w:r>
              <w:rPr>
                <w:rFonts w:ascii="Arial" w:eastAsia="Arial" w:hAnsi="Arial" w:cs="Arial"/>
                <w:sz w:val="22"/>
                <w:szCs w:val="22"/>
              </w:rPr>
              <w:t>david</w:t>
            </w:r>
            <w:proofErr w:type="spellEnd"/>
          </w:p>
        </w:tc>
      </w:tr>
      <w:tr w:rsidR="005128BA" w:rsidRPr="0069712A" w14:paraId="3F274F63" w14:textId="77777777">
        <w:trPr>
          <w:cantSplit/>
          <w:trHeight w:val="340"/>
        </w:trPr>
        <w:tc>
          <w:tcPr>
            <w:tcW w:w="559" w:type="dxa"/>
            <w:shd w:val="clear" w:color="auto" w:fill="F2F2F2"/>
            <w:vAlign w:val="center"/>
          </w:tcPr>
          <w:p w14:paraId="16AAF54F"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4</w:t>
            </w:r>
          </w:p>
        </w:tc>
        <w:tc>
          <w:tcPr>
            <w:tcW w:w="3253" w:type="dxa"/>
            <w:shd w:val="clear" w:color="auto" w:fill="F2F2F2"/>
            <w:vAlign w:val="center"/>
          </w:tcPr>
          <w:p w14:paraId="37919E5C"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Campus:</w:t>
            </w:r>
          </w:p>
        </w:tc>
        <w:tc>
          <w:tcPr>
            <w:tcW w:w="6636" w:type="dxa"/>
            <w:vAlign w:val="center"/>
          </w:tcPr>
          <w:p w14:paraId="6874EDE9" w14:textId="15684A33" w:rsidR="005128BA" w:rsidRPr="0069712A" w:rsidRDefault="00050F42">
            <w:pPr>
              <w:rPr>
                <w:rFonts w:ascii="Arial" w:eastAsia="Arial" w:hAnsi="Arial" w:cs="Arial"/>
                <w:sz w:val="22"/>
                <w:szCs w:val="22"/>
              </w:rPr>
            </w:pPr>
            <w:r>
              <w:rPr>
                <w:rFonts w:ascii="Arial" w:eastAsia="Arial" w:hAnsi="Arial" w:cs="Arial"/>
                <w:sz w:val="22"/>
                <w:szCs w:val="22"/>
              </w:rPr>
              <w:t>London inner city learning campus</w:t>
            </w:r>
          </w:p>
          <w:p w14:paraId="68D7F037" w14:textId="77777777" w:rsidR="005128BA" w:rsidRPr="0069712A" w:rsidRDefault="005128BA">
            <w:pPr>
              <w:rPr>
                <w:rFonts w:ascii="Arial" w:eastAsia="Arial" w:hAnsi="Arial" w:cs="Arial"/>
                <w:sz w:val="22"/>
                <w:szCs w:val="22"/>
              </w:rPr>
            </w:pPr>
          </w:p>
        </w:tc>
      </w:tr>
      <w:tr w:rsidR="005128BA" w:rsidRPr="0069712A" w14:paraId="608C0FF8" w14:textId="77777777">
        <w:trPr>
          <w:cantSplit/>
          <w:trHeight w:val="340"/>
        </w:trPr>
        <w:tc>
          <w:tcPr>
            <w:tcW w:w="559" w:type="dxa"/>
            <w:shd w:val="clear" w:color="auto" w:fill="F2F2F2"/>
            <w:vAlign w:val="center"/>
          </w:tcPr>
          <w:p w14:paraId="621D67E6"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5</w:t>
            </w:r>
          </w:p>
        </w:tc>
        <w:tc>
          <w:tcPr>
            <w:tcW w:w="3253" w:type="dxa"/>
            <w:shd w:val="clear" w:color="auto" w:fill="F2F2F2"/>
            <w:vAlign w:val="center"/>
          </w:tcPr>
          <w:p w14:paraId="1D27C1B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E-mail address:</w:t>
            </w:r>
          </w:p>
        </w:tc>
        <w:tc>
          <w:tcPr>
            <w:tcW w:w="6636" w:type="dxa"/>
            <w:vAlign w:val="center"/>
          </w:tcPr>
          <w:p w14:paraId="193F572F" w14:textId="77777777" w:rsidR="005128BA" w:rsidRPr="0069712A" w:rsidRDefault="005128BA">
            <w:pPr>
              <w:rPr>
                <w:rFonts w:ascii="Arial" w:eastAsia="Arial" w:hAnsi="Arial" w:cs="Arial"/>
                <w:sz w:val="22"/>
                <w:szCs w:val="22"/>
              </w:rPr>
            </w:pPr>
          </w:p>
          <w:p w14:paraId="2E00676A" w14:textId="76B3F9A7" w:rsidR="005128BA" w:rsidRPr="0069712A" w:rsidRDefault="00050F42">
            <w:pPr>
              <w:rPr>
                <w:rFonts w:ascii="Arial" w:eastAsia="Arial" w:hAnsi="Arial" w:cs="Arial"/>
                <w:sz w:val="22"/>
                <w:szCs w:val="22"/>
              </w:rPr>
            </w:pPr>
            <w:r>
              <w:rPr>
                <w:rFonts w:ascii="Arial" w:eastAsia="Arial" w:hAnsi="Arial" w:cs="Arial"/>
                <w:sz w:val="22"/>
                <w:szCs w:val="22"/>
              </w:rPr>
              <w:t>2229261@student.uwtsd.ac.uk</w:t>
            </w:r>
          </w:p>
        </w:tc>
      </w:tr>
      <w:tr w:rsidR="005128BA" w:rsidRPr="0069712A" w14:paraId="35249D7B" w14:textId="77777777">
        <w:trPr>
          <w:cantSplit/>
          <w:trHeight w:val="340"/>
        </w:trPr>
        <w:tc>
          <w:tcPr>
            <w:tcW w:w="559" w:type="dxa"/>
            <w:shd w:val="clear" w:color="auto" w:fill="F2F2F2"/>
            <w:vAlign w:val="center"/>
          </w:tcPr>
          <w:p w14:paraId="784D7B5A"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6</w:t>
            </w:r>
          </w:p>
        </w:tc>
        <w:tc>
          <w:tcPr>
            <w:tcW w:w="3253" w:type="dxa"/>
            <w:shd w:val="clear" w:color="auto" w:fill="F2F2F2"/>
            <w:vAlign w:val="center"/>
          </w:tcPr>
          <w:p w14:paraId="4F8218DD"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Contact Telephone Number:</w:t>
            </w:r>
          </w:p>
        </w:tc>
        <w:tc>
          <w:tcPr>
            <w:tcW w:w="6636" w:type="dxa"/>
            <w:vAlign w:val="center"/>
          </w:tcPr>
          <w:p w14:paraId="4D00C926" w14:textId="77777777" w:rsidR="005128BA" w:rsidRPr="0069712A" w:rsidRDefault="005128BA">
            <w:pPr>
              <w:rPr>
                <w:rFonts w:ascii="Arial" w:eastAsia="Arial" w:hAnsi="Arial" w:cs="Arial"/>
                <w:sz w:val="22"/>
                <w:szCs w:val="22"/>
              </w:rPr>
            </w:pPr>
          </w:p>
          <w:p w14:paraId="3231A21A" w14:textId="0025F201" w:rsidR="005128BA" w:rsidRPr="0069712A" w:rsidRDefault="00050F42">
            <w:pPr>
              <w:rPr>
                <w:rFonts w:ascii="Arial" w:eastAsia="Arial" w:hAnsi="Arial" w:cs="Arial"/>
                <w:sz w:val="22"/>
                <w:szCs w:val="22"/>
              </w:rPr>
            </w:pPr>
            <w:r>
              <w:rPr>
                <w:rFonts w:ascii="Arial" w:eastAsia="Arial" w:hAnsi="Arial" w:cs="Arial"/>
                <w:sz w:val="22"/>
                <w:szCs w:val="22"/>
              </w:rPr>
              <w:t>07932070323</w:t>
            </w:r>
          </w:p>
        </w:tc>
      </w:tr>
      <w:tr w:rsidR="005128BA" w:rsidRPr="0069712A" w14:paraId="7381CD61" w14:textId="77777777">
        <w:tc>
          <w:tcPr>
            <w:tcW w:w="559" w:type="dxa"/>
            <w:shd w:val="clear" w:color="auto" w:fill="BFBFBF"/>
            <w:vAlign w:val="center"/>
          </w:tcPr>
          <w:p w14:paraId="58BA4FF3" w14:textId="77777777" w:rsidR="005128BA" w:rsidRPr="0069712A" w:rsidRDefault="005128BA">
            <w:pPr>
              <w:rPr>
                <w:rFonts w:ascii="Arial" w:eastAsia="Arial" w:hAnsi="Arial" w:cs="Arial"/>
                <w:b/>
                <w:i/>
                <w:sz w:val="22"/>
                <w:szCs w:val="22"/>
              </w:rPr>
            </w:pPr>
          </w:p>
        </w:tc>
        <w:tc>
          <w:tcPr>
            <w:tcW w:w="9889" w:type="dxa"/>
            <w:gridSpan w:val="2"/>
            <w:shd w:val="clear" w:color="auto" w:fill="BFBFBF"/>
            <w:vAlign w:val="center"/>
          </w:tcPr>
          <w:p w14:paraId="7E99F610" w14:textId="77777777" w:rsidR="005128BA" w:rsidRPr="0069712A" w:rsidRDefault="00050F42">
            <w:pPr>
              <w:rPr>
                <w:rFonts w:ascii="Arial" w:eastAsia="Arial" w:hAnsi="Arial" w:cs="Arial"/>
                <w:sz w:val="22"/>
                <w:szCs w:val="22"/>
              </w:rPr>
            </w:pPr>
            <w:r w:rsidRPr="0069712A">
              <w:rPr>
                <w:rFonts w:ascii="Arial" w:eastAsia="Arial" w:hAnsi="Arial" w:cs="Arial"/>
                <w:b/>
                <w:i/>
                <w:sz w:val="22"/>
                <w:szCs w:val="22"/>
              </w:rPr>
              <w:t xml:space="preserve">For </w:t>
            </w:r>
            <w:r w:rsidRPr="0069712A">
              <w:rPr>
                <w:rFonts w:ascii="Arial" w:eastAsia="Arial" w:hAnsi="Arial" w:cs="Arial"/>
                <w:b/>
                <w:i/>
                <w:sz w:val="22"/>
                <w:szCs w:val="22"/>
              </w:rPr>
              <w:t>students:</w:t>
            </w:r>
          </w:p>
        </w:tc>
      </w:tr>
      <w:tr w:rsidR="005128BA" w:rsidRPr="0069712A" w14:paraId="30728521" w14:textId="77777777">
        <w:trPr>
          <w:trHeight w:val="513"/>
        </w:trPr>
        <w:tc>
          <w:tcPr>
            <w:tcW w:w="559" w:type="dxa"/>
            <w:shd w:val="clear" w:color="auto" w:fill="F2F2F2"/>
            <w:vAlign w:val="center"/>
          </w:tcPr>
          <w:p w14:paraId="55B0EEF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lastRenderedPageBreak/>
              <w:t>7</w:t>
            </w:r>
          </w:p>
        </w:tc>
        <w:tc>
          <w:tcPr>
            <w:tcW w:w="3253" w:type="dxa"/>
            <w:shd w:val="clear" w:color="auto" w:fill="F2F2F2"/>
            <w:vAlign w:val="center"/>
          </w:tcPr>
          <w:p w14:paraId="7FCC1C6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Student Number:</w:t>
            </w:r>
          </w:p>
        </w:tc>
        <w:tc>
          <w:tcPr>
            <w:tcW w:w="6636" w:type="dxa"/>
            <w:vAlign w:val="center"/>
          </w:tcPr>
          <w:p w14:paraId="546B38E5" w14:textId="2D5D3D1C" w:rsidR="005128BA" w:rsidRPr="0069712A" w:rsidRDefault="00050F42">
            <w:pPr>
              <w:rPr>
                <w:rFonts w:ascii="Arial" w:eastAsia="Arial" w:hAnsi="Arial" w:cs="Arial"/>
                <w:sz w:val="22"/>
                <w:szCs w:val="22"/>
              </w:rPr>
            </w:pPr>
            <w:r>
              <w:rPr>
                <w:rFonts w:ascii="Arial" w:eastAsia="Arial" w:hAnsi="Arial" w:cs="Arial"/>
                <w:sz w:val="22"/>
                <w:szCs w:val="22"/>
              </w:rPr>
              <w:t>2229261</w:t>
            </w:r>
          </w:p>
        </w:tc>
      </w:tr>
      <w:tr w:rsidR="005128BA" w:rsidRPr="0069712A" w14:paraId="1F210E90" w14:textId="77777777">
        <w:trPr>
          <w:trHeight w:val="549"/>
        </w:trPr>
        <w:tc>
          <w:tcPr>
            <w:tcW w:w="559" w:type="dxa"/>
            <w:shd w:val="clear" w:color="auto" w:fill="F2F2F2"/>
            <w:vAlign w:val="center"/>
          </w:tcPr>
          <w:p w14:paraId="346A17F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8</w:t>
            </w:r>
          </w:p>
        </w:tc>
        <w:tc>
          <w:tcPr>
            <w:tcW w:w="3253" w:type="dxa"/>
            <w:shd w:val="clear" w:color="auto" w:fill="F2F2F2"/>
            <w:vAlign w:val="center"/>
          </w:tcPr>
          <w:p w14:paraId="6525EB1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Programme of Study:</w:t>
            </w:r>
          </w:p>
        </w:tc>
        <w:tc>
          <w:tcPr>
            <w:tcW w:w="6636" w:type="dxa"/>
            <w:vAlign w:val="center"/>
          </w:tcPr>
          <w:p w14:paraId="7AB8D06E" w14:textId="437C64AB" w:rsidR="005128BA" w:rsidRPr="0069712A" w:rsidRDefault="00050F42">
            <w:pPr>
              <w:rPr>
                <w:rFonts w:ascii="Arial" w:eastAsia="Arial" w:hAnsi="Arial" w:cs="Arial"/>
                <w:sz w:val="22"/>
                <w:szCs w:val="22"/>
              </w:rPr>
            </w:pPr>
            <w:proofErr w:type="spellStart"/>
            <w:r>
              <w:rPr>
                <w:rFonts w:ascii="Arial" w:eastAsia="Arial" w:hAnsi="Arial" w:cs="Arial"/>
                <w:sz w:val="22"/>
                <w:szCs w:val="22"/>
              </w:rPr>
              <w:t>Msc</w:t>
            </w:r>
            <w:proofErr w:type="spellEnd"/>
            <w:r>
              <w:rPr>
                <w:rFonts w:ascii="Arial" w:eastAsia="Arial" w:hAnsi="Arial" w:cs="Arial"/>
                <w:sz w:val="22"/>
                <w:szCs w:val="22"/>
              </w:rPr>
              <w:t xml:space="preserve"> public health and social care in practice </w:t>
            </w:r>
          </w:p>
        </w:tc>
      </w:tr>
      <w:tr w:rsidR="005128BA" w:rsidRPr="0069712A" w14:paraId="37DB5F00" w14:textId="77777777">
        <w:trPr>
          <w:trHeight w:val="557"/>
        </w:trPr>
        <w:tc>
          <w:tcPr>
            <w:tcW w:w="559" w:type="dxa"/>
            <w:shd w:val="clear" w:color="auto" w:fill="F2F2F2"/>
            <w:vAlign w:val="center"/>
          </w:tcPr>
          <w:p w14:paraId="523874DE"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9</w:t>
            </w:r>
          </w:p>
        </w:tc>
        <w:tc>
          <w:tcPr>
            <w:tcW w:w="3253" w:type="dxa"/>
            <w:shd w:val="clear" w:color="auto" w:fill="F2F2F2"/>
            <w:vAlign w:val="center"/>
          </w:tcPr>
          <w:p w14:paraId="5AE83839"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Director of Studies/Supervisor:</w:t>
            </w:r>
          </w:p>
        </w:tc>
        <w:tc>
          <w:tcPr>
            <w:tcW w:w="6636" w:type="dxa"/>
            <w:vAlign w:val="center"/>
          </w:tcPr>
          <w:p w14:paraId="19C1B8CD" w14:textId="30B1564D" w:rsidR="005128BA" w:rsidRPr="0069712A" w:rsidRDefault="00050F42">
            <w:pPr>
              <w:rPr>
                <w:rFonts w:ascii="Arial" w:eastAsia="Arial" w:hAnsi="Arial" w:cs="Arial"/>
                <w:sz w:val="22"/>
                <w:szCs w:val="22"/>
              </w:rPr>
            </w:pPr>
            <w:proofErr w:type="spellStart"/>
            <w:r>
              <w:rPr>
                <w:rFonts w:ascii="Arial" w:eastAsia="Arial" w:hAnsi="Arial" w:cs="Arial"/>
                <w:sz w:val="22"/>
                <w:szCs w:val="22"/>
              </w:rPr>
              <w:t>Dr.christopher</w:t>
            </w:r>
            <w:proofErr w:type="spellEnd"/>
            <w:r>
              <w:rPr>
                <w:rFonts w:ascii="Arial" w:eastAsia="Arial" w:hAnsi="Arial" w:cs="Arial"/>
                <w:sz w:val="22"/>
                <w:szCs w:val="22"/>
              </w:rPr>
              <w:t xml:space="preserve"> </w:t>
            </w:r>
            <w:proofErr w:type="spellStart"/>
            <w:r>
              <w:rPr>
                <w:rFonts w:ascii="Arial" w:eastAsia="Arial" w:hAnsi="Arial" w:cs="Arial"/>
                <w:sz w:val="22"/>
                <w:szCs w:val="22"/>
              </w:rPr>
              <w:t>mafuva</w:t>
            </w:r>
            <w:proofErr w:type="spellEnd"/>
            <w:r>
              <w:rPr>
                <w:rFonts w:ascii="Arial" w:eastAsia="Arial" w:hAnsi="Arial" w:cs="Arial"/>
                <w:sz w:val="22"/>
                <w:szCs w:val="22"/>
              </w:rPr>
              <w:t xml:space="preserve"> </w:t>
            </w:r>
          </w:p>
        </w:tc>
      </w:tr>
    </w:tbl>
    <w:p w14:paraId="75D84442" w14:textId="77777777" w:rsidR="005128BA" w:rsidRPr="0069712A" w:rsidRDefault="005128BA">
      <w:pPr>
        <w:rPr>
          <w:rFonts w:ascii="Arial" w:eastAsia="Arial" w:hAnsi="Arial" w:cs="Arial"/>
        </w:rPr>
      </w:pPr>
    </w:p>
    <w:p w14:paraId="04BFA033" w14:textId="77777777" w:rsidR="005128BA" w:rsidRPr="0069712A" w:rsidRDefault="005128BA">
      <w:pPr>
        <w:jc w:val="both"/>
        <w:rPr>
          <w:rFonts w:ascii="Arial" w:eastAsia="Arial" w:hAnsi="Arial" w:cs="Arial"/>
          <w:b/>
          <w:sz w:val="22"/>
          <w:szCs w:val="22"/>
        </w:rPr>
      </w:pPr>
    </w:p>
    <w:p w14:paraId="467180B2" w14:textId="77777777" w:rsidR="005128BA" w:rsidRPr="0069712A" w:rsidRDefault="005128BA">
      <w:pPr>
        <w:rPr>
          <w:rFonts w:ascii="Arial" w:eastAsia="Arial" w:hAnsi="Arial" w:cs="Arial"/>
          <w:b/>
          <w:sz w:val="22"/>
          <w:szCs w:val="22"/>
        </w:rPr>
      </w:pPr>
    </w:p>
    <w:p w14:paraId="0B630109" w14:textId="77777777" w:rsidR="005128BA" w:rsidRPr="0069712A" w:rsidRDefault="00050F42">
      <w:pPr>
        <w:spacing w:after="240"/>
        <w:jc w:val="both"/>
        <w:rPr>
          <w:rFonts w:ascii="Arial" w:eastAsia="Arial" w:hAnsi="Arial" w:cs="Arial"/>
          <w:b/>
          <w:sz w:val="22"/>
          <w:szCs w:val="22"/>
        </w:rPr>
      </w:pPr>
      <w:r w:rsidRPr="0069712A">
        <w:rPr>
          <w:rFonts w:ascii="Arial" w:eastAsia="Arial" w:hAnsi="Arial" w:cs="Arial"/>
          <w:b/>
          <w:sz w:val="22"/>
          <w:szCs w:val="22"/>
        </w:rPr>
        <w:t>SECTION B: Approval for Research Activity</w:t>
      </w:r>
    </w:p>
    <w:tbl>
      <w:tblPr>
        <w:tblStyle w:val="Style44"/>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3693"/>
        <w:gridCol w:w="2539"/>
        <w:gridCol w:w="993"/>
        <w:gridCol w:w="850"/>
        <w:gridCol w:w="992"/>
        <w:gridCol w:w="851"/>
      </w:tblGrid>
      <w:tr w:rsidR="005128BA" w:rsidRPr="0069712A" w14:paraId="142A2C51" w14:textId="77777777">
        <w:tc>
          <w:tcPr>
            <w:tcW w:w="562" w:type="dxa"/>
            <w:shd w:val="clear" w:color="auto" w:fill="F2F2F2"/>
          </w:tcPr>
          <w:p w14:paraId="702B7DF9"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w:t>
            </w:r>
          </w:p>
        </w:tc>
        <w:tc>
          <w:tcPr>
            <w:tcW w:w="6232" w:type="dxa"/>
            <w:gridSpan w:val="2"/>
            <w:shd w:val="clear" w:color="auto" w:fill="F2F2F2"/>
            <w:vAlign w:val="center"/>
          </w:tcPr>
          <w:p w14:paraId="4F8CB324"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Has the research activity received approval in principle?</w:t>
            </w:r>
          </w:p>
          <w:p w14:paraId="63C1455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(please check the Guidance Notes as to the </w:t>
            </w:r>
            <w:r w:rsidRPr="0069712A">
              <w:rPr>
                <w:rFonts w:ascii="Arial" w:eastAsia="Arial" w:hAnsi="Arial" w:cs="Arial"/>
                <w:sz w:val="22"/>
                <w:szCs w:val="22"/>
              </w:rPr>
              <w:t>appropriate approval process for different levels of research by different categories of individual)</w:t>
            </w:r>
          </w:p>
        </w:tc>
        <w:tc>
          <w:tcPr>
            <w:tcW w:w="993" w:type="dxa"/>
            <w:shd w:val="clear" w:color="auto" w:fill="F2F2F2"/>
            <w:vAlign w:val="center"/>
          </w:tcPr>
          <w:p w14:paraId="088D1B15"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850" w:type="dxa"/>
            <w:shd w:val="clear" w:color="auto" w:fill="BFBFBF"/>
            <w:vAlign w:val="center"/>
          </w:tcPr>
          <w:p w14:paraId="2854A243" w14:textId="77777777" w:rsidR="005128BA" w:rsidRPr="0069712A" w:rsidRDefault="00050F42">
            <w:pPr>
              <w:jc w:val="center"/>
              <w:rPr>
                <w:rFonts w:ascii="Arial" w:eastAsia="Arial" w:hAnsi="Arial" w:cs="Arial"/>
                <w:b/>
                <w:sz w:val="22"/>
                <w:szCs w:val="22"/>
              </w:rPr>
            </w:pPr>
            <w:r w:rsidRPr="0069712A">
              <w:rPr>
                <w:rFonts w:ascii="MS Gothic" w:eastAsia="MS Gothic" w:hAnsi="MS Gothic" w:cs="MS Gothic"/>
                <w:sz w:val="22"/>
                <w:szCs w:val="22"/>
              </w:rPr>
              <w:t>☒</w:t>
            </w:r>
          </w:p>
        </w:tc>
        <w:tc>
          <w:tcPr>
            <w:tcW w:w="992" w:type="dxa"/>
            <w:shd w:val="clear" w:color="auto" w:fill="F2F2F2"/>
            <w:vAlign w:val="center"/>
          </w:tcPr>
          <w:p w14:paraId="51E1AF91"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NO</w:t>
            </w:r>
          </w:p>
        </w:tc>
        <w:tc>
          <w:tcPr>
            <w:tcW w:w="851" w:type="dxa"/>
            <w:shd w:val="clear" w:color="auto" w:fill="BFBFBF"/>
            <w:vAlign w:val="center"/>
          </w:tcPr>
          <w:p w14:paraId="5A19359A" w14:textId="77777777" w:rsidR="005128BA" w:rsidRPr="0069712A" w:rsidRDefault="00050F42">
            <w:pPr>
              <w:jc w:val="center"/>
              <w:rPr>
                <w:rFonts w:ascii="Arial" w:eastAsia="Arial" w:hAnsi="Arial" w:cs="Arial"/>
                <w:b/>
                <w:sz w:val="22"/>
                <w:szCs w:val="22"/>
              </w:rPr>
            </w:pPr>
            <w:sdt>
              <w:sdtPr>
                <w:tag w:val="goog_rdk_5"/>
                <w:id w:val="379"/>
              </w:sdtPr>
              <w:sdtEndPr/>
              <w:sdtContent>
                <w:r w:rsidRPr="0069712A">
                  <w:rPr>
                    <w:rFonts w:ascii="Arial Unicode MS" w:eastAsia="Arial Unicode MS" w:hAnsi="Arial Unicode MS" w:cs="Arial Unicode MS"/>
                    <w:sz w:val="22"/>
                    <w:szCs w:val="22"/>
                  </w:rPr>
                  <w:t>☐</w:t>
                </w:r>
              </w:sdtContent>
            </w:sdt>
          </w:p>
        </w:tc>
      </w:tr>
      <w:tr w:rsidR="005128BA" w:rsidRPr="0069712A" w14:paraId="4A7B9CB1" w14:textId="77777777">
        <w:tc>
          <w:tcPr>
            <w:tcW w:w="562" w:type="dxa"/>
            <w:shd w:val="clear" w:color="auto" w:fill="F2F2F2"/>
          </w:tcPr>
          <w:p w14:paraId="30F2CAF6" w14:textId="77777777" w:rsidR="005128BA" w:rsidRPr="0069712A" w:rsidRDefault="005128BA">
            <w:pPr>
              <w:rPr>
                <w:rFonts w:ascii="Arial" w:eastAsia="Arial" w:hAnsi="Arial" w:cs="Arial"/>
                <w:b/>
                <w:sz w:val="22"/>
                <w:szCs w:val="22"/>
              </w:rPr>
            </w:pPr>
          </w:p>
        </w:tc>
        <w:tc>
          <w:tcPr>
            <w:tcW w:w="8075" w:type="dxa"/>
            <w:gridSpan w:val="4"/>
            <w:shd w:val="clear" w:color="auto" w:fill="F2F2F2"/>
          </w:tcPr>
          <w:p w14:paraId="6D61074C" w14:textId="77777777" w:rsidR="005128BA" w:rsidRPr="0069712A" w:rsidRDefault="005128BA">
            <w:pPr>
              <w:rPr>
                <w:rFonts w:ascii="Arial" w:eastAsia="Arial" w:hAnsi="Arial" w:cs="Arial"/>
                <w:b/>
                <w:sz w:val="22"/>
                <w:szCs w:val="22"/>
              </w:rPr>
            </w:pPr>
          </w:p>
        </w:tc>
        <w:tc>
          <w:tcPr>
            <w:tcW w:w="1843" w:type="dxa"/>
            <w:gridSpan w:val="2"/>
            <w:shd w:val="clear" w:color="auto" w:fill="F2F2F2"/>
          </w:tcPr>
          <w:p w14:paraId="3E61D6D6" w14:textId="77777777" w:rsidR="005128BA" w:rsidRPr="0069712A" w:rsidRDefault="00050F42">
            <w:pPr>
              <w:jc w:val="center"/>
              <w:rPr>
                <w:rFonts w:ascii="Arial" w:eastAsia="Arial" w:hAnsi="Arial" w:cs="Arial"/>
                <w:b/>
                <w:i/>
                <w:sz w:val="22"/>
                <w:szCs w:val="22"/>
              </w:rPr>
            </w:pPr>
            <w:r w:rsidRPr="0069712A">
              <w:rPr>
                <w:rFonts w:ascii="Arial" w:eastAsia="Arial" w:hAnsi="Arial" w:cs="Arial"/>
                <w:b/>
                <w:i/>
                <w:sz w:val="22"/>
                <w:szCs w:val="22"/>
              </w:rPr>
              <w:t>Date</w:t>
            </w:r>
          </w:p>
        </w:tc>
      </w:tr>
      <w:tr w:rsidR="005128BA" w:rsidRPr="0069712A" w14:paraId="3CE1D36D" w14:textId="77777777">
        <w:trPr>
          <w:trHeight w:val="437"/>
        </w:trPr>
        <w:tc>
          <w:tcPr>
            <w:tcW w:w="562" w:type="dxa"/>
            <w:vMerge w:val="restart"/>
            <w:shd w:val="clear" w:color="auto" w:fill="F2F2F2"/>
          </w:tcPr>
          <w:p w14:paraId="0337210D" w14:textId="77777777" w:rsidR="005128BA" w:rsidRPr="0069712A" w:rsidRDefault="00050F42">
            <w:pPr>
              <w:jc w:val="both"/>
              <w:rPr>
                <w:rFonts w:ascii="Arial" w:eastAsia="Arial" w:hAnsi="Arial" w:cs="Arial"/>
                <w:sz w:val="22"/>
                <w:szCs w:val="22"/>
              </w:rPr>
            </w:pPr>
            <w:r w:rsidRPr="0069712A">
              <w:rPr>
                <w:rFonts w:ascii="Arial" w:eastAsia="Arial" w:hAnsi="Arial" w:cs="Arial"/>
                <w:sz w:val="22"/>
                <w:szCs w:val="22"/>
              </w:rPr>
              <w:t>2</w:t>
            </w:r>
          </w:p>
        </w:tc>
        <w:tc>
          <w:tcPr>
            <w:tcW w:w="3693" w:type="dxa"/>
            <w:vMerge w:val="restart"/>
            <w:shd w:val="clear" w:color="auto" w:fill="F2F2F2"/>
          </w:tcPr>
          <w:p w14:paraId="74FB8EAA" w14:textId="77777777" w:rsidR="005128BA" w:rsidRPr="0069712A" w:rsidRDefault="00050F42">
            <w:pPr>
              <w:jc w:val="both"/>
              <w:rPr>
                <w:rFonts w:ascii="Arial" w:eastAsia="Arial" w:hAnsi="Arial" w:cs="Arial"/>
                <w:sz w:val="22"/>
                <w:szCs w:val="22"/>
              </w:rPr>
            </w:pPr>
            <w:r w:rsidRPr="0069712A">
              <w:rPr>
                <w:rFonts w:ascii="Arial" w:eastAsia="Arial" w:hAnsi="Arial" w:cs="Arial"/>
                <w:sz w:val="22"/>
                <w:szCs w:val="22"/>
              </w:rPr>
              <w:t>If Yes, please indicate source of approval (and date where known):</w:t>
            </w:r>
            <w:r w:rsidRPr="0069712A">
              <w:rPr>
                <w:rFonts w:ascii="Arial" w:eastAsia="Arial" w:hAnsi="Arial" w:cs="Arial"/>
                <w:i/>
                <w:color w:val="FF0000"/>
              </w:rPr>
              <w:t xml:space="preserve"> </w:t>
            </w:r>
            <w:r w:rsidRPr="0069712A">
              <w:rPr>
                <w:rFonts w:ascii="Arial" w:eastAsia="Arial" w:hAnsi="Arial" w:cs="Arial"/>
                <w:b/>
                <w:i/>
              </w:rPr>
              <w:t xml:space="preserve">Approval in principle must be obtained from the relevant </w:t>
            </w:r>
            <w:r w:rsidRPr="0069712A">
              <w:rPr>
                <w:rFonts w:ascii="Arial" w:eastAsia="Arial" w:hAnsi="Arial" w:cs="Arial"/>
                <w:b/>
                <w:i/>
              </w:rPr>
              <w:t>source prior to seeking ethical approval</w:t>
            </w:r>
          </w:p>
        </w:tc>
        <w:tc>
          <w:tcPr>
            <w:tcW w:w="3532" w:type="dxa"/>
            <w:gridSpan w:val="2"/>
            <w:shd w:val="clear" w:color="auto" w:fill="F2F2F2"/>
            <w:vAlign w:val="center"/>
          </w:tcPr>
          <w:p w14:paraId="719D10A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Research Degrees Committee</w:t>
            </w:r>
          </w:p>
        </w:tc>
        <w:tc>
          <w:tcPr>
            <w:tcW w:w="850" w:type="dxa"/>
            <w:shd w:val="clear" w:color="auto" w:fill="BFBFBF"/>
            <w:vAlign w:val="center"/>
          </w:tcPr>
          <w:p w14:paraId="319417F4"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c>
          <w:tcPr>
            <w:tcW w:w="1843" w:type="dxa"/>
            <w:gridSpan w:val="2"/>
            <w:vAlign w:val="center"/>
          </w:tcPr>
          <w:p w14:paraId="1967C449" w14:textId="77777777" w:rsidR="005128BA" w:rsidRPr="0069712A" w:rsidRDefault="005128BA">
            <w:pPr>
              <w:jc w:val="center"/>
              <w:rPr>
                <w:rFonts w:ascii="Arial" w:eastAsia="Arial" w:hAnsi="Arial" w:cs="Arial"/>
                <w:b/>
                <w:sz w:val="22"/>
                <w:szCs w:val="22"/>
              </w:rPr>
            </w:pPr>
          </w:p>
        </w:tc>
      </w:tr>
      <w:tr w:rsidR="005128BA" w:rsidRPr="0069712A" w14:paraId="34E986BA" w14:textId="77777777">
        <w:trPr>
          <w:trHeight w:val="415"/>
        </w:trPr>
        <w:tc>
          <w:tcPr>
            <w:tcW w:w="562" w:type="dxa"/>
            <w:vMerge/>
            <w:shd w:val="clear" w:color="auto" w:fill="F2F2F2"/>
          </w:tcPr>
          <w:p w14:paraId="3E78CB33" w14:textId="77777777" w:rsidR="005128BA" w:rsidRPr="0069712A" w:rsidRDefault="005128BA">
            <w:pPr>
              <w:widowControl w:val="0"/>
              <w:spacing w:line="276" w:lineRule="auto"/>
              <w:rPr>
                <w:rFonts w:ascii="Arial" w:eastAsia="Arial" w:hAnsi="Arial" w:cs="Arial"/>
                <w:b/>
                <w:sz w:val="22"/>
                <w:szCs w:val="22"/>
              </w:rPr>
            </w:pPr>
          </w:p>
        </w:tc>
        <w:tc>
          <w:tcPr>
            <w:tcW w:w="3693" w:type="dxa"/>
            <w:vMerge/>
            <w:shd w:val="clear" w:color="auto" w:fill="F2F2F2"/>
          </w:tcPr>
          <w:p w14:paraId="3B182BC2" w14:textId="77777777" w:rsidR="005128BA" w:rsidRPr="0069712A" w:rsidRDefault="005128BA">
            <w:pPr>
              <w:widowControl w:val="0"/>
              <w:spacing w:line="276" w:lineRule="auto"/>
              <w:rPr>
                <w:rFonts w:ascii="Arial" w:eastAsia="Arial" w:hAnsi="Arial" w:cs="Arial"/>
                <w:b/>
                <w:sz w:val="22"/>
                <w:szCs w:val="22"/>
              </w:rPr>
            </w:pPr>
          </w:p>
        </w:tc>
        <w:tc>
          <w:tcPr>
            <w:tcW w:w="3532" w:type="dxa"/>
            <w:gridSpan w:val="2"/>
            <w:shd w:val="clear" w:color="auto" w:fill="F2F2F2"/>
            <w:vAlign w:val="center"/>
          </w:tcPr>
          <w:p w14:paraId="29538F3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Institute Research Committee</w:t>
            </w:r>
          </w:p>
        </w:tc>
        <w:tc>
          <w:tcPr>
            <w:tcW w:w="850" w:type="dxa"/>
            <w:shd w:val="clear" w:color="auto" w:fill="BFBFBF"/>
            <w:vAlign w:val="center"/>
          </w:tcPr>
          <w:p w14:paraId="05A9ED60"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c>
          <w:tcPr>
            <w:tcW w:w="1843" w:type="dxa"/>
            <w:gridSpan w:val="2"/>
            <w:vAlign w:val="center"/>
          </w:tcPr>
          <w:p w14:paraId="63043EC9" w14:textId="77777777" w:rsidR="005128BA" w:rsidRPr="0069712A" w:rsidRDefault="005128BA">
            <w:pPr>
              <w:jc w:val="center"/>
              <w:rPr>
                <w:rFonts w:ascii="Arial" w:eastAsia="Arial" w:hAnsi="Arial" w:cs="Arial"/>
                <w:b/>
                <w:sz w:val="22"/>
                <w:szCs w:val="22"/>
              </w:rPr>
            </w:pPr>
          </w:p>
        </w:tc>
      </w:tr>
      <w:tr w:rsidR="005128BA" w:rsidRPr="0069712A" w14:paraId="43396565" w14:textId="77777777">
        <w:tc>
          <w:tcPr>
            <w:tcW w:w="562" w:type="dxa"/>
            <w:vMerge/>
            <w:shd w:val="clear" w:color="auto" w:fill="F2F2F2"/>
          </w:tcPr>
          <w:p w14:paraId="7DE26203" w14:textId="77777777" w:rsidR="005128BA" w:rsidRPr="0069712A" w:rsidRDefault="005128BA">
            <w:pPr>
              <w:widowControl w:val="0"/>
              <w:spacing w:line="276" w:lineRule="auto"/>
              <w:rPr>
                <w:rFonts w:ascii="Arial" w:eastAsia="Arial" w:hAnsi="Arial" w:cs="Arial"/>
                <w:b/>
                <w:sz w:val="22"/>
                <w:szCs w:val="22"/>
              </w:rPr>
            </w:pPr>
          </w:p>
        </w:tc>
        <w:tc>
          <w:tcPr>
            <w:tcW w:w="3693" w:type="dxa"/>
            <w:vMerge/>
            <w:shd w:val="clear" w:color="auto" w:fill="F2F2F2"/>
          </w:tcPr>
          <w:p w14:paraId="70D70220" w14:textId="77777777" w:rsidR="005128BA" w:rsidRPr="0069712A" w:rsidRDefault="005128BA">
            <w:pPr>
              <w:widowControl w:val="0"/>
              <w:spacing w:line="276" w:lineRule="auto"/>
              <w:rPr>
                <w:rFonts w:ascii="Arial" w:eastAsia="Arial" w:hAnsi="Arial" w:cs="Arial"/>
                <w:b/>
                <w:sz w:val="22"/>
                <w:szCs w:val="22"/>
              </w:rPr>
            </w:pPr>
          </w:p>
        </w:tc>
        <w:tc>
          <w:tcPr>
            <w:tcW w:w="3532" w:type="dxa"/>
            <w:gridSpan w:val="2"/>
            <w:shd w:val="clear" w:color="auto" w:fill="F2F2F2"/>
            <w:vAlign w:val="center"/>
          </w:tcPr>
          <w:p w14:paraId="03797B5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Other (write in)</w:t>
            </w:r>
          </w:p>
          <w:p w14:paraId="667D79DE" w14:textId="77777777" w:rsidR="005128BA" w:rsidRPr="0069712A" w:rsidRDefault="005128BA">
            <w:pPr>
              <w:rPr>
                <w:rFonts w:ascii="Arial" w:eastAsia="Arial" w:hAnsi="Arial" w:cs="Arial"/>
                <w:sz w:val="22"/>
                <w:szCs w:val="22"/>
              </w:rPr>
            </w:pPr>
          </w:p>
        </w:tc>
        <w:tc>
          <w:tcPr>
            <w:tcW w:w="850" w:type="dxa"/>
            <w:shd w:val="clear" w:color="auto" w:fill="BFBFBF"/>
            <w:vAlign w:val="center"/>
          </w:tcPr>
          <w:p w14:paraId="76B91B80" w14:textId="77777777" w:rsidR="005128BA" w:rsidRPr="0069712A" w:rsidRDefault="00050F42">
            <w:pPr>
              <w:jc w:val="center"/>
              <w:rPr>
                <w:rFonts w:ascii="Arial" w:eastAsia="Arial" w:hAnsi="Arial" w:cs="Arial"/>
                <w:sz w:val="22"/>
                <w:szCs w:val="22"/>
              </w:rPr>
            </w:pPr>
            <w:sdt>
              <w:sdtPr>
                <w:tag w:val="goog_rdk_6"/>
                <w:id w:val="380"/>
              </w:sdtPr>
              <w:sdtEndPr/>
              <w:sdtContent>
                <w:r w:rsidRPr="0069712A">
                  <w:rPr>
                    <w:rFonts w:ascii="Arial Unicode MS" w:eastAsia="Arial Unicode MS" w:hAnsi="Arial Unicode MS" w:cs="Arial Unicode MS"/>
                    <w:sz w:val="22"/>
                    <w:szCs w:val="22"/>
                  </w:rPr>
                  <w:t>☐</w:t>
                </w:r>
              </w:sdtContent>
            </w:sdt>
          </w:p>
        </w:tc>
        <w:tc>
          <w:tcPr>
            <w:tcW w:w="1843" w:type="dxa"/>
            <w:gridSpan w:val="2"/>
            <w:vAlign w:val="center"/>
          </w:tcPr>
          <w:p w14:paraId="3661063F" w14:textId="77777777" w:rsidR="005128BA" w:rsidRPr="0069712A" w:rsidRDefault="005128BA">
            <w:pPr>
              <w:jc w:val="center"/>
              <w:rPr>
                <w:rFonts w:ascii="Arial" w:eastAsia="Arial" w:hAnsi="Arial" w:cs="Arial"/>
                <w:b/>
                <w:sz w:val="22"/>
                <w:szCs w:val="22"/>
              </w:rPr>
            </w:pPr>
          </w:p>
        </w:tc>
      </w:tr>
    </w:tbl>
    <w:p w14:paraId="0BF3AA9D" w14:textId="77777777" w:rsidR="005128BA" w:rsidRPr="0069712A" w:rsidRDefault="005128BA">
      <w:pPr>
        <w:spacing w:after="240"/>
        <w:jc w:val="both"/>
        <w:rPr>
          <w:rFonts w:ascii="Arial" w:eastAsia="Arial" w:hAnsi="Arial" w:cs="Arial"/>
        </w:rPr>
      </w:pPr>
    </w:p>
    <w:p w14:paraId="1DE4F120" w14:textId="77777777" w:rsidR="005128BA" w:rsidRPr="0069712A" w:rsidRDefault="00050F42">
      <w:pPr>
        <w:spacing w:after="240"/>
        <w:jc w:val="both"/>
        <w:rPr>
          <w:rFonts w:ascii="Arial" w:eastAsia="Arial" w:hAnsi="Arial" w:cs="Arial"/>
          <w:b/>
          <w:sz w:val="22"/>
          <w:szCs w:val="22"/>
        </w:rPr>
      </w:pPr>
      <w:r w:rsidRPr="0069712A">
        <w:rPr>
          <w:rFonts w:ascii="Arial" w:eastAsia="Arial" w:hAnsi="Arial" w:cs="Arial"/>
          <w:b/>
          <w:sz w:val="22"/>
          <w:szCs w:val="22"/>
        </w:rPr>
        <w:t>SECTION C:  Internal and External Ethical Guidance Materials</w:t>
      </w:r>
    </w:p>
    <w:tbl>
      <w:tblPr>
        <w:tblStyle w:val="Style45"/>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8784"/>
        <w:gridCol w:w="1134"/>
      </w:tblGrid>
      <w:tr w:rsidR="005128BA" w:rsidRPr="0069712A" w14:paraId="1F95E36A" w14:textId="77777777">
        <w:tc>
          <w:tcPr>
            <w:tcW w:w="562" w:type="dxa"/>
            <w:shd w:val="clear" w:color="auto" w:fill="F2F2F2"/>
          </w:tcPr>
          <w:p w14:paraId="730312EB" w14:textId="77777777" w:rsidR="005128BA" w:rsidRPr="0069712A" w:rsidRDefault="005128BA">
            <w:pPr>
              <w:rPr>
                <w:rFonts w:ascii="Arial" w:eastAsia="Arial" w:hAnsi="Arial" w:cs="Arial"/>
                <w:sz w:val="22"/>
                <w:szCs w:val="22"/>
              </w:rPr>
            </w:pPr>
          </w:p>
        </w:tc>
        <w:tc>
          <w:tcPr>
            <w:tcW w:w="9918" w:type="dxa"/>
            <w:gridSpan w:val="2"/>
            <w:shd w:val="clear" w:color="auto" w:fill="F2F2F2"/>
          </w:tcPr>
          <w:p w14:paraId="57F9A759"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Please list the core ethical guidance documents that </w:t>
            </w:r>
            <w:r w:rsidRPr="0069712A">
              <w:rPr>
                <w:rFonts w:ascii="Arial" w:eastAsia="Arial" w:hAnsi="Arial" w:cs="Arial"/>
                <w:sz w:val="22"/>
                <w:szCs w:val="22"/>
              </w:rPr>
              <w:t>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128BA" w:rsidRPr="0069712A" w14:paraId="29777C36" w14:textId="77777777">
        <w:trPr>
          <w:trHeight w:val="355"/>
        </w:trPr>
        <w:tc>
          <w:tcPr>
            <w:tcW w:w="562" w:type="dxa"/>
            <w:vAlign w:val="center"/>
          </w:tcPr>
          <w:p w14:paraId="54422A6E"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w:t>
            </w:r>
          </w:p>
        </w:tc>
        <w:tc>
          <w:tcPr>
            <w:tcW w:w="8784" w:type="dxa"/>
            <w:vAlign w:val="center"/>
          </w:tcPr>
          <w:p w14:paraId="09629E66" w14:textId="77777777" w:rsidR="005128BA" w:rsidRPr="0069712A" w:rsidRDefault="00050F42">
            <w:pPr>
              <w:rPr>
                <w:rFonts w:ascii="Arial" w:eastAsia="Arial" w:hAnsi="Arial" w:cs="Arial"/>
                <w:b/>
                <w:sz w:val="22"/>
                <w:szCs w:val="22"/>
              </w:rPr>
            </w:pPr>
            <w:hyperlink r:id="rId10">
              <w:r w:rsidRPr="0069712A">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276359C4" w14:textId="77777777" w:rsidR="005128BA" w:rsidRPr="0069712A" w:rsidRDefault="00050F42">
            <w:pPr>
              <w:jc w:val="center"/>
              <w:rPr>
                <w:rFonts w:ascii="Arial" w:eastAsia="Arial" w:hAnsi="Arial" w:cs="Arial"/>
                <w:sz w:val="22"/>
                <w:szCs w:val="22"/>
              </w:rPr>
            </w:pPr>
            <w:sdt>
              <w:sdtPr>
                <w:tag w:val="goog_rdk_7"/>
                <w:id w:val="381"/>
              </w:sdtPr>
              <w:sdtEndPr/>
              <w:sdtContent>
                <w:r w:rsidRPr="0069712A">
                  <w:rPr>
                    <w:rFonts w:ascii="Arial Unicode MS" w:eastAsia="Arial Unicode MS" w:hAnsi="Arial Unicode MS" w:cs="Arial Unicode MS"/>
                    <w:sz w:val="22"/>
                    <w:szCs w:val="22"/>
                  </w:rPr>
                  <w:t>☐</w:t>
                </w:r>
              </w:sdtContent>
            </w:sdt>
          </w:p>
        </w:tc>
      </w:tr>
      <w:tr w:rsidR="005128BA" w:rsidRPr="0069712A" w14:paraId="3A6D78DC" w14:textId="77777777">
        <w:trPr>
          <w:trHeight w:val="417"/>
        </w:trPr>
        <w:tc>
          <w:tcPr>
            <w:tcW w:w="562" w:type="dxa"/>
            <w:vAlign w:val="center"/>
          </w:tcPr>
          <w:p w14:paraId="67E4EC7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2</w:t>
            </w:r>
          </w:p>
        </w:tc>
        <w:tc>
          <w:tcPr>
            <w:tcW w:w="8784" w:type="dxa"/>
            <w:vAlign w:val="center"/>
          </w:tcPr>
          <w:p w14:paraId="544FC088" w14:textId="77777777" w:rsidR="005128BA" w:rsidRPr="0069712A" w:rsidRDefault="00050F42">
            <w:pPr>
              <w:rPr>
                <w:rFonts w:ascii="Arial" w:eastAsia="Arial" w:hAnsi="Arial" w:cs="Arial"/>
                <w:b/>
                <w:color w:val="FF0000"/>
                <w:sz w:val="22"/>
                <w:szCs w:val="22"/>
              </w:rPr>
            </w:pPr>
            <w:r w:rsidRPr="0069712A">
              <w:rPr>
                <w:rFonts w:ascii="Arial" w:eastAsia="Arial" w:hAnsi="Arial" w:cs="Arial"/>
                <w:b/>
                <w:sz w:val="22"/>
                <w:szCs w:val="22"/>
              </w:rPr>
              <w:t>UWTSD Research Data Management Policy</w:t>
            </w:r>
          </w:p>
        </w:tc>
        <w:tc>
          <w:tcPr>
            <w:tcW w:w="1134" w:type="dxa"/>
            <w:shd w:val="clear" w:color="auto" w:fill="BFBFBF"/>
            <w:vAlign w:val="center"/>
          </w:tcPr>
          <w:p w14:paraId="129A098F" w14:textId="77777777" w:rsidR="005128BA" w:rsidRPr="0069712A" w:rsidRDefault="00050F42">
            <w:pPr>
              <w:jc w:val="center"/>
              <w:rPr>
                <w:rFonts w:ascii="Arial" w:eastAsia="Arial" w:hAnsi="Arial" w:cs="Arial"/>
                <w:i/>
                <w:sz w:val="22"/>
                <w:szCs w:val="22"/>
              </w:rPr>
            </w:pPr>
            <w:sdt>
              <w:sdtPr>
                <w:tag w:val="goog_rdk_8"/>
                <w:id w:val="382"/>
              </w:sdtPr>
              <w:sdtEndPr/>
              <w:sdtContent>
                <w:r w:rsidRPr="0069712A">
                  <w:rPr>
                    <w:rFonts w:ascii="Arial Unicode MS" w:eastAsia="Arial Unicode MS" w:hAnsi="Arial Unicode MS" w:cs="Arial Unicode MS"/>
                    <w:sz w:val="22"/>
                    <w:szCs w:val="22"/>
                  </w:rPr>
                  <w:t>☐</w:t>
                </w:r>
              </w:sdtContent>
            </w:sdt>
          </w:p>
        </w:tc>
      </w:tr>
      <w:tr w:rsidR="005128BA" w:rsidRPr="0069712A" w14:paraId="7289BD9B" w14:textId="77777777">
        <w:trPr>
          <w:trHeight w:val="409"/>
        </w:trPr>
        <w:tc>
          <w:tcPr>
            <w:tcW w:w="562" w:type="dxa"/>
            <w:vAlign w:val="center"/>
          </w:tcPr>
          <w:p w14:paraId="14C2557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3</w:t>
            </w:r>
          </w:p>
        </w:tc>
        <w:tc>
          <w:tcPr>
            <w:tcW w:w="8784" w:type="dxa"/>
            <w:vAlign w:val="center"/>
          </w:tcPr>
          <w:p w14:paraId="7E55328E" w14:textId="77777777" w:rsidR="005128BA" w:rsidRPr="0069712A" w:rsidRDefault="00050F42">
            <w:pPr>
              <w:rPr>
                <w:rFonts w:ascii="Arial" w:eastAsia="Arial" w:hAnsi="Arial" w:cs="Arial"/>
                <w:i/>
                <w:sz w:val="22"/>
                <w:szCs w:val="22"/>
              </w:rPr>
            </w:pPr>
            <w:r w:rsidRPr="0069712A">
              <w:rPr>
                <w:rFonts w:ascii="Arial" w:eastAsia="Arial" w:hAnsi="Arial" w:cs="Arial"/>
                <w:i/>
                <w:sz w:val="22"/>
                <w:szCs w:val="22"/>
              </w:rPr>
              <w:t>[List any other relevant documents here]</w:t>
            </w:r>
          </w:p>
        </w:tc>
        <w:tc>
          <w:tcPr>
            <w:tcW w:w="1134" w:type="dxa"/>
            <w:shd w:val="clear" w:color="auto" w:fill="BFBFBF"/>
            <w:vAlign w:val="center"/>
          </w:tcPr>
          <w:p w14:paraId="2581759D" w14:textId="77777777" w:rsidR="005128BA" w:rsidRPr="0069712A" w:rsidRDefault="00050F42">
            <w:pPr>
              <w:jc w:val="center"/>
              <w:rPr>
                <w:rFonts w:ascii="Arial" w:eastAsia="Arial" w:hAnsi="Arial" w:cs="Arial"/>
                <w:i/>
                <w:sz w:val="22"/>
                <w:szCs w:val="22"/>
              </w:rPr>
            </w:pPr>
            <w:sdt>
              <w:sdtPr>
                <w:tag w:val="goog_rdk_9"/>
                <w:id w:val="383"/>
              </w:sdtPr>
              <w:sdtEndPr/>
              <w:sdtContent>
                <w:r w:rsidRPr="0069712A">
                  <w:rPr>
                    <w:rFonts w:ascii="Arial Unicode MS" w:eastAsia="Arial Unicode MS" w:hAnsi="Arial Unicode MS" w:cs="Arial Unicode MS"/>
                    <w:sz w:val="22"/>
                    <w:szCs w:val="22"/>
                  </w:rPr>
                  <w:t>☐</w:t>
                </w:r>
              </w:sdtContent>
            </w:sdt>
          </w:p>
        </w:tc>
      </w:tr>
    </w:tbl>
    <w:p w14:paraId="293BDEA4" w14:textId="77777777" w:rsidR="005128BA" w:rsidRPr="0069712A" w:rsidRDefault="005128BA">
      <w:pPr>
        <w:spacing w:after="240"/>
        <w:jc w:val="both"/>
        <w:rPr>
          <w:rFonts w:ascii="Arial" w:eastAsia="Arial" w:hAnsi="Arial" w:cs="Arial"/>
          <w:b/>
          <w:sz w:val="22"/>
          <w:szCs w:val="22"/>
        </w:rPr>
      </w:pPr>
    </w:p>
    <w:p w14:paraId="78D912D1" w14:textId="77777777" w:rsidR="005128BA" w:rsidRPr="0069712A" w:rsidRDefault="00050F42">
      <w:pPr>
        <w:jc w:val="both"/>
        <w:rPr>
          <w:rFonts w:ascii="Arial" w:eastAsia="Arial" w:hAnsi="Arial" w:cs="Arial"/>
          <w:b/>
          <w:sz w:val="22"/>
          <w:szCs w:val="22"/>
        </w:rPr>
      </w:pPr>
      <w:r w:rsidRPr="0069712A">
        <w:rPr>
          <w:rFonts w:ascii="Arial" w:eastAsia="Arial" w:hAnsi="Arial" w:cs="Arial"/>
          <w:b/>
          <w:sz w:val="22"/>
          <w:szCs w:val="22"/>
        </w:rPr>
        <w:t>SECTION D: External Collaborative Research Activity</w:t>
      </w:r>
    </w:p>
    <w:p w14:paraId="3AB3C294" w14:textId="77777777" w:rsidR="005128BA" w:rsidRPr="0069712A" w:rsidRDefault="00050F42">
      <w:pPr>
        <w:spacing w:after="240"/>
        <w:jc w:val="both"/>
        <w:rPr>
          <w:rFonts w:ascii="Arial" w:eastAsia="Arial" w:hAnsi="Arial" w:cs="Arial"/>
          <w:sz w:val="22"/>
          <w:szCs w:val="22"/>
        </w:rPr>
      </w:pPr>
      <w:r w:rsidRPr="0069712A">
        <w:rPr>
          <w:rFonts w:ascii="Arial" w:eastAsia="Arial" w:hAnsi="Arial" w:cs="Arial"/>
          <w:sz w:val="22"/>
          <w:szCs w:val="22"/>
        </w:rPr>
        <w:t xml:space="preserve">If there are external collaborators then you should gain </w:t>
      </w:r>
      <w:r w:rsidRPr="0069712A">
        <w:rPr>
          <w:rFonts w:ascii="Arial" w:eastAsia="Arial" w:hAnsi="Arial" w:cs="Arial"/>
          <w:sz w:val="22"/>
          <w:szCs w:val="22"/>
        </w:rPr>
        <w:t>consent from the contact persons to share their personal data with the university. If there are no external collaborators then leave this section blank and continue to section E.</w:t>
      </w:r>
    </w:p>
    <w:tbl>
      <w:tblPr>
        <w:tblStyle w:val="Style46"/>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3823"/>
        <w:gridCol w:w="2409"/>
        <w:gridCol w:w="993"/>
        <w:gridCol w:w="850"/>
        <w:gridCol w:w="982"/>
        <w:gridCol w:w="10"/>
        <w:gridCol w:w="851"/>
      </w:tblGrid>
      <w:tr w:rsidR="005128BA" w:rsidRPr="0069712A" w14:paraId="67FF8B32" w14:textId="77777777">
        <w:trPr>
          <w:trHeight w:val="227"/>
        </w:trPr>
        <w:tc>
          <w:tcPr>
            <w:tcW w:w="562" w:type="dxa"/>
            <w:shd w:val="clear" w:color="auto" w:fill="F2F2F2"/>
          </w:tcPr>
          <w:p w14:paraId="1D3C7BEA"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w:t>
            </w:r>
          </w:p>
        </w:tc>
        <w:tc>
          <w:tcPr>
            <w:tcW w:w="3823" w:type="dxa"/>
            <w:shd w:val="clear" w:color="auto" w:fill="F2F2F2"/>
          </w:tcPr>
          <w:p w14:paraId="346A72CF" w14:textId="77777777" w:rsidR="005128BA" w:rsidRPr="0069712A" w:rsidRDefault="00050F42">
            <w:pPr>
              <w:jc w:val="both"/>
              <w:rPr>
                <w:rFonts w:ascii="Arial" w:eastAsia="Arial" w:hAnsi="Arial" w:cs="Arial"/>
                <w:sz w:val="22"/>
                <w:szCs w:val="22"/>
              </w:rPr>
            </w:pPr>
            <w:r w:rsidRPr="0069712A">
              <w:rPr>
                <w:rFonts w:ascii="Arial" w:eastAsia="Arial" w:hAnsi="Arial" w:cs="Arial"/>
                <w:sz w:val="22"/>
                <w:szCs w:val="22"/>
              </w:rPr>
              <w:t>Institution</w:t>
            </w:r>
          </w:p>
        </w:tc>
        <w:tc>
          <w:tcPr>
            <w:tcW w:w="6095" w:type="dxa"/>
            <w:gridSpan w:val="6"/>
          </w:tcPr>
          <w:p w14:paraId="72C34EE1" w14:textId="77777777" w:rsidR="005128BA" w:rsidRPr="0069712A" w:rsidRDefault="005128BA">
            <w:pPr>
              <w:rPr>
                <w:rFonts w:ascii="Arial" w:eastAsia="Arial" w:hAnsi="Arial" w:cs="Arial"/>
                <w:sz w:val="22"/>
                <w:szCs w:val="22"/>
              </w:rPr>
            </w:pPr>
          </w:p>
          <w:p w14:paraId="49B60C38" w14:textId="77777777" w:rsidR="005128BA" w:rsidRPr="0069712A" w:rsidRDefault="005128BA">
            <w:pPr>
              <w:rPr>
                <w:rFonts w:ascii="Arial" w:eastAsia="Arial" w:hAnsi="Arial" w:cs="Arial"/>
                <w:sz w:val="22"/>
                <w:szCs w:val="22"/>
              </w:rPr>
            </w:pPr>
          </w:p>
        </w:tc>
      </w:tr>
      <w:tr w:rsidR="005128BA" w:rsidRPr="0069712A" w14:paraId="0545F13B" w14:textId="77777777">
        <w:trPr>
          <w:trHeight w:val="227"/>
        </w:trPr>
        <w:tc>
          <w:tcPr>
            <w:tcW w:w="562" w:type="dxa"/>
            <w:shd w:val="clear" w:color="auto" w:fill="F2F2F2"/>
          </w:tcPr>
          <w:p w14:paraId="518BE89C"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2</w:t>
            </w:r>
          </w:p>
        </w:tc>
        <w:tc>
          <w:tcPr>
            <w:tcW w:w="3823" w:type="dxa"/>
            <w:shd w:val="clear" w:color="auto" w:fill="F2F2F2"/>
          </w:tcPr>
          <w:p w14:paraId="7F6794A4" w14:textId="77777777" w:rsidR="005128BA" w:rsidRPr="0069712A" w:rsidRDefault="00050F42">
            <w:pPr>
              <w:jc w:val="both"/>
              <w:rPr>
                <w:rFonts w:ascii="Arial" w:eastAsia="Arial" w:hAnsi="Arial" w:cs="Arial"/>
                <w:sz w:val="22"/>
                <w:szCs w:val="22"/>
              </w:rPr>
            </w:pPr>
            <w:r w:rsidRPr="0069712A">
              <w:rPr>
                <w:rFonts w:ascii="Arial" w:eastAsia="Arial" w:hAnsi="Arial" w:cs="Arial"/>
                <w:sz w:val="22"/>
                <w:szCs w:val="22"/>
              </w:rPr>
              <w:t>Contact person name</w:t>
            </w:r>
          </w:p>
        </w:tc>
        <w:tc>
          <w:tcPr>
            <w:tcW w:w="6095" w:type="dxa"/>
            <w:gridSpan w:val="6"/>
          </w:tcPr>
          <w:p w14:paraId="43BE4DF7" w14:textId="77777777" w:rsidR="005128BA" w:rsidRPr="0069712A" w:rsidRDefault="005128BA">
            <w:pPr>
              <w:rPr>
                <w:rFonts w:ascii="Arial" w:eastAsia="Arial" w:hAnsi="Arial" w:cs="Arial"/>
                <w:sz w:val="22"/>
                <w:szCs w:val="22"/>
              </w:rPr>
            </w:pPr>
          </w:p>
          <w:p w14:paraId="76C1D644" w14:textId="77777777" w:rsidR="005128BA" w:rsidRPr="0069712A" w:rsidRDefault="005128BA">
            <w:pPr>
              <w:rPr>
                <w:rFonts w:ascii="Arial" w:eastAsia="Arial" w:hAnsi="Arial" w:cs="Arial"/>
                <w:sz w:val="22"/>
                <w:szCs w:val="22"/>
              </w:rPr>
            </w:pPr>
          </w:p>
        </w:tc>
      </w:tr>
      <w:tr w:rsidR="005128BA" w:rsidRPr="0069712A" w14:paraId="35E04AA0" w14:textId="77777777">
        <w:trPr>
          <w:trHeight w:val="227"/>
        </w:trPr>
        <w:tc>
          <w:tcPr>
            <w:tcW w:w="562" w:type="dxa"/>
            <w:shd w:val="clear" w:color="auto" w:fill="F2F2F2"/>
          </w:tcPr>
          <w:p w14:paraId="6744281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3</w:t>
            </w:r>
          </w:p>
        </w:tc>
        <w:tc>
          <w:tcPr>
            <w:tcW w:w="3823" w:type="dxa"/>
            <w:shd w:val="clear" w:color="auto" w:fill="F2F2F2"/>
          </w:tcPr>
          <w:p w14:paraId="3CC2FB62" w14:textId="77777777" w:rsidR="005128BA" w:rsidRPr="0069712A" w:rsidRDefault="00050F42">
            <w:pPr>
              <w:jc w:val="both"/>
              <w:rPr>
                <w:rFonts w:ascii="Arial" w:eastAsia="Arial" w:hAnsi="Arial" w:cs="Arial"/>
                <w:sz w:val="22"/>
                <w:szCs w:val="22"/>
              </w:rPr>
            </w:pPr>
            <w:r w:rsidRPr="0069712A">
              <w:rPr>
                <w:rFonts w:ascii="Arial" w:eastAsia="Arial" w:hAnsi="Arial" w:cs="Arial"/>
                <w:sz w:val="22"/>
                <w:szCs w:val="22"/>
              </w:rPr>
              <w:t xml:space="preserve">Contact person e-mail </w:t>
            </w:r>
            <w:r w:rsidRPr="0069712A">
              <w:rPr>
                <w:rFonts w:ascii="Arial" w:eastAsia="Arial" w:hAnsi="Arial" w:cs="Arial"/>
                <w:sz w:val="22"/>
                <w:szCs w:val="22"/>
              </w:rPr>
              <w:t>address</w:t>
            </w:r>
          </w:p>
          <w:p w14:paraId="1F32B033" w14:textId="77777777" w:rsidR="005128BA" w:rsidRPr="0069712A" w:rsidRDefault="005128BA">
            <w:pPr>
              <w:jc w:val="both"/>
              <w:rPr>
                <w:rFonts w:ascii="Arial" w:eastAsia="Arial" w:hAnsi="Arial" w:cs="Arial"/>
                <w:sz w:val="22"/>
                <w:szCs w:val="22"/>
              </w:rPr>
            </w:pPr>
          </w:p>
        </w:tc>
        <w:tc>
          <w:tcPr>
            <w:tcW w:w="6095" w:type="dxa"/>
            <w:gridSpan w:val="6"/>
          </w:tcPr>
          <w:p w14:paraId="769E66F2" w14:textId="77777777" w:rsidR="005128BA" w:rsidRPr="0069712A" w:rsidRDefault="005128BA">
            <w:pPr>
              <w:rPr>
                <w:rFonts w:ascii="Arial" w:eastAsia="Arial" w:hAnsi="Arial" w:cs="Arial"/>
                <w:sz w:val="22"/>
                <w:szCs w:val="22"/>
              </w:rPr>
            </w:pPr>
          </w:p>
        </w:tc>
      </w:tr>
      <w:tr w:rsidR="005128BA" w:rsidRPr="0069712A" w14:paraId="11E7EE53" w14:textId="77777777">
        <w:tc>
          <w:tcPr>
            <w:tcW w:w="562" w:type="dxa"/>
            <w:shd w:val="clear" w:color="auto" w:fill="F2F2F2"/>
          </w:tcPr>
          <w:p w14:paraId="789BA793"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4</w:t>
            </w:r>
          </w:p>
        </w:tc>
        <w:tc>
          <w:tcPr>
            <w:tcW w:w="6232" w:type="dxa"/>
            <w:gridSpan w:val="2"/>
            <w:shd w:val="clear" w:color="auto" w:fill="F2F2F2"/>
          </w:tcPr>
          <w:p w14:paraId="0678AF3D"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Is your research externally funded?</w:t>
            </w:r>
          </w:p>
        </w:tc>
        <w:tc>
          <w:tcPr>
            <w:tcW w:w="993" w:type="dxa"/>
            <w:shd w:val="clear" w:color="auto" w:fill="F2F2F2"/>
            <w:vAlign w:val="center"/>
          </w:tcPr>
          <w:p w14:paraId="5EE75BF3" w14:textId="77777777" w:rsidR="005128BA" w:rsidRPr="0069712A" w:rsidRDefault="00050F42">
            <w:pPr>
              <w:jc w:val="center"/>
              <w:rPr>
                <w:rFonts w:ascii="Arial" w:eastAsia="Arial" w:hAnsi="Arial" w:cs="Arial"/>
                <w:sz w:val="22"/>
                <w:szCs w:val="22"/>
              </w:rPr>
            </w:pPr>
            <w:r w:rsidRPr="0069712A">
              <w:rPr>
                <w:rFonts w:ascii="Arial" w:eastAsia="Arial" w:hAnsi="Arial" w:cs="Arial"/>
                <w:b/>
                <w:sz w:val="22"/>
                <w:szCs w:val="22"/>
              </w:rPr>
              <w:t>YES</w:t>
            </w:r>
          </w:p>
        </w:tc>
        <w:tc>
          <w:tcPr>
            <w:tcW w:w="850" w:type="dxa"/>
            <w:shd w:val="clear" w:color="auto" w:fill="D9D9D9"/>
            <w:vAlign w:val="center"/>
          </w:tcPr>
          <w:p w14:paraId="6CBF5A3B" w14:textId="77777777" w:rsidR="005128BA" w:rsidRPr="0069712A" w:rsidRDefault="00050F42">
            <w:pPr>
              <w:jc w:val="center"/>
              <w:rPr>
                <w:rFonts w:ascii="Arial" w:eastAsia="Arial" w:hAnsi="Arial" w:cs="Arial"/>
                <w:sz w:val="22"/>
                <w:szCs w:val="22"/>
              </w:rPr>
            </w:pPr>
            <w:sdt>
              <w:sdtPr>
                <w:tag w:val="goog_rdk_10"/>
                <w:id w:val="384"/>
              </w:sdtPr>
              <w:sdtEndPr/>
              <w:sdtContent>
                <w:r w:rsidRPr="0069712A">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03F58B4A" w14:textId="77777777" w:rsidR="005128BA" w:rsidRPr="0069712A" w:rsidRDefault="00050F42">
            <w:pPr>
              <w:jc w:val="center"/>
              <w:rPr>
                <w:rFonts w:ascii="Arial" w:eastAsia="Arial" w:hAnsi="Arial" w:cs="Arial"/>
                <w:sz w:val="22"/>
                <w:szCs w:val="22"/>
              </w:rPr>
            </w:pPr>
            <w:r w:rsidRPr="0069712A">
              <w:rPr>
                <w:rFonts w:ascii="Arial" w:eastAsia="Arial" w:hAnsi="Arial" w:cs="Arial"/>
                <w:b/>
                <w:sz w:val="22"/>
                <w:szCs w:val="22"/>
              </w:rPr>
              <w:t>NO</w:t>
            </w:r>
          </w:p>
        </w:tc>
        <w:tc>
          <w:tcPr>
            <w:tcW w:w="851" w:type="dxa"/>
            <w:shd w:val="clear" w:color="auto" w:fill="D9D9D9"/>
            <w:vAlign w:val="center"/>
          </w:tcPr>
          <w:p w14:paraId="7DED411D"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033CC987" w14:textId="77777777">
        <w:tc>
          <w:tcPr>
            <w:tcW w:w="562" w:type="dxa"/>
            <w:shd w:val="clear" w:color="auto" w:fill="F2F2F2"/>
          </w:tcPr>
          <w:p w14:paraId="09AE9224"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5</w:t>
            </w:r>
          </w:p>
        </w:tc>
        <w:tc>
          <w:tcPr>
            <w:tcW w:w="6232" w:type="dxa"/>
            <w:gridSpan w:val="2"/>
            <w:shd w:val="clear" w:color="auto" w:fill="F2F2F2"/>
          </w:tcPr>
          <w:p w14:paraId="09291419"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Are you in receipt of a KESS scholarship?</w:t>
            </w:r>
          </w:p>
        </w:tc>
        <w:tc>
          <w:tcPr>
            <w:tcW w:w="993" w:type="dxa"/>
            <w:shd w:val="clear" w:color="auto" w:fill="F2F2F2"/>
            <w:vAlign w:val="center"/>
          </w:tcPr>
          <w:p w14:paraId="07F4AC39" w14:textId="77777777" w:rsidR="005128BA" w:rsidRPr="0069712A" w:rsidRDefault="00050F42">
            <w:pPr>
              <w:jc w:val="center"/>
              <w:rPr>
                <w:rFonts w:ascii="Arial" w:eastAsia="Arial" w:hAnsi="Arial" w:cs="Arial"/>
                <w:sz w:val="22"/>
                <w:szCs w:val="22"/>
              </w:rPr>
            </w:pPr>
            <w:r w:rsidRPr="0069712A">
              <w:rPr>
                <w:rFonts w:ascii="Arial" w:eastAsia="Arial" w:hAnsi="Arial" w:cs="Arial"/>
                <w:b/>
                <w:sz w:val="22"/>
                <w:szCs w:val="22"/>
              </w:rPr>
              <w:t>YES</w:t>
            </w:r>
          </w:p>
        </w:tc>
        <w:tc>
          <w:tcPr>
            <w:tcW w:w="850" w:type="dxa"/>
            <w:shd w:val="clear" w:color="auto" w:fill="D9D9D9"/>
            <w:vAlign w:val="center"/>
          </w:tcPr>
          <w:p w14:paraId="507FAF78" w14:textId="77777777" w:rsidR="005128BA" w:rsidRPr="0069712A" w:rsidRDefault="00050F42">
            <w:pPr>
              <w:jc w:val="center"/>
              <w:rPr>
                <w:rFonts w:ascii="Arial" w:eastAsia="Arial" w:hAnsi="Arial" w:cs="Arial"/>
                <w:sz w:val="22"/>
                <w:szCs w:val="22"/>
              </w:rPr>
            </w:pPr>
            <w:sdt>
              <w:sdtPr>
                <w:tag w:val="goog_rdk_11"/>
                <w:id w:val="385"/>
              </w:sdtPr>
              <w:sdtEndPr/>
              <w:sdtContent>
                <w:r w:rsidRPr="0069712A">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4D7B613D" w14:textId="77777777" w:rsidR="005128BA" w:rsidRPr="0069712A" w:rsidRDefault="00050F42">
            <w:pPr>
              <w:jc w:val="center"/>
              <w:rPr>
                <w:rFonts w:ascii="Arial" w:eastAsia="Arial" w:hAnsi="Arial" w:cs="Arial"/>
                <w:sz w:val="22"/>
                <w:szCs w:val="22"/>
              </w:rPr>
            </w:pPr>
            <w:r w:rsidRPr="0069712A">
              <w:rPr>
                <w:rFonts w:ascii="Arial" w:eastAsia="Arial" w:hAnsi="Arial" w:cs="Arial"/>
                <w:b/>
                <w:sz w:val="22"/>
                <w:szCs w:val="22"/>
              </w:rPr>
              <w:t>NO</w:t>
            </w:r>
          </w:p>
        </w:tc>
        <w:tc>
          <w:tcPr>
            <w:tcW w:w="851" w:type="dxa"/>
            <w:shd w:val="clear" w:color="auto" w:fill="D9D9D9"/>
            <w:vAlign w:val="center"/>
          </w:tcPr>
          <w:p w14:paraId="114E486A"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42AB590D" w14:textId="77777777">
        <w:trPr>
          <w:trHeight w:val="386"/>
        </w:trPr>
        <w:tc>
          <w:tcPr>
            <w:tcW w:w="562" w:type="dxa"/>
            <w:shd w:val="clear" w:color="auto" w:fill="F2F2F2"/>
          </w:tcPr>
          <w:p w14:paraId="4E0BEA4D"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6</w:t>
            </w:r>
          </w:p>
        </w:tc>
        <w:tc>
          <w:tcPr>
            <w:tcW w:w="3823" w:type="dxa"/>
            <w:vMerge w:val="restart"/>
            <w:shd w:val="clear" w:color="auto" w:fill="F2F2F2"/>
          </w:tcPr>
          <w:p w14:paraId="3A2876E6"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Are you specifically employed to undertake this research in either a paid or voluntary capacity?</w:t>
            </w:r>
          </w:p>
        </w:tc>
        <w:tc>
          <w:tcPr>
            <w:tcW w:w="2409" w:type="dxa"/>
          </w:tcPr>
          <w:p w14:paraId="3D6627C0"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Voluntary</w:t>
            </w:r>
          </w:p>
        </w:tc>
        <w:tc>
          <w:tcPr>
            <w:tcW w:w="993" w:type="dxa"/>
            <w:shd w:val="clear" w:color="auto" w:fill="F2F2F2"/>
            <w:vAlign w:val="center"/>
          </w:tcPr>
          <w:p w14:paraId="130FD48F"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850" w:type="dxa"/>
            <w:shd w:val="clear" w:color="auto" w:fill="D9D9D9"/>
            <w:vAlign w:val="center"/>
          </w:tcPr>
          <w:p w14:paraId="615A2353" w14:textId="77777777" w:rsidR="005128BA" w:rsidRPr="0069712A" w:rsidRDefault="00050F42">
            <w:pPr>
              <w:jc w:val="center"/>
              <w:rPr>
                <w:rFonts w:ascii="Arial" w:eastAsia="Arial" w:hAnsi="Arial" w:cs="Arial"/>
                <w:sz w:val="22"/>
                <w:szCs w:val="22"/>
              </w:rPr>
            </w:pPr>
            <w:sdt>
              <w:sdtPr>
                <w:tag w:val="goog_rdk_12"/>
                <w:id w:val="386"/>
              </w:sdtPr>
              <w:sdtEndPr/>
              <w:sdtContent>
                <w:r w:rsidRPr="0069712A">
                  <w:rPr>
                    <w:rFonts w:ascii="Arial Unicode MS" w:eastAsia="Arial Unicode MS" w:hAnsi="Arial Unicode MS" w:cs="Arial Unicode MS"/>
                    <w:sz w:val="22"/>
                    <w:szCs w:val="22"/>
                  </w:rPr>
                  <w:t>☐</w:t>
                </w:r>
              </w:sdtContent>
            </w:sdt>
          </w:p>
        </w:tc>
        <w:tc>
          <w:tcPr>
            <w:tcW w:w="982" w:type="dxa"/>
            <w:shd w:val="clear" w:color="auto" w:fill="F2F2F2"/>
            <w:vAlign w:val="center"/>
          </w:tcPr>
          <w:p w14:paraId="5A0A1BE4"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NO</w:t>
            </w:r>
          </w:p>
        </w:tc>
        <w:tc>
          <w:tcPr>
            <w:tcW w:w="861" w:type="dxa"/>
            <w:gridSpan w:val="2"/>
            <w:shd w:val="clear" w:color="auto" w:fill="D9D9D9"/>
            <w:vAlign w:val="center"/>
          </w:tcPr>
          <w:p w14:paraId="50DCD384"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6B809E38" w14:textId="77777777">
        <w:trPr>
          <w:trHeight w:val="386"/>
        </w:trPr>
        <w:tc>
          <w:tcPr>
            <w:tcW w:w="562" w:type="dxa"/>
            <w:shd w:val="clear" w:color="auto" w:fill="F2F2F2"/>
          </w:tcPr>
          <w:p w14:paraId="4284295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7</w:t>
            </w:r>
          </w:p>
        </w:tc>
        <w:tc>
          <w:tcPr>
            <w:tcW w:w="3823" w:type="dxa"/>
            <w:vMerge/>
            <w:shd w:val="clear" w:color="auto" w:fill="F2F2F2"/>
          </w:tcPr>
          <w:p w14:paraId="63335588" w14:textId="77777777" w:rsidR="005128BA" w:rsidRPr="0069712A" w:rsidRDefault="005128BA">
            <w:pPr>
              <w:widowControl w:val="0"/>
              <w:spacing w:line="276" w:lineRule="auto"/>
              <w:rPr>
                <w:rFonts w:ascii="Arial" w:eastAsia="Arial" w:hAnsi="Arial" w:cs="Arial"/>
                <w:sz w:val="22"/>
                <w:szCs w:val="22"/>
              </w:rPr>
            </w:pPr>
          </w:p>
        </w:tc>
        <w:tc>
          <w:tcPr>
            <w:tcW w:w="2409" w:type="dxa"/>
          </w:tcPr>
          <w:p w14:paraId="43653B9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Employed</w:t>
            </w:r>
          </w:p>
        </w:tc>
        <w:tc>
          <w:tcPr>
            <w:tcW w:w="993" w:type="dxa"/>
            <w:shd w:val="clear" w:color="auto" w:fill="F2F2F2"/>
            <w:vAlign w:val="center"/>
          </w:tcPr>
          <w:p w14:paraId="1DAAF881"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850" w:type="dxa"/>
            <w:shd w:val="clear" w:color="auto" w:fill="D9D9D9"/>
            <w:vAlign w:val="center"/>
          </w:tcPr>
          <w:p w14:paraId="430C23A3" w14:textId="77777777" w:rsidR="005128BA" w:rsidRPr="0069712A" w:rsidRDefault="00050F42">
            <w:pPr>
              <w:jc w:val="center"/>
              <w:rPr>
                <w:rFonts w:ascii="Arial" w:eastAsia="Arial" w:hAnsi="Arial" w:cs="Arial"/>
                <w:sz w:val="22"/>
                <w:szCs w:val="22"/>
              </w:rPr>
            </w:pPr>
            <w:sdt>
              <w:sdtPr>
                <w:tag w:val="goog_rdk_13"/>
                <w:id w:val="387"/>
              </w:sdtPr>
              <w:sdtEndPr/>
              <w:sdtContent>
                <w:r w:rsidRPr="0069712A">
                  <w:rPr>
                    <w:rFonts w:ascii="Arial Unicode MS" w:eastAsia="Arial Unicode MS" w:hAnsi="Arial Unicode MS" w:cs="Arial Unicode MS"/>
                    <w:sz w:val="22"/>
                    <w:szCs w:val="22"/>
                  </w:rPr>
                  <w:t>☐</w:t>
                </w:r>
              </w:sdtContent>
            </w:sdt>
          </w:p>
        </w:tc>
        <w:tc>
          <w:tcPr>
            <w:tcW w:w="982" w:type="dxa"/>
            <w:shd w:val="clear" w:color="auto" w:fill="F2F2F2"/>
            <w:vAlign w:val="center"/>
          </w:tcPr>
          <w:p w14:paraId="43BFF596"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NO</w:t>
            </w:r>
          </w:p>
        </w:tc>
        <w:tc>
          <w:tcPr>
            <w:tcW w:w="861" w:type="dxa"/>
            <w:gridSpan w:val="2"/>
            <w:shd w:val="clear" w:color="auto" w:fill="D9D9D9"/>
            <w:vAlign w:val="center"/>
          </w:tcPr>
          <w:p w14:paraId="363D5F5F"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6C443F09" w14:textId="77777777">
        <w:tc>
          <w:tcPr>
            <w:tcW w:w="562" w:type="dxa"/>
            <w:shd w:val="clear" w:color="auto" w:fill="F2F2F2"/>
          </w:tcPr>
          <w:p w14:paraId="4042BAF6"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8</w:t>
            </w:r>
          </w:p>
        </w:tc>
        <w:tc>
          <w:tcPr>
            <w:tcW w:w="3823" w:type="dxa"/>
            <w:shd w:val="clear" w:color="auto" w:fill="F2F2F2"/>
          </w:tcPr>
          <w:p w14:paraId="5B0B498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Is the research being undertaken within an existing UWTSD Athrofa Professional Learning Partnership (APLP)?</w:t>
            </w:r>
          </w:p>
        </w:tc>
        <w:tc>
          <w:tcPr>
            <w:tcW w:w="2409" w:type="dxa"/>
          </w:tcPr>
          <w:p w14:paraId="5B0FC768"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0761D00E"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850" w:type="dxa"/>
            <w:shd w:val="clear" w:color="auto" w:fill="D9D9D9"/>
            <w:vAlign w:val="center"/>
          </w:tcPr>
          <w:p w14:paraId="4E775272" w14:textId="77777777" w:rsidR="005128BA" w:rsidRPr="0069712A" w:rsidRDefault="00050F42">
            <w:pPr>
              <w:jc w:val="center"/>
              <w:rPr>
                <w:rFonts w:ascii="Arial" w:eastAsia="Arial" w:hAnsi="Arial" w:cs="Arial"/>
                <w:sz w:val="22"/>
                <w:szCs w:val="22"/>
              </w:rPr>
            </w:pPr>
            <w:sdt>
              <w:sdtPr>
                <w:tag w:val="goog_rdk_14"/>
                <w:id w:val="388"/>
              </w:sdtPr>
              <w:sdtEndPr/>
              <w:sdtContent>
                <w:r w:rsidRPr="0069712A">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52A2C371"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NO</w:t>
            </w:r>
          </w:p>
        </w:tc>
        <w:tc>
          <w:tcPr>
            <w:tcW w:w="851" w:type="dxa"/>
            <w:shd w:val="clear" w:color="auto" w:fill="D9D9D9"/>
            <w:vAlign w:val="center"/>
          </w:tcPr>
          <w:p w14:paraId="4930B2B2"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74DF15B4" w14:textId="77777777">
        <w:tc>
          <w:tcPr>
            <w:tcW w:w="562" w:type="dxa"/>
            <w:shd w:val="clear" w:color="auto" w:fill="F2F2F2"/>
          </w:tcPr>
          <w:p w14:paraId="11333D73"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lastRenderedPageBreak/>
              <w:t>9</w:t>
            </w:r>
          </w:p>
        </w:tc>
        <w:tc>
          <w:tcPr>
            <w:tcW w:w="3823" w:type="dxa"/>
            <w:shd w:val="clear" w:color="auto" w:fill="F2F2F2"/>
          </w:tcPr>
          <w:p w14:paraId="75C91DF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Has permission to </w:t>
            </w:r>
            <w:r w:rsidRPr="0069712A">
              <w:rPr>
                <w:rFonts w:ascii="Arial" w:eastAsia="Arial" w:hAnsi="Arial" w:cs="Arial"/>
                <w:sz w:val="22"/>
                <w:szCs w:val="22"/>
              </w:rPr>
              <w:t>undertake the research has been provided by the partner organisation?</w:t>
            </w:r>
          </w:p>
        </w:tc>
        <w:tc>
          <w:tcPr>
            <w:tcW w:w="2409" w:type="dxa"/>
          </w:tcPr>
          <w:p w14:paraId="3F8EBD7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(If YES attach copy)</w:t>
            </w:r>
          </w:p>
          <w:p w14:paraId="620704BF"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If NO the application cannot continue</w:t>
            </w:r>
          </w:p>
        </w:tc>
        <w:tc>
          <w:tcPr>
            <w:tcW w:w="993" w:type="dxa"/>
            <w:shd w:val="clear" w:color="auto" w:fill="F2F2F2"/>
            <w:vAlign w:val="center"/>
          </w:tcPr>
          <w:p w14:paraId="424E0C05"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850" w:type="dxa"/>
            <w:shd w:val="clear" w:color="auto" w:fill="D9D9D9"/>
            <w:vAlign w:val="center"/>
          </w:tcPr>
          <w:p w14:paraId="47300697" w14:textId="77777777" w:rsidR="005128BA" w:rsidRPr="0069712A" w:rsidRDefault="00050F42">
            <w:pPr>
              <w:jc w:val="center"/>
              <w:rPr>
                <w:rFonts w:ascii="Arial" w:eastAsia="Arial" w:hAnsi="Arial" w:cs="Arial"/>
                <w:sz w:val="22"/>
                <w:szCs w:val="22"/>
              </w:rPr>
            </w:pPr>
            <w:sdt>
              <w:sdtPr>
                <w:tag w:val="goog_rdk_15"/>
                <w:id w:val="389"/>
              </w:sdtPr>
              <w:sdtEndPr/>
              <w:sdtContent>
                <w:r w:rsidRPr="0069712A">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1879A27A"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NO</w:t>
            </w:r>
          </w:p>
        </w:tc>
        <w:tc>
          <w:tcPr>
            <w:tcW w:w="851" w:type="dxa"/>
            <w:shd w:val="clear" w:color="auto" w:fill="D9D9D9"/>
            <w:vAlign w:val="center"/>
          </w:tcPr>
          <w:p w14:paraId="0D5AF113"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bl>
    <w:p w14:paraId="2D509640" w14:textId="77777777" w:rsidR="005128BA" w:rsidRPr="0069712A" w:rsidRDefault="005128BA">
      <w:pPr>
        <w:rPr>
          <w:rFonts w:ascii="Arial" w:eastAsia="Arial" w:hAnsi="Arial" w:cs="Arial"/>
          <w:sz w:val="16"/>
          <w:szCs w:val="16"/>
        </w:rPr>
      </w:pPr>
    </w:p>
    <w:p w14:paraId="07A0D278" w14:textId="77777777" w:rsidR="005128BA" w:rsidRPr="0069712A" w:rsidRDefault="005128BA">
      <w:pPr>
        <w:rPr>
          <w:rFonts w:ascii="Arial" w:eastAsia="Arial" w:hAnsi="Arial" w:cs="Arial"/>
          <w:b/>
          <w:sz w:val="22"/>
          <w:szCs w:val="22"/>
        </w:rPr>
      </w:pPr>
    </w:p>
    <w:p w14:paraId="3FB7086E" w14:textId="77777777" w:rsidR="005128BA" w:rsidRPr="0069712A" w:rsidRDefault="00050F42">
      <w:pPr>
        <w:spacing w:after="240"/>
        <w:jc w:val="both"/>
        <w:rPr>
          <w:rFonts w:ascii="Arial" w:eastAsia="Arial" w:hAnsi="Arial" w:cs="Arial"/>
          <w:b/>
          <w:sz w:val="22"/>
          <w:szCs w:val="22"/>
        </w:rPr>
      </w:pPr>
      <w:r w:rsidRPr="0069712A">
        <w:rPr>
          <w:rFonts w:ascii="Arial" w:eastAsia="Arial" w:hAnsi="Arial" w:cs="Arial"/>
          <w:b/>
          <w:sz w:val="22"/>
          <w:szCs w:val="22"/>
        </w:rPr>
        <w:t>Where research activity is carried out in collaboration with an external organisation</w:t>
      </w:r>
    </w:p>
    <w:tbl>
      <w:tblPr>
        <w:tblStyle w:val="Style4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6237"/>
        <w:gridCol w:w="993"/>
        <w:gridCol w:w="895"/>
        <w:gridCol w:w="947"/>
        <w:gridCol w:w="851"/>
      </w:tblGrid>
      <w:tr w:rsidR="005128BA" w:rsidRPr="0069712A" w14:paraId="21F061E1" w14:textId="77777777">
        <w:trPr>
          <w:trHeight w:val="507"/>
        </w:trPr>
        <w:tc>
          <w:tcPr>
            <w:tcW w:w="567" w:type="dxa"/>
            <w:shd w:val="clear" w:color="auto" w:fill="F2F2F2"/>
            <w:vAlign w:val="center"/>
          </w:tcPr>
          <w:p w14:paraId="6BCB3EB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10</w:t>
            </w:r>
          </w:p>
        </w:tc>
        <w:tc>
          <w:tcPr>
            <w:tcW w:w="6237" w:type="dxa"/>
            <w:shd w:val="clear" w:color="auto" w:fill="F2F2F2"/>
            <w:vAlign w:val="center"/>
          </w:tcPr>
          <w:p w14:paraId="6F31319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Does this </w:t>
            </w:r>
            <w:r w:rsidRPr="0069712A">
              <w:rPr>
                <w:rFonts w:ascii="Arial" w:eastAsia="Arial" w:hAnsi="Arial" w:cs="Arial"/>
                <w:sz w:val="22"/>
                <w:szCs w:val="22"/>
              </w:rPr>
              <w:t>organisation have its own ethics approval system?</w:t>
            </w:r>
          </w:p>
        </w:tc>
        <w:tc>
          <w:tcPr>
            <w:tcW w:w="993" w:type="dxa"/>
            <w:shd w:val="clear" w:color="auto" w:fill="F2F2F2"/>
            <w:vAlign w:val="center"/>
          </w:tcPr>
          <w:p w14:paraId="4D4862AB"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895" w:type="dxa"/>
            <w:shd w:val="clear" w:color="auto" w:fill="BFBFBF"/>
            <w:vAlign w:val="center"/>
          </w:tcPr>
          <w:p w14:paraId="6CFE1ADA"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c>
          <w:tcPr>
            <w:tcW w:w="947" w:type="dxa"/>
            <w:shd w:val="clear" w:color="auto" w:fill="F2F2F2"/>
            <w:vAlign w:val="center"/>
          </w:tcPr>
          <w:p w14:paraId="6B590A24"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NO</w:t>
            </w:r>
          </w:p>
        </w:tc>
        <w:tc>
          <w:tcPr>
            <w:tcW w:w="851" w:type="dxa"/>
            <w:shd w:val="clear" w:color="auto" w:fill="BFBFBF"/>
            <w:vAlign w:val="center"/>
          </w:tcPr>
          <w:p w14:paraId="51E6E51D"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15253AD4" w14:textId="77777777">
        <w:tc>
          <w:tcPr>
            <w:tcW w:w="567" w:type="dxa"/>
          </w:tcPr>
          <w:p w14:paraId="1DE7AE23" w14:textId="77777777" w:rsidR="005128BA" w:rsidRPr="0069712A" w:rsidRDefault="005128BA">
            <w:pPr>
              <w:rPr>
                <w:rFonts w:ascii="Arial" w:eastAsia="Arial" w:hAnsi="Arial" w:cs="Arial"/>
                <w:sz w:val="22"/>
                <w:szCs w:val="22"/>
              </w:rPr>
            </w:pPr>
          </w:p>
        </w:tc>
        <w:tc>
          <w:tcPr>
            <w:tcW w:w="9923" w:type="dxa"/>
            <w:gridSpan w:val="5"/>
          </w:tcPr>
          <w:p w14:paraId="5C102D6F" w14:textId="77777777" w:rsidR="005128BA" w:rsidRPr="0069712A" w:rsidRDefault="005128BA">
            <w:pPr>
              <w:rPr>
                <w:rFonts w:ascii="Arial" w:eastAsia="Arial" w:hAnsi="Arial" w:cs="Arial"/>
                <w:sz w:val="22"/>
                <w:szCs w:val="22"/>
              </w:rPr>
            </w:pPr>
          </w:p>
          <w:p w14:paraId="73ABE86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If Yes, please attach a copy of any final approval (or interim approval) from the organisation (this may be a copy of an email if appropriate).</w:t>
            </w:r>
          </w:p>
          <w:p w14:paraId="25003CB2" w14:textId="77777777" w:rsidR="005128BA" w:rsidRPr="0069712A" w:rsidRDefault="005128BA">
            <w:pPr>
              <w:rPr>
                <w:rFonts w:ascii="Arial" w:eastAsia="Arial" w:hAnsi="Arial" w:cs="Arial"/>
                <w:b/>
                <w:sz w:val="22"/>
                <w:szCs w:val="22"/>
              </w:rPr>
            </w:pPr>
          </w:p>
        </w:tc>
      </w:tr>
    </w:tbl>
    <w:p w14:paraId="504E9967" w14:textId="77777777" w:rsidR="005128BA" w:rsidRPr="0069712A" w:rsidRDefault="005128BA">
      <w:pPr>
        <w:spacing w:after="240"/>
        <w:jc w:val="both"/>
        <w:rPr>
          <w:rFonts w:ascii="Arial" w:eastAsia="Arial" w:hAnsi="Arial" w:cs="Arial"/>
          <w:b/>
          <w:sz w:val="22"/>
          <w:szCs w:val="22"/>
        </w:rPr>
      </w:pPr>
    </w:p>
    <w:p w14:paraId="725FDBB5" w14:textId="77777777" w:rsidR="005128BA" w:rsidRPr="0069712A" w:rsidRDefault="00050F42">
      <w:pPr>
        <w:spacing w:after="240"/>
        <w:jc w:val="both"/>
        <w:rPr>
          <w:rFonts w:ascii="Arial" w:eastAsia="Arial" w:hAnsi="Arial" w:cs="Arial"/>
          <w:b/>
          <w:sz w:val="22"/>
          <w:szCs w:val="22"/>
        </w:rPr>
      </w:pPr>
      <w:r w:rsidRPr="0069712A">
        <w:rPr>
          <w:rFonts w:ascii="Arial" w:eastAsia="Arial" w:hAnsi="Arial" w:cs="Arial"/>
          <w:b/>
          <w:sz w:val="22"/>
          <w:szCs w:val="22"/>
        </w:rPr>
        <w:t xml:space="preserve">SECTION E: Details of Research </w:t>
      </w:r>
      <w:r w:rsidRPr="0069712A">
        <w:rPr>
          <w:rFonts w:ascii="Arial" w:eastAsia="Arial" w:hAnsi="Arial" w:cs="Arial"/>
          <w:b/>
          <w:sz w:val="22"/>
          <w:szCs w:val="22"/>
        </w:rPr>
        <w:t>Activity</w:t>
      </w:r>
    </w:p>
    <w:tbl>
      <w:tblPr>
        <w:tblStyle w:val="Style48"/>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622"/>
        <w:gridCol w:w="2668"/>
        <w:gridCol w:w="2704"/>
        <w:gridCol w:w="2704"/>
        <w:gridCol w:w="1797"/>
      </w:tblGrid>
      <w:tr w:rsidR="005128BA" w:rsidRPr="0069712A" w14:paraId="4AE8B609"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7CA00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14B869"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4FF37BFF" w14:textId="77777777" w:rsidR="005128BA" w:rsidRPr="0069712A" w:rsidRDefault="005128BA">
            <w:pPr>
              <w:rPr>
                <w:rFonts w:ascii="Arial" w:eastAsia="Arial" w:hAnsi="Arial" w:cs="Arial"/>
                <w:sz w:val="22"/>
                <w:szCs w:val="22"/>
              </w:rPr>
            </w:pPr>
          </w:p>
        </w:tc>
      </w:tr>
      <w:tr w:rsidR="005128BA" w:rsidRPr="0069712A" w14:paraId="12D91B7C"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9C4D49"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4DD770"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0C4ECF70" w14:textId="77777777" w:rsidR="005128BA" w:rsidRPr="0069712A" w:rsidRDefault="005128BA">
            <w:pPr>
              <w:rPr>
                <w:rFonts w:ascii="Arial" w:eastAsia="Arial" w:hAnsi="Arial" w:cs="Arial"/>
                <w:sz w:val="22"/>
                <w:szCs w:val="22"/>
              </w:rPr>
            </w:pP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78B6F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200FA27B" w14:textId="77777777" w:rsidR="005128BA" w:rsidRPr="0069712A" w:rsidRDefault="005128BA">
            <w:pPr>
              <w:rPr>
                <w:rFonts w:ascii="Arial" w:eastAsia="Arial" w:hAnsi="Arial" w:cs="Arial"/>
                <w:sz w:val="22"/>
                <w:szCs w:val="22"/>
              </w:rPr>
            </w:pPr>
          </w:p>
        </w:tc>
      </w:tr>
      <w:tr w:rsidR="005128BA" w:rsidRPr="0069712A" w14:paraId="16ADA74E" w14:textId="77777777">
        <w:trPr>
          <w:trHeight w:val="454"/>
        </w:trPr>
        <w:tc>
          <w:tcPr>
            <w:tcW w:w="622" w:type="dxa"/>
            <w:tcBorders>
              <w:top w:val="single" w:sz="4" w:space="0" w:color="000000"/>
            </w:tcBorders>
            <w:shd w:val="clear" w:color="auto" w:fill="F2F2F2"/>
            <w:vAlign w:val="center"/>
          </w:tcPr>
          <w:p w14:paraId="2E000C82" w14:textId="77777777" w:rsidR="005128BA" w:rsidRPr="0069712A" w:rsidRDefault="005128BA">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52ECB45D" w14:textId="77777777" w:rsidR="005128BA" w:rsidRPr="0069712A" w:rsidRDefault="00050F42">
            <w:pPr>
              <w:spacing w:before="120" w:after="120"/>
              <w:rPr>
                <w:rFonts w:ascii="Arial" w:eastAsia="Arial" w:hAnsi="Arial" w:cs="Arial"/>
                <w:b/>
                <w:sz w:val="22"/>
                <w:szCs w:val="22"/>
              </w:rPr>
            </w:pPr>
            <w:r w:rsidRPr="0069712A">
              <w:rPr>
                <w:rFonts w:ascii="Arial" w:eastAsia="Arial" w:hAnsi="Arial" w:cs="Arial"/>
                <w:b/>
                <w:sz w:val="22"/>
                <w:szCs w:val="22"/>
              </w:rPr>
              <w:t>Introduction to the Research (maximum 300 words per section)</w:t>
            </w:r>
          </w:p>
          <w:p w14:paraId="5DD02528" w14:textId="77777777" w:rsidR="005128BA" w:rsidRPr="0069712A" w:rsidRDefault="00050F42">
            <w:pPr>
              <w:spacing w:before="120" w:after="120"/>
              <w:rPr>
                <w:rFonts w:ascii="Arial" w:eastAsia="Arial" w:hAnsi="Arial" w:cs="Arial"/>
                <w:b/>
                <w:sz w:val="22"/>
                <w:szCs w:val="22"/>
              </w:rPr>
            </w:pPr>
            <w:r w:rsidRPr="0069712A">
              <w:rPr>
                <w:rFonts w:ascii="Arial" w:eastAsia="Arial" w:hAnsi="Arial" w:cs="Arial"/>
                <w:b/>
                <w:sz w:val="22"/>
                <w:szCs w:val="22"/>
              </w:rPr>
              <w:t xml:space="preserve">Ensure that you write for a </w:t>
            </w:r>
            <w:r w:rsidRPr="0069712A">
              <w:rPr>
                <w:rFonts w:ascii="Arial" w:eastAsia="Arial" w:hAnsi="Arial" w:cs="Arial"/>
                <w:b/>
                <w:sz w:val="22"/>
                <w:szCs w:val="22"/>
                <w:u w:val="single"/>
              </w:rPr>
              <w:t>Non-Specialist Audience</w:t>
            </w:r>
            <w:r w:rsidRPr="0069712A">
              <w:rPr>
                <w:rFonts w:ascii="Arial" w:eastAsia="Arial" w:hAnsi="Arial" w:cs="Arial"/>
                <w:b/>
                <w:sz w:val="22"/>
                <w:szCs w:val="22"/>
              </w:rPr>
              <w:t xml:space="preserve"> when outlining your response to the points below:</w:t>
            </w:r>
          </w:p>
          <w:p w14:paraId="152E536A" w14:textId="77777777" w:rsidR="005128BA" w:rsidRPr="0069712A" w:rsidRDefault="00050F42">
            <w:pPr>
              <w:numPr>
                <w:ilvl w:val="0"/>
                <w:numId w:val="1"/>
              </w:numPr>
              <w:ind w:left="0"/>
              <w:rPr>
                <w:rFonts w:ascii="Arial" w:eastAsia="Arial" w:hAnsi="Arial" w:cs="Arial"/>
                <w:i/>
                <w:color w:val="000000"/>
                <w:sz w:val="22"/>
                <w:szCs w:val="22"/>
              </w:rPr>
            </w:pPr>
            <w:r w:rsidRPr="0069712A">
              <w:rPr>
                <w:rFonts w:ascii="Arial" w:eastAsia="Arial" w:hAnsi="Arial" w:cs="Arial"/>
                <w:i/>
                <w:color w:val="000000"/>
                <w:sz w:val="22"/>
                <w:szCs w:val="22"/>
              </w:rPr>
              <w:t>Purpose of Research Activity</w:t>
            </w:r>
          </w:p>
          <w:p w14:paraId="2D42C1DB" w14:textId="77777777" w:rsidR="005128BA" w:rsidRPr="0069712A" w:rsidRDefault="00050F42">
            <w:pPr>
              <w:numPr>
                <w:ilvl w:val="0"/>
                <w:numId w:val="1"/>
              </w:numPr>
              <w:ind w:left="0"/>
              <w:rPr>
                <w:rFonts w:ascii="Arial" w:eastAsia="Arial" w:hAnsi="Arial" w:cs="Arial"/>
                <w:i/>
                <w:color w:val="000000"/>
                <w:sz w:val="22"/>
                <w:szCs w:val="22"/>
              </w:rPr>
            </w:pPr>
            <w:r w:rsidRPr="0069712A">
              <w:rPr>
                <w:rFonts w:ascii="Arial" w:eastAsia="Arial" w:hAnsi="Arial" w:cs="Arial"/>
                <w:i/>
                <w:color w:val="000000"/>
                <w:sz w:val="22"/>
                <w:szCs w:val="22"/>
              </w:rPr>
              <w:t>Proposed Research Question</w:t>
            </w:r>
          </w:p>
          <w:p w14:paraId="7513B8CF" w14:textId="77777777" w:rsidR="005128BA" w:rsidRPr="0069712A" w:rsidRDefault="00050F42">
            <w:pPr>
              <w:numPr>
                <w:ilvl w:val="0"/>
                <w:numId w:val="1"/>
              </w:numPr>
              <w:ind w:left="0"/>
              <w:rPr>
                <w:rFonts w:ascii="Arial" w:eastAsia="Arial" w:hAnsi="Arial" w:cs="Arial"/>
                <w:i/>
                <w:color w:val="000000"/>
                <w:sz w:val="22"/>
                <w:szCs w:val="22"/>
              </w:rPr>
            </w:pPr>
            <w:r w:rsidRPr="0069712A">
              <w:rPr>
                <w:rFonts w:ascii="Arial" w:eastAsia="Arial" w:hAnsi="Arial" w:cs="Arial"/>
                <w:i/>
                <w:color w:val="000000"/>
                <w:sz w:val="22"/>
                <w:szCs w:val="22"/>
              </w:rPr>
              <w:t>Aims of Research Activity</w:t>
            </w:r>
          </w:p>
          <w:p w14:paraId="10A5DDA1" w14:textId="77777777" w:rsidR="005128BA" w:rsidRPr="0069712A" w:rsidRDefault="00050F42">
            <w:pPr>
              <w:numPr>
                <w:ilvl w:val="0"/>
                <w:numId w:val="1"/>
              </w:numPr>
              <w:spacing w:after="240"/>
              <w:ind w:left="0" w:hanging="357"/>
              <w:rPr>
                <w:rFonts w:ascii="Arial" w:eastAsia="Arial" w:hAnsi="Arial" w:cs="Arial"/>
                <w:i/>
                <w:color w:val="000000"/>
                <w:sz w:val="22"/>
                <w:szCs w:val="22"/>
              </w:rPr>
            </w:pPr>
            <w:r w:rsidRPr="0069712A">
              <w:rPr>
                <w:rFonts w:ascii="Arial" w:eastAsia="Arial" w:hAnsi="Arial" w:cs="Arial"/>
                <w:i/>
                <w:color w:val="000000"/>
                <w:sz w:val="22"/>
                <w:szCs w:val="22"/>
              </w:rPr>
              <w:t>Objectives of Research Activity</w:t>
            </w:r>
          </w:p>
          <w:p w14:paraId="463429DA" w14:textId="77777777" w:rsidR="005128BA" w:rsidRPr="0069712A" w:rsidRDefault="00050F42">
            <w:pPr>
              <w:spacing w:after="120"/>
              <w:rPr>
                <w:rFonts w:ascii="Arial" w:eastAsia="Arial" w:hAnsi="Arial" w:cs="Arial"/>
                <w:sz w:val="22"/>
                <w:szCs w:val="22"/>
              </w:rPr>
            </w:pPr>
            <w:r w:rsidRPr="0069712A">
              <w:rPr>
                <w:rFonts w:ascii="Arial" w:eastAsia="Arial" w:hAnsi="Arial" w:cs="Arial"/>
                <w:sz w:val="22"/>
                <w:szCs w:val="22"/>
              </w:rPr>
              <w:t xml:space="preserve">Demonstrate, briefly, how </w:t>
            </w:r>
            <w:r w:rsidRPr="0069712A">
              <w:rPr>
                <w:rFonts w:ascii="Arial" w:eastAsia="Arial" w:hAnsi="Arial" w:cs="Arial"/>
                <w:b/>
                <w:sz w:val="22"/>
                <w:szCs w:val="22"/>
                <w:u w:val="single"/>
              </w:rPr>
              <w:t>Existing Research</w:t>
            </w:r>
            <w:r w:rsidRPr="0069712A">
              <w:rPr>
                <w:rFonts w:ascii="Arial" w:eastAsia="Arial" w:hAnsi="Arial" w:cs="Arial"/>
                <w:sz w:val="22"/>
                <w:szCs w:val="22"/>
              </w:rPr>
              <w:t xml:space="preserve"> has informed the proposed activity and explain</w:t>
            </w:r>
          </w:p>
          <w:p w14:paraId="5A366B28" w14:textId="77777777" w:rsidR="005128BA" w:rsidRPr="0069712A" w:rsidRDefault="00050F42">
            <w:pPr>
              <w:numPr>
                <w:ilvl w:val="0"/>
                <w:numId w:val="1"/>
              </w:numPr>
              <w:ind w:left="0"/>
              <w:rPr>
                <w:rFonts w:ascii="Arial" w:eastAsia="Arial" w:hAnsi="Arial" w:cs="Arial"/>
                <w:i/>
                <w:color w:val="000000"/>
                <w:sz w:val="22"/>
                <w:szCs w:val="22"/>
              </w:rPr>
            </w:pPr>
            <w:r w:rsidRPr="0069712A">
              <w:rPr>
                <w:rFonts w:ascii="Arial" w:eastAsia="Arial" w:hAnsi="Arial" w:cs="Arial"/>
                <w:i/>
                <w:color w:val="000000"/>
                <w:sz w:val="22"/>
                <w:szCs w:val="22"/>
              </w:rPr>
              <w:t xml:space="preserve">What the research activity will add to the body of knowledge </w:t>
            </w:r>
          </w:p>
          <w:p w14:paraId="74B9CB00" w14:textId="77777777" w:rsidR="005128BA" w:rsidRPr="0069712A" w:rsidRDefault="00050F42">
            <w:pPr>
              <w:numPr>
                <w:ilvl w:val="0"/>
                <w:numId w:val="1"/>
              </w:numPr>
              <w:ind w:left="0"/>
              <w:rPr>
                <w:rFonts w:ascii="Arial" w:eastAsia="Arial" w:hAnsi="Arial" w:cs="Arial"/>
                <w:color w:val="000000"/>
                <w:sz w:val="22"/>
                <w:szCs w:val="22"/>
              </w:rPr>
            </w:pPr>
            <w:r w:rsidRPr="0069712A">
              <w:rPr>
                <w:rFonts w:ascii="Arial" w:eastAsia="Arial" w:hAnsi="Arial" w:cs="Arial"/>
                <w:i/>
                <w:color w:val="000000"/>
                <w:sz w:val="22"/>
                <w:szCs w:val="22"/>
              </w:rPr>
              <w:t xml:space="preserve">How it addresses an area of importance. </w:t>
            </w:r>
          </w:p>
        </w:tc>
      </w:tr>
      <w:tr w:rsidR="005128BA" w:rsidRPr="0069712A" w14:paraId="39A96E34" w14:textId="77777777">
        <w:trPr>
          <w:trHeight w:val="454"/>
        </w:trPr>
        <w:tc>
          <w:tcPr>
            <w:tcW w:w="622" w:type="dxa"/>
            <w:vAlign w:val="center"/>
          </w:tcPr>
          <w:p w14:paraId="1EF808D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3</w:t>
            </w:r>
          </w:p>
        </w:tc>
        <w:tc>
          <w:tcPr>
            <w:tcW w:w="9873" w:type="dxa"/>
            <w:gridSpan w:val="4"/>
            <w:vAlign w:val="center"/>
          </w:tcPr>
          <w:p w14:paraId="2C771D95"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Purpose of Research Activity</w:t>
            </w:r>
          </w:p>
          <w:p w14:paraId="70B6A6EE" w14:textId="77777777" w:rsidR="005128BA" w:rsidRPr="0069712A" w:rsidRDefault="005128BA">
            <w:pPr>
              <w:rPr>
                <w:rFonts w:ascii="Arial" w:eastAsia="Arial" w:hAnsi="Arial" w:cs="Arial"/>
              </w:rPr>
            </w:pPr>
          </w:p>
          <w:p w14:paraId="2A2EF571" w14:textId="77777777" w:rsidR="005128BA" w:rsidRPr="0069712A" w:rsidRDefault="005128BA">
            <w:pPr>
              <w:rPr>
                <w:rFonts w:ascii="Arial" w:eastAsia="Arial" w:hAnsi="Arial" w:cs="Arial"/>
              </w:rPr>
            </w:pPr>
          </w:p>
          <w:p w14:paraId="668AC8FD" w14:textId="77777777" w:rsidR="005128BA" w:rsidRPr="0069712A" w:rsidRDefault="00050F42">
            <w:pPr>
              <w:spacing w:line="360" w:lineRule="auto"/>
              <w:jc w:val="both"/>
              <w:rPr>
                <w:rFonts w:ascii="Arial" w:eastAsia="Arial" w:hAnsi="Arial" w:cs="Arial"/>
              </w:rPr>
            </w:pPr>
            <w:r w:rsidRPr="0069712A">
              <w:rPr>
                <w:sz w:val="24"/>
                <w:szCs w:val="24"/>
              </w:rPr>
              <w:t xml:space="preserve">The purpose of the research study is to determine the effectiveness of the </w:t>
            </w:r>
            <w:r w:rsidRPr="0069712A">
              <w:rPr>
                <w:rFonts w:ascii="Times New Roman" w:eastAsia="Times New Roman" w:hAnsi="Times New Roman" w:cs="Times New Roman"/>
                <w:sz w:val="24"/>
                <w:szCs w:val="24"/>
              </w:rPr>
              <w:t xml:space="preserve"> medication management based digital technolog</w:t>
            </w:r>
            <w:r w:rsidRPr="0069712A">
              <w:rPr>
                <w:rFonts w:ascii="Times New Roman" w:eastAsia="Times New Roman" w:hAnsi="Times New Roman" w:cs="Times New Roman"/>
                <w:sz w:val="24"/>
                <w:szCs w:val="24"/>
                <w:lang w:val="en-US"/>
              </w:rPr>
              <w:t xml:space="preserve">y  </w:t>
            </w:r>
            <w:r w:rsidRPr="0069712A">
              <w:rPr>
                <w:rFonts w:ascii="Times New Roman" w:eastAsia="Times New Roman" w:hAnsi="Times New Roman"/>
                <w:sz w:val="24"/>
                <w:szCs w:val="24"/>
                <w:lang w:val="en-US"/>
              </w:rPr>
              <w:t xml:space="preserve">EveryDose </w:t>
            </w:r>
            <w:r w:rsidRPr="0069712A">
              <w:rPr>
                <w:sz w:val="24"/>
                <w:szCs w:val="24"/>
              </w:rPr>
              <w:t xml:space="preserve">app in terms of remote monitoring impacts on the quality as well as the accessibility of healthcare services with respect to elderly geriatric patients between the age group of 60-75 years. </w:t>
            </w:r>
          </w:p>
          <w:p w14:paraId="754D830D" w14:textId="77777777" w:rsidR="005128BA" w:rsidRPr="0069712A" w:rsidRDefault="00050F42">
            <w:pPr>
              <w:rPr>
                <w:rFonts w:ascii="Arial" w:eastAsia="Arial" w:hAnsi="Arial" w:cs="Arial"/>
              </w:rPr>
            </w:pPr>
            <w:r w:rsidRPr="0069712A">
              <w:rPr>
                <w:rFonts w:ascii="Arial" w:eastAsia="Arial" w:hAnsi="Arial" w:cs="Arial"/>
                <w:color w:val="808080"/>
                <w:sz w:val="18"/>
                <w:szCs w:val="18"/>
              </w:rPr>
              <w:t>(this box should expand as you type)</w:t>
            </w:r>
          </w:p>
        </w:tc>
      </w:tr>
      <w:tr w:rsidR="005128BA" w:rsidRPr="0069712A" w14:paraId="7FDBDD91" w14:textId="77777777">
        <w:trPr>
          <w:trHeight w:val="454"/>
        </w:trPr>
        <w:tc>
          <w:tcPr>
            <w:tcW w:w="622" w:type="dxa"/>
            <w:vAlign w:val="center"/>
          </w:tcPr>
          <w:p w14:paraId="33F58AB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4</w:t>
            </w:r>
          </w:p>
        </w:tc>
        <w:tc>
          <w:tcPr>
            <w:tcW w:w="9873" w:type="dxa"/>
            <w:gridSpan w:val="4"/>
            <w:vAlign w:val="center"/>
          </w:tcPr>
          <w:p w14:paraId="6DD6A547"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Research Question</w:t>
            </w:r>
          </w:p>
          <w:p w14:paraId="5E8F9418" w14:textId="77777777" w:rsidR="005128BA" w:rsidRPr="0069712A" w:rsidRDefault="005128BA">
            <w:pPr>
              <w:rPr>
                <w:rFonts w:ascii="Arial" w:eastAsia="Arial" w:hAnsi="Arial" w:cs="Arial"/>
              </w:rPr>
            </w:pPr>
          </w:p>
          <w:p w14:paraId="45314DEF" w14:textId="77777777" w:rsidR="005128BA" w:rsidRPr="0069712A" w:rsidRDefault="00050F42">
            <w:pPr>
              <w:spacing w:line="360" w:lineRule="auto"/>
              <w:rPr>
                <w:color w:val="000000"/>
                <w:sz w:val="24"/>
                <w:szCs w:val="24"/>
              </w:rPr>
            </w:pPr>
            <w:r w:rsidRPr="0069712A">
              <w:rPr>
                <w:color w:val="444746"/>
                <w:sz w:val="24"/>
                <w:szCs w:val="24"/>
              </w:rPr>
              <w:t xml:space="preserve">How can the </w:t>
            </w:r>
            <w:r w:rsidRPr="0069712A">
              <w:rPr>
                <w:rFonts w:ascii="Times New Roman" w:eastAsia="Times New Roman" w:hAnsi="Times New Roman" w:cs="Times New Roman"/>
                <w:sz w:val="24"/>
                <w:szCs w:val="24"/>
              </w:rPr>
              <w:t xml:space="preserve"> medication management based digital technolog</w:t>
            </w:r>
            <w:r w:rsidRPr="0069712A">
              <w:rPr>
                <w:rFonts w:ascii="Times New Roman" w:eastAsia="Times New Roman" w:hAnsi="Times New Roman" w:cs="Times New Roman"/>
                <w:sz w:val="24"/>
                <w:szCs w:val="24"/>
                <w:lang w:val="en-US"/>
              </w:rPr>
              <w:t xml:space="preserve">y  </w:t>
            </w:r>
            <w:r w:rsidRPr="0069712A">
              <w:rPr>
                <w:rFonts w:ascii="Times New Roman" w:eastAsia="Times New Roman" w:hAnsi="Times New Roman"/>
                <w:sz w:val="24"/>
                <w:szCs w:val="24"/>
                <w:lang w:val="en-US"/>
              </w:rPr>
              <w:t xml:space="preserve">EveryDose </w:t>
            </w:r>
            <w:r w:rsidRPr="0069712A">
              <w:rPr>
                <w:color w:val="444746"/>
                <w:sz w:val="24"/>
                <w:szCs w:val="24"/>
              </w:rPr>
              <w:t xml:space="preserve">app for remote monitoring applications impact the accessibility and quality of healthcare services for elderly geriatric patients in the age group of 60-75 years? </w:t>
            </w:r>
          </w:p>
          <w:p w14:paraId="0F87B546" w14:textId="77777777" w:rsidR="005128BA" w:rsidRPr="0069712A" w:rsidRDefault="005128BA">
            <w:pPr>
              <w:rPr>
                <w:rFonts w:ascii="Arial" w:eastAsia="Arial" w:hAnsi="Arial" w:cs="Arial"/>
              </w:rPr>
            </w:pPr>
          </w:p>
          <w:p w14:paraId="64420409" w14:textId="77777777" w:rsidR="005128BA" w:rsidRPr="0069712A" w:rsidRDefault="005128BA">
            <w:pPr>
              <w:rPr>
                <w:rFonts w:ascii="Arial" w:eastAsia="Arial" w:hAnsi="Arial" w:cs="Arial"/>
                <w:sz w:val="22"/>
                <w:szCs w:val="22"/>
              </w:rPr>
            </w:pPr>
          </w:p>
          <w:p w14:paraId="53A1C3A8" w14:textId="77777777" w:rsidR="005128BA" w:rsidRPr="0069712A" w:rsidRDefault="00050F42">
            <w:pPr>
              <w:rPr>
                <w:rFonts w:ascii="Arial" w:eastAsia="Arial" w:hAnsi="Arial" w:cs="Arial"/>
                <w:b/>
                <w:sz w:val="22"/>
                <w:szCs w:val="22"/>
              </w:rPr>
            </w:pPr>
            <w:r w:rsidRPr="0069712A">
              <w:rPr>
                <w:rFonts w:ascii="Arial" w:eastAsia="Arial" w:hAnsi="Arial" w:cs="Arial"/>
                <w:sz w:val="18"/>
                <w:szCs w:val="18"/>
              </w:rPr>
              <w:t>(this box should expand as you type)</w:t>
            </w:r>
          </w:p>
        </w:tc>
      </w:tr>
      <w:tr w:rsidR="005128BA" w:rsidRPr="0069712A" w14:paraId="12C25ECB" w14:textId="77777777">
        <w:trPr>
          <w:trHeight w:val="454"/>
        </w:trPr>
        <w:tc>
          <w:tcPr>
            <w:tcW w:w="622" w:type="dxa"/>
            <w:vAlign w:val="center"/>
          </w:tcPr>
          <w:p w14:paraId="30D00634"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5</w:t>
            </w:r>
          </w:p>
        </w:tc>
        <w:tc>
          <w:tcPr>
            <w:tcW w:w="9873" w:type="dxa"/>
            <w:gridSpan w:val="4"/>
            <w:vAlign w:val="center"/>
          </w:tcPr>
          <w:p w14:paraId="378ABC8D"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Aims of Research Activity</w:t>
            </w:r>
          </w:p>
          <w:p w14:paraId="607047E2" w14:textId="77777777" w:rsidR="005128BA" w:rsidRPr="0069712A" w:rsidRDefault="005128BA">
            <w:pPr>
              <w:rPr>
                <w:rFonts w:ascii="Arial" w:eastAsia="Arial" w:hAnsi="Arial" w:cs="Arial"/>
              </w:rPr>
            </w:pPr>
          </w:p>
          <w:p w14:paraId="4E82A110" w14:textId="77777777" w:rsidR="005128BA" w:rsidRPr="0069712A" w:rsidRDefault="005128BA">
            <w:pPr>
              <w:rPr>
                <w:rFonts w:ascii="Arial" w:eastAsia="Arial" w:hAnsi="Arial" w:cs="Arial"/>
              </w:rPr>
            </w:pPr>
          </w:p>
          <w:p w14:paraId="0469B53D" w14:textId="77777777" w:rsidR="005128BA" w:rsidRPr="0069712A" w:rsidRDefault="00050F42">
            <w:pPr>
              <w:spacing w:line="360" w:lineRule="auto"/>
              <w:rPr>
                <w:sz w:val="24"/>
                <w:szCs w:val="24"/>
              </w:rPr>
            </w:pPr>
            <w:r w:rsidRPr="0069712A">
              <w:rPr>
                <w:sz w:val="24"/>
                <w:szCs w:val="24"/>
              </w:rPr>
              <w:t xml:space="preserve">The aim of the study is to critically examine the effectiveness of health based application </w:t>
            </w:r>
            <w:r w:rsidRPr="0069712A">
              <w:rPr>
                <w:sz w:val="24"/>
                <w:szCs w:val="24"/>
                <w:lang w:val="en-US"/>
              </w:rPr>
              <w:t xml:space="preserve"> medication management based digital technology  EveryDose</w:t>
            </w:r>
            <w:r w:rsidRPr="0069712A">
              <w:rPr>
                <w:sz w:val="24"/>
                <w:szCs w:val="24"/>
              </w:rPr>
              <w:t xml:space="preserve"> in influencing the accessibility and quality of healthcare services for elderly geriatric patients (60-75 years)</w:t>
            </w:r>
          </w:p>
          <w:p w14:paraId="665A9124" w14:textId="77777777" w:rsidR="005128BA" w:rsidRPr="0069712A" w:rsidRDefault="005128BA">
            <w:pPr>
              <w:rPr>
                <w:rFonts w:ascii="Arial" w:eastAsia="Arial" w:hAnsi="Arial" w:cs="Arial"/>
                <w:sz w:val="22"/>
                <w:szCs w:val="22"/>
              </w:rPr>
            </w:pPr>
          </w:p>
          <w:p w14:paraId="3B7F03D2" w14:textId="77777777" w:rsidR="005128BA" w:rsidRPr="0069712A" w:rsidRDefault="00050F42">
            <w:pPr>
              <w:rPr>
                <w:rFonts w:ascii="Arial" w:eastAsia="Arial" w:hAnsi="Arial" w:cs="Arial"/>
              </w:rPr>
            </w:pPr>
            <w:r w:rsidRPr="0069712A">
              <w:rPr>
                <w:rFonts w:ascii="Arial" w:eastAsia="Arial" w:hAnsi="Arial" w:cs="Arial"/>
                <w:color w:val="808080"/>
                <w:sz w:val="18"/>
                <w:szCs w:val="18"/>
              </w:rPr>
              <w:t>(this box should expand as you type)</w:t>
            </w:r>
          </w:p>
        </w:tc>
      </w:tr>
      <w:tr w:rsidR="005128BA" w:rsidRPr="0069712A" w14:paraId="4CA02AED" w14:textId="77777777">
        <w:trPr>
          <w:trHeight w:val="454"/>
        </w:trPr>
        <w:tc>
          <w:tcPr>
            <w:tcW w:w="622" w:type="dxa"/>
            <w:vAlign w:val="center"/>
          </w:tcPr>
          <w:p w14:paraId="45BB3A8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6</w:t>
            </w:r>
          </w:p>
        </w:tc>
        <w:tc>
          <w:tcPr>
            <w:tcW w:w="9873" w:type="dxa"/>
            <w:gridSpan w:val="4"/>
            <w:vAlign w:val="center"/>
          </w:tcPr>
          <w:p w14:paraId="3AC05FE0"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Objectives of Research Activity</w:t>
            </w:r>
          </w:p>
          <w:p w14:paraId="012AD544" w14:textId="77777777" w:rsidR="005128BA" w:rsidRPr="0069712A" w:rsidRDefault="005128BA">
            <w:pPr>
              <w:rPr>
                <w:rFonts w:ascii="Arial" w:eastAsia="Arial" w:hAnsi="Arial" w:cs="Arial"/>
              </w:rPr>
            </w:pPr>
          </w:p>
          <w:p w14:paraId="634450B7" w14:textId="77777777" w:rsidR="005128BA" w:rsidRPr="0069712A" w:rsidRDefault="005128BA">
            <w:pPr>
              <w:rPr>
                <w:rFonts w:ascii="Arial" w:eastAsia="Arial" w:hAnsi="Arial" w:cs="Arial"/>
                <w:sz w:val="22"/>
                <w:szCs w:val="22"/>
              </w:rPr>
            </w:pPr>
          </w:p>
          <w:p w14:paraId="4ED97378" w14:textId="77777777" w:rsidR="005128BA" w:rsidRPr="0069712A" w:rsidRDefault="00050F42">
            <w:pPr>
              <w:spacing w:line="360" w:lineRule="auto"/>
              <w:rPr>
                <w:color w:val="0E101A"/>
                <w:sz w:val="24"/>
                <w:szCs w:val="24"/>
              </w:rPr>
            </w:pPr>
            <w:r w:rsidRPr="0069712A">
              <w:rPr>
                <w:color w:val="0E101A"/>
                <w:sz w:val="24"/>
                <w:szCs w:val="24"/>
              </w:rPr>
              <w:t xml:space="preserve">The objectives of the research study are mentioned as follows: </w:t>
            </w:r>
          </w:p>
          <w:p w14:paraId="072F929F" w14:textId="77777777" w:rsidR="005128BA" w:rsidRPr="0069712A" w:rsidRDefault="00050F42">
            <w:pPr>
              <w:numPr>
                <w:ilvl w:val="0"/>
                <w:numId w:val="2"/>
              </w:numPr>
              <w:spacing w:line="360" w:lineRule="auto"/>
              <w:rPr>
                <w:sz w:val="24"/>
                <w:szCs w:val="24"/>
              </w:rPr>
            </w:pPr>
            <w:r w:rsidRPr="0069712A">
              <w:rPr>
                <w:color w:val="0E101A"/>
                <w:sz w:val="24"/>
                <w:szCs w:val="24"/>
              </w:rPr>
              <w:t xml:space="preserve">To evaluate the utilisation of </w:t>
            </w:r>
            <w:r w:rsidRPr="0069712A">
              <w:rPr>
                <w:rFonts w:ascii="Times New Roman" w:eastAsia="Times New Roman" w:hAnsi="Times New Roman" w:cs="Times New Roman"/>
                <w:sz w:val="24"/>
                <w:szCs w:val="24"/>
              </w:rPr>
              <w:t xml:space="preserve"> medication management based digital technolog</w:t>
            </w:r>
            <w:r w:rsidRPr="0069712A">
              <w:rPr>
                <w:rFonts w:ascii="Times New Roman" w:eastAsia="Times New Roman" w:hAnsi="Times New Roman" w:cs="Times New Roman"/>
                <w:sz w:val="24"/>
                <w:szCs w:val="24"/>
                <w:lang w:val="en-US"/>
              </w:rPr>
              <w:t xml:space="preserve">y  </w:t>
            </w:r>
            <w:r w:rsidRPr="0069712A">
              <w:rPr>
                <w:rFonts w:ascii="Times New Roman" w:eastAsia="Times New Roman" w:hAnsi="Times New Roman"/>
                <w:sz w:val="24"/>
                <w:szCs w:val="24"/>
                <w:lang w:val="en-US"/>
              </w:rPr>
              <w:t xml:space="preserve">EveryDose </w:t>
            </w:r>
            <w:r w:rsidRPr="0069712A">
              <w:rPr>
                <w:color w:val="0E101A"/>
                <w:sz w:val="24"/>
                <w:szCs w:val="24"/>
              </w:rPr>
              <w:t xml:space="preserve">among the </w:t>
            </w:r>
            <w:r w:rsidRPr="0069712A">
              <w:rPr>
                <w:color w:val="0E101A"/>
                <w:sz w:val="24"/>
                <w:szCs w:val="24"/>
              </w:rPr>
              <w:t>elderly geriatric patients</w:t>
            </w:r>
          </w:p>
          <w:p w14:paraId="471890F0" w14:textId="77777777" w:rsidR="005128BA" w:rsidRPr="0069712A" w:rsidRDefault="00050F42">
            <w:pPr>
              <w:numPr>
                <w:ilvl w:val="0"/>
                <w:numId w:val="2"/>
              </w:numPr>
              <w:spacing w:line="360" w:lineRule="auto"/>
              <w:rPr>
                <w:sz w:val="24"/>
                <w:szCs w:val="24"/>
              </w:rPr>
            </w:pPr>
            <w:r w:rsidRPr="0069712A">
              <w:rPr>
                <w:color w:val="0E101A"/>
                <w:sz w:val="24"/>
                <w:szCs w:val="24"/>
              </w:rPr>
              <w:t xml:space="preserve">To analyse the impact of </w:t>
            </w:r>
            <w:r w:rsidRPr="0069712A">
              <w:rPr>
                <w:color w:val="0E101A"/>
                <w:sz w:val="24"/>
                <w:szCs w:val="24"/>
                <w:lang w:val="en-US"/>
              </w:rPr>
              <w:t xml:space="preserve"> medication management based digital technology  EveryDose</w:t>
            </w:r>
            <w:r w:rsidRPr="0069712A">
              <w:rPr>
                <w:color w:val="0E101A"/>
                <w:sz w:val="24"/>
                <w:szCs w:val="24"/>
              </w:rPr>
              <w:t xml:space="preserve"> in improving accessibility and quality of healthcare services among the elderly geriatric patients</w:t>
            </w:r>
          </w:p>
          <w:p w14:paraId="147D235A" w14:textId="77777777" w:rsidR="005128BA" w:rsidRPr="0069712A" w:rsidRDefault="00050F42">
            <w:pPr>
              <w:numPr>
                <w:ilvl w:val="0"/>
                <w:numId w:val="2"/>
              </w:numPr>
              <w:spacing w:line="360" w:lineRule="auto"/>
              <w:rPr>
                <w:sz w:val="24"/>
                <w:szCs w:val="24"/>
              </w:rPr>
            </w:pPr>
            <w:r w:rsidRPr="0069712A">
              <w:rPr>
                <w:color w:val="0E101A"/>
                <w:sz w:val="24"/>
                <w:szCs w:val="24"/>
              </w:rPr>
              <w:t xml:space="preserve">To identify the barriers hindering the adoption of </w:t>
            </w:r>
            <w:r w:rsidRPr="0069712A">
              <w:rPr>
                <w:color w:val="0E101A"/>
                <w:sz w:val="24"/>
                <w:szCs w:val="24"/>
                <w:lang w:val="en-US"/>
              </w:rPr>
              <w:t xml:space="preserve"> medication management based digital technology  EveryDose</w:t>
            </w:r>
            <w:r w:rsidRPr="0069712A">
              <w:rPr>
                <w:color w:val="0E101A"/>
                <w:sz w:val="24"/>
                <w:szCs w:val="24"/>
              </w:rPr>
              <w:t xml:space="preserve"> health based application among elderly geriatric patients</w:t>
            </w:r>
          </w:p>
          <w:p w14:paraId="1FC1F735" w14:textId="77777777" w:rsidR="005128BA" w:rsidRPr="0069712A" w:rsidRDefault="00050F42">
            <w:pPr>
              <w:numPr>
                <w:ilvl w:val="0"/>
                <w:numId w:val="2"/>
              </w:numPr>
              <w:spacing w:line="360" w:lineRule="auto"/>
              <w:rPr>
                <w:sz w:val="24"/>
                <w:szCs w:val="24"/>
              </w:rPr>
            </w:pPr>
            <w:r w:rsidRPr="0069712A">
              <w:rPr>
                <w:color w:val="0E101A"/>
                <w:sz w:val="24"/>
                <w:szCs w:val="24"/>
              </w:rPr>
              <w:t xml:space="preserve">To recommend strategies in the mitigation of barriers hindering the adoption of </w:t>
            </w:r>
            <w:r w:rsidRPr="0069712A">
              <w:rPr>
                <w:color w:val="0E101A"/>
                <w:sz w:val="24"/>
                <w:szCs w:val="24"/>
                <w:lang w:val="en-US"/>
              </w:rPr>
              <w:t xml:space="preserve"> medication management based digital technology  EveryDose</w:t>
            </w:r>
            <w:r w:rsidRPr="0069712A">
              <w:rPr>
                <w:color w:val="0E101A"/>
                <w:sz w:val="24"/>
                <w:szCs w:val="24"/>
              </w:rPr>
              <w:t xml:space="preserve"> health based application among elderly geriatric patients</w:t>
            </w:r>
          </w:p>
          <w:p w14:paraId="6F3578FA" w14:textId="77777777" w:rsidR="005128BA" w:rsidRPr="0069712A" w:rsidRDefault="005128BA">
            <w:pPr>
              <w:rPr>
                <w:rFonts w:ascii="Arial" w:eastAsia="Arial" w:hAnsi="Arial" w:cs="Arial"/>
                <w:sz w:val="22"/>
                <w:szCs w:val="22"/>
              </w:rPr>
            </w:pPr>
          </w:p>
          <w:p w14:paraId="716F0F05" w14:textId="77777777" w:rsidR="005128BA" w:rsidRPr="0069712A" w:rsidRDefault="00050F42">
            <w:pPr>
              <w:rPr>
                <w:rFonts w:ascii="Arial" w:eastAsia="Arial" w:hAnsi="Arial" w:cs="Arial"/>
                <w:sz w:val="22"/>
                <w:szCs w:val="22"/>
              </w:rPr>
            </w:pPr>
            <w:r w:rsidRPr="0069712A">
              <w:rPr>
                <w:rFonts w:ascii="Arial" w:eastAsia="Arial" w:hAnsi="Arial" w:cs="Arial"/>
                <w:color w:val="808080"/>
                <w:sz w:val="18"/>
                <w:szCs w:val="18"/>
              </w:rPr>
              <w:t>(this box should expand as you type)</w:t>
            </w:r>
          </w:p>
        </w:tc>
      </w:tr>
      <w:tr w:rsidR="005128BA" w:rsidRPr="0069712A" w14:paraId="61057A1B" w14:textId="77777777">
        <w:trPr>
          <w:trHeight w:val="454"/>
        </w:trPr>
        <w:tc>
          <w:tcPr>
            <w:tcW w:w="622" w:type="dxa"/>
            <w:shd w:val="clear" w:color="auto" w:fill="F2F2F2"/>
            <w:vAlign w:val="center"/>
          </w:tcPr>
          <w:p w14:paraId="379BA688" w14:textId="77777777" w:rsidR="005128BA" w:rsidRPr="0069712A" w:rsidRDefault="005128BA">
            <w:pPr>
              <w:spacing w:before="120" w:after="120"/>
              <w:rPr>
                <w:rFonts w:ascii="Arial" w:eastAsia="Arial" w:hAnsi="Arial" w:cs="Arial"/>
                <w:sz w:val="22"/>
                <w:szCs w:val="22"/>
              </w:rPr>
            </w:pPr>
          </w:p>
        </w:tc>
        <w:tc>
          <w:tcPr>
            <w:tcW w:w="9873" w:type="dxa"/>
            <w:gridSpan w:val="4"/>
            <w:shd w:val="clear" w:color="auto" w:fill="F2F2F2"/>
            <w:vAlign w:val="center"/>
          </w:tcPr>
          <w:p w14:paraId="6950807A" w14:textId="77777777" w:rsidR="005128BA" w:rsidRPr="0069712A" w:rsidRDefault="00050F42">
            <w:pPr>
              <w:spacing w:before="120" w:after="120"/>
              <w:rPr>
                <w:rFonts w:ascii="Arial" w:eastAsia="Arial" w:hAnsi="Arial" w:cs="Arial"/>
                <w:b/>
                <w:sz w:val="22"/>
                <w:szCs w:val="22"/>
              </w:rPr>
            </w:pPr>
            <w:r w:rsidRPr="0069712A">
              <w:rPr>
                <w:rFonts w:ascii="Arial" w:eastAsia="Arial" w:hAnsi="Arial" w:cs="Arial"/>
                <w:b/>
                <w:sz w:val="22"/>
                <w:szCs w:val="22"/>
              </w:rPr>
              <w:t>Proposed methods (maximum 600 words)</w:t>
            </w:r>
          </w:p>
          <w:p w14:paraId="505DB6B0" w14:textId="77777777" w:rsidR="005128BA" w:rsidRPr="0069712A" w:rsidRDefault="00050F42">
            <w:pPr>
              <w:spacing w:before="120" w:after="120" w:line="360" w:lineRule="auto"/>
              <w:jc w:val="both"/>
              <w:rPr>
                <w:sz w:val="24"/>
                <w:szCs w:val="24"/>
              </w:rPr>
            </w:pPr>
            <w:r w:rsidRPr="0069712A">
              <w:rPr>
                <w:sz w:val="24"/>
                <w:szCs w:val="24"/>
              </w:rPr>
              <w:t>The systematic literature review has been selected for leveraging as the methodological framework for the particular research study. The systematic literature review is considered a type of review that aids in the collection of multiple research studies and further summarises them in order to address a particular research question (Xiao and Watson, 2019). The selected methodology has both strengths and weaknesses. The strength of the methodological framework lies within the context of conducting a comprehen</w:t>
            </w:r>
            <w:r w:rsidRPr="0069712A">
              <w:rPr>
                <w:sz w:val="24"/>
                <w:szCs w:val="24"/>
              </w:rPr>
              <w:t>sive search which enables the reviewer to identify authentic evidence in order to validate the outcomes of the study. Additionally, it enables a comprehensive understanding of the size of the population and the efficacy of a framed intervention and therefore analyses the benefits and risks in an elaborate manner. However, the weakness of the selected method is its time-consuming nature, and despite the presence of standardised guidelines for practice, the method can still involve a substantial quantity of d</w:t>
            </w:r>
            <w:r w:rsidRPr="0069712A">
              <w:rPr>
                <w:sz w:val="24"/>
                <w:szCs w:val="24"/>
              </w:rPr>
              <w:t>uplications. The datasets are analysed by leveraging the thematic analysis technique. The technique aids in the identification of underlying patterns of the data sets by the formation of recurring themes (Vaismoradi and Snelgrove, 2019). The strength of the selected analysis techniques lies in their methodological flexibility and the nature of the inductive development of codes which makes it seamless to address the research questions. Additionally, it is also suitable and relevant in terms of analysing lar</w:t>
            </w:r>
            <w:r w:rsidRPr="0069712A">
              <w:rPr>
                <w:sz w:val="24"/>
                <w:szCs w:val="24"/>
              </w:rPr>
              <w:t>ge datasets. Furthermore, the weakness of the technique lies in its limitation of imperative as the theoretical framework is mostly ignored while using the technique and also in its biased results outcomes.</w:t>
            </w:r>
          </w:p>
          <w:p w14:paraId="36366D22" w14:textId="77777777" w:rsidR="005128BA" w:rsidRPr="0069712A" w:rsidRDefault="005128BA">
            <w:pPr>
              <w:rPr>
                <w:rFonts w:ascii="Arial" w:eastAsia="Arial" w:hAnsi="Arial" w:cs="Arial"/>
                <w:b/>
                <w:sz w:val="22"/>
                <w:szCs w:val="22"/>
              </w:rPr>
            </w:pPr>
          </w:p>
        </w:tc>
      </w:tr>
      <w:tr w:rsidR="005128BA" w:rsidRPr="0069712A" w14:paraId="646F4CD0" w14:textId="77777777">
        <w:trPr>
          <w:trHeight w:val="454"/>
        </w:trPr>
        <w:tc>
          <w:tcPr>
            <w:tcW w:w="622" w:type="dxa"/>
            <w:vAlign w:val="center"/>
          </w:tcPr>
          <w:p w14:paraId="2A2A45F6"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7</w:t>
            </w:r>
          </w:p>
        </w:tc>
        <w:tc>
          <w:tcPr>
            <w:tcW w:w="9873" w:type="dxa"/>
            <w:gridSpan w:val="4"/>
            <w:vAlign w:val="center"/>
          </w:tcPr>
          <w:p w14:paraId="32CAB447" w14:textId="77777777" w:rsidR="005128BA" w:rsidRPr="0069712A" w:rsidRDefault="005128BA">
            <w:pPr>
              <w:rPr>
                <w:rFonts w:ascii="Arial" w:eastAsia="Arial" w:hAnsi="Arial" w:cs="Arial"/>
                <w:sz w:val="22"/>
                <w:szCs w:val="22"/>
              </w:rPr>
            </w:pPr>
          </w:p>
          <w:p w14:paraId="2572CD54" w14:textId="77777777" w:rsidR="005128BA" w:rsidRPr="0069712A" w:rsidRDefault="005128BA">
            <w:pPr>
              <w:rPr>
                <w:rFonts w:ascii="Arial" w:eastAsia="Arial" w:hAnsi="Arial" w:cs="Arial"/>
                <w:sz w:val="22"/>
                <w:szCs w:val="22"/>
              </w:rPr>
            </w:pPr>
          </w:p>
          <w:p w14:paraId="403BD892" w14:textId="77777777" w:rsidR="005128BA" w:rsidRPr="0069712A" w:rsidRDefault="005128BA">
            <w:pPr>
              <w:rPr>
                <w:rFonts w:ascii="Arial" w:eastAsia="Arial" w:hAnsi="Arial" w:cs="Arial"/>
                <w:sz w:val="22"/>
                <w:szCs w:val="22"/>
              </w:rPr>
            </w:pPr>
          </w:p>
          <w:p w14:paraId="52F036B3" w14:textId="77777777" w:rsidR="005128BA" w:rsidRPr="0069712A" w:rsidRDefault="00050F42">
            <w:pPr>
              <w:rPr>
                <w:rFonts w:ascii="Arial" w:eastAsia="Arial" w:hAnsi="Arial" w:cs="Arial"/>
                <w:b/>
                <w:sz w:val="22"/>
                <w:szCs w:val="22"/>
              </w:rPr>
            </w:pPr>
            <w:r w:rsidRPr="0069712A">
              <w:rPr>
                <w:rFonts w:ascii="Arial" w:eastAsia="Arial" w:hAnsi="Arial" w:cs="Arial"/>
                <w:color w:val="808080"/>
                <w:sz w:val="18"/>
                <w:szCs w:val="18"/>
              </w:rPr>
              <w:t>(this box should expand as you type)</w:t>
            </w:r>
          </w:p>
        </w:tc>
      </w:tr>
      <w:tr w:rsidR="005128BA" w:rsidRPr="0069712A" w14:paraId="2EA61819" w14:textId="77777777">
        <w:trPr>
          <w:trHeight w:val="454"/>
        </w:trPr>
        <w:tc>
          <w:tcPr>
            <w:tcW w:w="622" w:type="dxa"/>
            <w:shd w:val="clear" w:color="auto" w:fill="F2F2F2"/>
            <w:vAlign w:val="center"/>
          </w:tcPr>
          <w:p w14:paraId="1CE2B4F6" w14:textId="77777777" w:rsidR="005128BA" w:rsidRPr="0069712A" w:rsidRDefault="005128BA">
            <w:pPr>
              <w:spacing w:before="120"/>
              <w:rPr>
                <w:rFonts w:ascii="Arial" w:eastAsia="Arial" w:hAnsi="Arial" w:cs="Arial"/>
                <w:sz w:val="22"/>
                <w:szCs w:val="22"/>
              </w:rPr>
            </w:pPr>
          </w:p>
        </w:tc>
        <w:tc>
          <w:tcPr>
            <w:tcW w:w="9873" w:type="dxa"/>
            <w:gridSpan w:val="4"/>
            <w:shd w:val="clear" w:color="auto" w:fill="F2F2F2"/>
            <w:vAlign w:val="center"/>
          </w:tcPr>
          <w:p w14:paraId="4044FC56" w14:textId="77777777" w:rsidR="005128BA" w:rsidRPr="0069712A" w:rsidRDefault="00050F42">
            <w:pPr>
              <w:spacing w:before="120"/>
              <w:rPr>
                <w:rFonts w:ascii="Arial" w:eastAsia="Arial" w:hAnsi="Arial" w:cs="Arial"/>
                <w:b/>
                <w:sz w:val="22"/>
                <w:szCs w:val="22"/>
              </w:rPr>
            </w:pPr>
            <w:r w:rsidRPr="0069712A">
              <w:rPr>
                <w:rFonts w:ascii="Arial" w:eastAsia="Arial" w:hAnsi="Arial" w:cs="Arial"/>
                <w:b/>
                <w:sz w:val="22"/>
                <w:szCs w:val="22"/>
              </w:rPr>
              <w:t>Location of research activity</w:t>
            </w:r>
          </w:p>
          <w:p w14:paraId="31914736" w14:textId="77777777" w:rsidR="005128BA" w:rsidRPr="0069712A" w:rsidRDefault="005128BA">
            <w:pPr>
              <w:spacing w:before="120"/>
              <w:rPr>
                <w:rFonts w:ascii="Arial" w:eastAsia="Arial" w:hAnsi="Arial" w:cs="Arial"/>
                <w:b/>
                <w:sz w:val="22"/>
                <w:szCs w:val="22"/>
              </w:rPr>
            </w:pPr>
          </w:p>
          <w:p w14:paraId="2D659F89" w14:textId="77777777" w:rsidR="005128BA" w:rsidRPr="0069712A" w:rsidRDefault="00050F42">
            <w:pPr>
              <w:rPr>
                <w:rFonts w:ascii="Arial" w:eastAsia="Arial" w:hAnsi="Arial" w:cs="Arial"/>
                <w:sz w:val="22"/>
                <w:szCs w:val="22"/>
              </w:rPr>
            </w:pPr>
            <w:r w:rsidRPr="0069712A">
              <w:rPr>
                <w:sz w:val="24"/>
                <w:szCs w:val="24"/>
              </w:rPr>
              <w:t>UK</w:t>
            </w:r>
          </w:p>
        </w:tc>
      </w:tr>
      <w:tr w:rsidR="005128BA" w:rsidRPr="0069712A" w14:paraId="5360C40D" w14:textId="77777777">
        <w:trPr>
          <w:trHeight w:val="454"/>
        </w:trPr>
        <w:tc>
          <w:tcPr>
            <w:tcW w:w="622" w:type="dxa"/>
            <w:vAlign w:val="center"/>
          </w:tcPr>
          <w:p w14:paraId="34F73BF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8</w:t>
            </w:r>
          </w:p>
        </w:tc>
        <w:tc>
          <w:tcPr>
            <w:tcW w:w="9873" w:type="dxa"/>
            <w:gridSpan w:val="4"/>
            <w:vAlign w:val="center"/>
          </w:tcPr>
          <w:p w14:paraId="0BC3639F" w14:textId="77777777" w:rsidR="005128BA" w:rsidRPr="0069712A" w:rsidRDefault="005128BA">
            <w:pPr>
              <w:rPr>
                <w:rFonts w:ascii="Arial" w:eastAsia="Arial" w:hAnsi="Arial" w:cs="Arial"/>
                <w:sz w:val="22"/>
                <w:szCs w:val="22"/>
              </w:rPr>
            </w:pPr>
          </w:p>
          <w:p w14:paraId="61D180C9" w14:textId="77777777" w:rsidR="005128BA" w:rsidRPr="0069712A" w:rsidRDefault="005128BA">
            <w:pPr>
              <w:rPr>
                <w:rFonts w:ascii="Arial" w:eastAsia="Arial" w:hAnsi="Arial" w:cs="Arial"/>
                <w:sz w:val="22"/>
                <w:szCs w:val="22"/>
              </w:rPr>
            </w:pPr>
          </w:p>
          <w:p w14:paraId="3D46776F" w14:textId="77777777" w:rsidR="005128BA" w:rsidRPr="0069712A" w:rsidRDefault="00050F42">
            <w:pPr>
              <w:rPr>
                <w:rFonts w:ascii="Arial" w:eastAsia="Arial" w:hAnsi="Arial" w:cs="Arial"/>
                <w:b/>
                <w:sz w:val="22"/>
                <w:szCs w:val="22"/>
              </w:rPr>
            </w:pPr>
            <w:r w:rsidRPr="0069712A">
              <w:rPr>
                <w:rFonts w:ascii="Arial" w:eastAsia="Arial" w:hAnsi="Arial" w:cs="Arial"/>
                <w:color w:val="808080"/>
                <w:sz w:val="18"/>
                <w:szCs w:val="18"/>
              </w:rPr>
              <w:t>(this box should expand as you type)</w:t>
            </w:r>
          </w:p>
        </w:tc>
      </w:tr>
      <w:tr w:rsidR="005128BA" w:rsidRPr="0069712A" w14:paraId="7A4C7173" w14:textId="77777777">
        <w:trPr>
          <w:trHeight w:val="454"/>
        </w:trPr>
        <w:tc>
          <w:tcPr>
            <w:tcW w:w="622" w:type="dxa"/>
            <w:shd w:val="clear" w:color="auto" w:fill="F2F2F2"/>
            <w:vAlign w:val="center"/>
          </w:tcPr>
          <w:p w14:paraId="424E01B0" w14:textId="77777777" w:rsidR="005128BA" w:rsidRPr="0069712A" w:rsidRDefault="005128BA">
            <w:pPr>
              <w:spacing w:before="120"/>
              <w:rPr>
                <w:rFonts w:ascii="Arial" w:eastAsia="Arial" w:hAnsi="Arial" w:cs="Arial"/>
                <w:sz w:val="22"/>
                <w:szCs w:val="22"/>
              </w:rPr>
            </w:pPr>
          </w:p>
        </w:tc>
        <w:tc>
          <w:tcPr>
            <w:tcW w:w="9873" w:type="dxa"/>
            <w:gridSpan w:val="4"/>
            <w:shd w:val="clear" w:color="auto" w:fill="F2F2F2"/>
            <w:vAlign w:val="center"/>
          </w:tcPr>
          <w:p w14:paraId="45A3840B" w14:textId="77777777" w:rsidR="005128BA" w:rsidRPr="0069712A" w:rsidRDefault="00050F42">
            <w:pPr>
              <w:spacing w:before="120"/>
              <w:rPr>
                <w:rFonts w:ascii="Arial" w:eastAsia="Arial" w:hAnsi="Arial" w:cs="Arial"/>
                <w:b/>
                <w:sz w:val="22"/>
                <w:szCs w:val="22"/>
              </w:rPr>
            </w:pPr>
            <w:r w:rsidRPr="0069712A">
              <w:rPr>
                <w:rFonts w:ascii="Arial" w:eastAsia="Arial" w:hAnsi="Arial" w:cs="Arial"/>
                <w:b/>
                <w:sz w:val="22"/>
                <w:szCs w:val="22"/>
              </w:rPr>
              <w:t>Research activity outside of the UK</w:t>
            </w:r>
          </w:p>
          <w:p w14:paraId="2D0D824C"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If research activity will take place overseas, you are responsible for ensuring that local ethical considerations are complied with and </w:t>
            </w:r>
            <w:r w:rsidRPr="0069712A">
              <w:rPr>
                <w:rFonts w:ascii="Arial" w:eastAsia="Arial" w:hAnsi="Arial" w:cs="Arial"/>
                <w:sz w:val="22"/>
                <w:szCs w:val="22"/>
              </w:rPr>
              <w:t>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w:t>
            </w:r>
            <w:r w:rsidRPr="0069712A">
              <w:rPr>
                <w:rFonts w:ascii="Arial" w:eastAsia="Arial" w:hAnsi="Arial" w:cs="Arial"/>
                <w:sz w:val="22"/>
                <w:szCs w:val="22"/>
              </w:rPr>
              <w:t xml:space="preserve"> participants. If you live in the country where you will do the research then please state this.</w:t>
            </w:r>
          </w:p>
        </w:tc>
      </w:tr>
      <w:tr w:rsidR="005128BA" w:rsidRPr="0069712A" w14:paraId="07DCC4DC" w14:textId="77777777">
        <w:trPr>
          <w:trHeight w:val="454"/>
        </w:trPr>
        <w:tc>
          <w:tcPr>
            <w:tcW w:w="622" w:type="dxa"/>
            <w:vAlign w:val="center"/>
          </w:tcPr>
          <w:p w14:paraId="61A952C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9</w:t>
            </w:r>
          </w:p>
        </w:tc>
        <w:tc>
          <w:tcPr>
            <w:tcW w:w="9873" w:type="dxa"/>
            <w:gridSpan w:val="4"/>
            <w:vAlign w:val="center"/>
          </w:tcPr>
          <w:p w14:paraId="37DA2610" w14:textId="77777777" w:rsidR="005128BA" w:rsidRPr="0069712A" w:rsidRDefault="005128BA">
            <w:pPr>
              <w:rPr>
                <w:rFonts w:ascii="Arial" w:eastAsia="Arial" w:hAnsi="Arial" w:cs="Arial"/>
                <w:sz w:val="22"/>
                <w:szCs w:val="22"/>
              </w:rPr>
            </w:pPr>
          </w:p>
          <w:p w14:paraId="46F3185E"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NA</w:t>
            </w:r>
          </w:p>
          <w:p w14:paraId="76FA9ED8" w14:textId="77777777" w:rsidR="005128BA" w:rsidRPr="0069712A" w:rsidRDefault="005128BA">
            <w:pPr>
              <w:rPr>
                <w:rFonts w:ascii="Arial" w:eastAsia="Arial" w:hAnsi="Arial" w:cs="Arial"/>
                <w:sz w:val="22"/>
                <w:szCs w:val="22"/>
              </w:rPr>
            </w:pPr>
          </w:p>
          <w:p w14:paraId="07ACB65D" w14:textId="77777777" w:rsidR="005128BA" w:rsidRPr="0069712A" w:rsidRDefault="00050F42">
            <w:pPr>
              <w:rPr>
                <w:rFonts w:ascii="Arial" w:eastAsia="Arial" w:hAnsi="Arial" w:cs="Arial"/>
                <w:b/>
                <w:i/>
                <w:sz w:val="22"/>
                <w:szCs w:val="22"/>
              </w:rPr>
            </w:pPr>
            <w:r w:rsidRPr="0069712A">
              <w:rPr>
                <w:rFonts w:ascii="Arial" w:eastAsia="Arial" w:hAnsi="Arial" w:cs="Arial"/>
                <w:i/>
                <w:color w:val="808080"/>
                <w:sz w:val="18"/>
                <w:szCs w:val="18"/>
              </w:rPr>
              <w:t>(this box should expand as you type)</w:t>
            </w:r>
          </w:p>
        </w:tc>
      </w:tr>
    </w:tbl>
    <w:p w14:paraId="3B78F2CE" w14:textId="77777777" w:rsidR="005128BA" w:rsidRPr="0069712A" w:rsidRDefault="005128BA">
      <w:pPr>
        <w:rPr>
          <w:rFonts w:ascii="Arial" w:eastAsia="Arial" w:hAnsi="Arial" w:cs="Arial"/>
        </w:rPr>
      </w:pPr>
    </w:p>
    <w:tbl>
      <w:tblPr>
        <w:tblStyle w:val="Style49"/>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7371"/>
        <w:gridCol w:w="1276"/>
        <w:gridCol w:w="1276"/>
      </w:tblGrid>
      <w:tr w:rsidR="005128BA" w:rsidRPr="0069712A" w14:paraId="0FD95D5D" w14:textId="77777777">
        <w:trPr>
          <w:trHeight w:val="383"/>
        </w:trPr>
        <w:tc>
          <w:tcPr>
            <w:tcW w:w="567" w:type="dxa"/>
            <w:vMerge w:val="restart"/>
            <w:shd w:val="clear" w:color="auto" w:fill="F2F2F2"/>
            <w:vAlign w:val="center"/>
          </w:tcPr>
          <w:p w14:paraId="2A079C3C"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10</w:t>
            </w:r>
          </w:p>
        </w:tc>
        <w:tc>
          <w:tcPr>
            <w:tcW w:w="7371" w:type="dxa"/>
            <w:vMerge w:val="restart"/>
            <w:shd w:val="clear" w:color="auto" w:fill="F2F2F2"/>
            <w:vAlign w:val="center"/>
          </w:tcPr>
          <w:p w14:paraId="010163A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Use of documentation not in the public domain: Are any documents </w:t>
            </w:r>
            <w:r w:rsidRPr="0069712A">
              <w:rPr>
                <w:rFonts w:ascii="Arial" w:eastAsia="Arial" w:hAnsi="Arial" w:cs="Arial"/>
                <w:b/>
                <w:sz w:val="22"/>
                <w:szCs w:val="22"/>
                <w:u w:val="single"/>
              </w:rPr>
              <w:t>NOT</w:t>
            </w:r>
            <w:r w:rsidRPr="0069712A">
              <w:rPr>
                <w:rFonts w:ascii="Arial" w:eastAsia="Arial" w:hAnsi="Arial" w:cs="Arial"/>
                <w:sz w:val="22"/>
                <w:szCs w:val="22"/>
              </w:rPr>
              <w:t xml:space="preserve"> publicly available? </w:t>
            </w:r>
          </w:p>
          <w:p w14:paraId="2D586D1C" w14:textId="77777777" w:rsidR="005128BA" w:rsidRPr="0069712A" w:rsidRDefault="005128BA">
            <w:pPr>
              <w:rPr>
                <w:rFonts w:ascii="Arial" w:eastAsia="Arial" w:hAnsi="Arial" w:cs="Arial"/>
                <w:sz w:val="22"/>
                <w:szCs w:val="22"/>
              </w:rPr>
            </w:pPr>
          </w:p>
        </w:tc>
        <w:tc>
          <w:tcPr>
            <w:tcW w:w="1276" w:type="dxa"/>
            <w:shd w:val="clear" w:color="auto" w:fill="F2F2F2"/>
            <w:vAlign w:val="center"/>
          </w:tcPr>
          <w:p w14:paraId="345E9F8B"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NO</w:t>
            </w:r>
          </w:p>
        </w:tc>
        <w:tc>
          <w:tcPr>
            <w:tcW w:w="1276" w:type="dxa"/>
            <w:shd w:val="clear" w:color="auto" w:fill="D9D9D9"/>
            <w:vAlign w:val="center"/>
          </w:tcPr>
          <w:p w14:paraId="2D1B6AB5"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3C99FBE9" w14:textId="77777777">
        <w:trPr>
          <w:trHeight w:val="218"/>
        </w:trPr>
        <w:tc>
          <w:tcPr>
            <w:tcW w:w="567" w:type="dxa"/>
            <w:vMerge/>
            <w:shd w:val="clear" w:color="auto" w:fill="F2F2F2"/>
            <w:vAlign w:val="center"/>
          </w:tcPr>
          <w:p w14:paraId="20DF6C13" w14:textId="77777777" w:rsidR="005128BA" w:rsidRPr="0069712A" w:rsidRDefault="005128BA">
            <w:pPr>
              <w:widowControl w:val="0"/>
              <w:spacing w:line="276" w:lineRule="auto"/>
              <w:rPr>
                <w:rFonts w:ascii="Arial" w:eastAsia="Arial" w:hAnsi="Arial" w:cs="Arial"/>
                <w:sz w:val="22"/>
                <w:szCs w:val="22"/>
              </w:rPr>
            </w:pPr>
          </w:p>
        </w:tc>
        <w:tc>
          <w:tcPr>
            <w:tcW w:w="7371" w:type="dxa"/>
            <w:vMerge/>
            <w:shd w:val="clear" w:color="auto" w:fill="F2F2F2"/>
            <w:vAlign w:val="center"/>
          </w:tcPr>
          <w:p w14:paraId="3641E856" w14:textId="77777777" w:rsidR="005128BA" w:rsidRPr="0069712A" w:rsidRDefault="005128BA">
            <w:pPr>
              <w:widowControl w:val="0"/>
              <w:spacing w:line="276" w:lineRule="auto"/>
              <w:rPr>
                <w:rFonts w:ascii="Arial" w:eastAsia="Arial" w:hAnsi="Arial" w:cs="Arial"/>
                <w:sz w:val="22"/>
                <w:szCs w:val="22"/>
              </w:rPr>
            </w:pPr>
          </w:p>
        </w:tc>
        <w:tc>
          <w:tcPr>
            <w:tcW w:w="1276" w:type="dxa"/>
            <w:shd w:val="clear" w:color="auto" w:fill="F2F2F2"/>
            <w:vAlign w:val="center"/>
          </w:tcPr>
          <w:p w14:paraId="197AFBC1"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1276" w:type="dxa"/>
            <w:shd w:val="clear" w:color="auto" w:fill="D9D9D9"/>
            <w:vAlign w:val="center"/>
          </w:tcPr>
          <w:p w14:paraId="1E18E871" w14:textId="77777777" w:rsidR="005128BA" w:rsidRPr="0069712A" w:rsidRDefault="00050F42">
            <w:pPr>
              <w:jc w:val="center"/>
              <w:rPr>
                <w:rFonts w:ascii="Arial" w:eastAsia="Arial" w:hAnsi="Arial" w:cs="Arial"/>
                <w:sz w:val="22"/>
                <w:szCs w:val="22"/>
              </w:rPr>
            </w:pPr>
            <w:sdt>
              <w:sdtPr>
                <w:tag w:val="goog_rdk_16"/>
                <w:id w:val="390"/>
              </w:sdtPr>
              <w:sdtEndPr/>
              <w:sdtContent>
                <w:r w:rsidRPr="0069712A">
                  <w:rPr>
                    <w:rFonts w:ascii="Arial Unicode MS" w:eastAsia="Arial Unicode MS" w:hAnsi="Arial Unicode MS" w:cs="Arial Unicode MS"/>
                    <w:sz w:val="22"/>
                    <w:szCs w:val="22"/>
                  </w:rPr>
                  <w:t>☐</w:t>
                </w:r>
              </w:sdtContent>
            </w:sdt>
          </w:p>
        </w:tc>
      </w:tr>
      <w:tr w:rsidR="005128BA" w:rsidRPr="0069712A" w14:paraId="4145A102" w14:textId="77777777">
        <w:tc>
          <w:tcPr>
            <w:tcW w:w="567" w:type="dxa"/>
            <w:shd w:val="clear" w:color="auto" w:fill="FFFFFF"/>
            <w:vAlign w:val="center"/>
          </w:tcPr>
          <w:p w14:paraId="7A61F0B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11</w:t>
            </w:r>
          </w:p>
        </w:tc>
        <w:tc>
          <w:tcPr>
            <w:tcW w:w="9923" w:type="dxa"/>
            <w:gridSpan w:val="3"/>
            <w:shd w:val="clear" w:color="auto" w:fill="FFFFFF"/>
          </w:tcPr>
          <w:p w14:paraId="1A5C528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If Yes, please provide details here of how you will gain access to specific documentation that is not in the public domain and that this is in </w:t>
            </w:r>
            <w:r w:rsidRPr="0069712A">
              <w:rPr>
                <w:rFonts w:ascii="Arial" w:eastAsia="Arial" w:hAnsi="Arial" w:cs="Arial"/>
                <w:sz w:val="22"/>
                <w:szCs w:val="22"/>
              </w:rPr>
              <w:t>accordance with the current data protection law of the country in question and that of England and Wales.</w:t>
            </w:r>
          </w:p>
          <w:p w14:paraId="62D5F75A" w14:textId="77777777" w:rsidR="005128BA" w:rsidRPr="0069712A" w:rsidRDefault="005128BA">
            <w:pPr>
              <w:rPr>
                <w:rFonts w:ascii="Arial" w:eastAsia="Arial" w:hAnsi="Arial" w:cs="Arial"/>
                <w:sz w:val="22"/>
                <w:szCs w:val="22"/>
              </w:rPr>
            </w:pPr>
          </w:p>
          <w:p w14:paraId="457F2564" w14:textId="77777777" w:rsidR="005128BA" w:rsidRPr="0069712A" w:rsidRDefault="005128BA">
            <w:pPr>
              <w:rPr>
                <w:rFonts w:ascii="Arial" w:eastAsia="Arial" w:hAnsi="Arial" w:cs="Arial"/>
                <w:sz w:val="22"/>
                <w:szCs w:val="22"/>
              </w:rPr>
            </w:pPr>
          </w:p>
          <w:p w14:paraId="39CA442C" w14:textId="77777777" w:rsidR="005128BA" w:rsidRPr="0069712A" w:rsidRDefault="005128BA">
            <w:pPr>
              <w:rPr>
                <w:rFonts w:ascii="Arial" w:eastAsia="Arial" w:hAnsi="Arial" w:cs="Arial"/>
                <w:sz w:val="22"/>
                <w:szCs w:val="22"/>
              </w:rPr>
            </w:pPr>
          </w:p>
          <w:p w14:paraId="1FA61378" w14:textId="77777777" w:rsidR="005128BA" w:rsidRPr="0069712A" w:rsidRDefault="00050F42">
            <w:pPr>
              <w:rPr>
                <w:rFonts w:ascii="Arial" w:eastAsia="Arial" w:hAnsi="Arial" w:cs="Arial"/>
                <w:sz w:val="22"/>
                <w:szCs w:val="22"/>
              </w:rPr>
            </w:pPr>
            <w:r w:rsidRPr="0069712A">
              <w:rPr>
                <w:rFonts w:ascii="Arial" w:eastAsia="Arial" w:hAnsi="Arial" w:cs="Arial"/>
                <w:i/>
                <w:sz w:val="18"/>
                <w:szCs w:val="18"/>
              </w:rPr>
              <w:t>(this box should expand as you type)</w:t>
            </w:r>
          </w:p>
        </w:tc>
      </w:tr>
    </w:tbl>
    <w:p w14:paraId="273EAF55" w14:textId="77777777" w:rsidR="005128BA" w:rsidRPr="0069712A" w:rsidRDefault="005128BA">
      <w:pPr>
        <w:spacing w:after="240"/>
        <w:jc w:val="both"/>
        <w:rPr>
          <w:rFonts w:ascii="Arial" w:eastAsia="Arial" w:hAnsi="Arial" w:cs="Arial"/>
          <w:b/>
          <w:sz w:val="22"/>
          <w:szCs w:val="22"/>
        </w:rPr>
      </w:pPr>
    </w:p>
    <w:tbl>
      <w:tblPr>
        <w:tblStyle w:val="Style50"/>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8217"/>
        <w:gridCol w:w="850"/>
        <w:gridCol w:w="822"/>
      </w:tblGrid>
      <w:tr w:rsidR="005128BA" w:rsidRPr="0069712A" w14:paraId="70AA643A" w14:textId="77777777">
        <w:tc>
          <w:tcPr>
            <w:tcW w:w="562" w:type="dxa"/>
            <w:shd w:val="clear" w:color="auto" w:fill="F2F2F2"/>
            <w:vAlign w:val="center"/>
          </w:tcPr>
          <w:p w14:paraId="2AD90F0C" w14:textId="77777777" w:rsidR="005128BA" w:rsidRPr="0069712A" w:rsidRDefault="005128BA">
            <w:pPr>
              <w:jc w:val="center"/>
              <w:rPr>
                <w:rFonts w:ascii="Arial" w:eastAsia="Arial" w:hAnsi="Arial" w:cs="Arial"/>
                <w:b/>
                <w:sz w:val="22"/>
                <w:szCs w:val="22"/>
              </w:rPr>
            </w:pPr>
          </w:p>
        </w:tc>
        <w:tc>
          <w:tcPr>
            <w:tcW w:w="8217" w:type="dxa"/>
            <w:shd w:val="clear" w:color="auto" w:fill="F2F2F2"/>
          </w:tcPr>
          <w:p w14:paraId="6422F78E" w14:textId="77777777" w:rsidR="005128BA" w:rsidRPr="0069712A" w:rsidRDefault="00050F42">
            <w:pPr>
              <w:jc w:val="both"/>
              <w:rPr>
                <w:rFonts w:ascii="Arial" w:eastAsia="Arial" w:hAnsi="Arial" w:cs="Arial"/>
                <w:b/>
                <w:sz w:val="22"/>
                <w:szCs w:val="22"/>
              </w:rPr>
            </w:pPr>
            <w:r w:rsidRPr="0069712A">
              <w:rPr>
                <w:rFonts w:ascii="Arial" w:eastAsia="Arial" w:hAnsi="Arial" w:cs="Arial"/>
                <w:b/>
                <w:sz w:val="22"/>
                <w:szCs w:val="22"/>
              </w:rPr>
              <w:t xml:space="preserve">Does your research relate to one or more of the seven aims of the Well-being of Future </w:t>
            </w:r>
            <w:r w:rsidRPr="0069712A">
              <w:rPr>
                <w:rFonts w:ascii="Arial" w:eastAsia="Arial" w:hAnsi="Arial" w:cs="Arial"/>
                <w:b/>
                <w:sz w:val="22"/>
                <w:szCs w:val="22"/>
              </w:rPr>
              <w:t>Generations (Wales) Act 2015?</w:t>
            </w:r>
          </w:p>
        </w:tc>
        <w:tc>
          <w:tcPr>
            <w:tcW w:w="850" w:type="dxa"/>
            <w:shd w:val="clear" w:color="auto" w:fill="F2F2F2"/>
          </w:tcPr>
          <w:p w14:paraId="2C7FE545" w14:textId="77777777" w:rsidR="005128BA" w:rsidRPr="0069712A" w:rsidRDefault="005128BA">
            <w:pPr>
              <w:jc w:val="center"/>
              <w:rPr>
                <w:rFonts w:ascii="Arial" w:eastAsia="Arial" w:hAnsi="Arial" w:cs="Arial"/>
                <w:b/>
                <w:sz w:val="22"/>
                <w:szCs w:val="22"/>
              </w:rPr>
            </w:pPr>
          </w:p>
          <w:p w14:paraId="418B4402"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822" w:type="dxa"/>
            <w:shd w:val="clear" w:color="auto" w:fill="F2F2F2"/>
          </w:tcPr>
          <w:p w14:paraId="16BCE68F" w14:textId="77777777" w:rsidR="005128BA" w:rsidRPr="0069712A" w:rsidRDefault="005128BA">
            <w:pPr>
              <w:jc w:val="center"/>
              <w:rPr>
                <w:rFonts w:ascii="Arial" w:eastAsia="Arial" w:hAnsi="Arial" w:cs="Arial"/>
                <w:b/>
                <w:sz w:val="22"/>
                <w:szCs w:val="22"/>
              </w:rPr>
            </w:pPr>
          </w:p>
          <w:p w14:paraId="67E5A9A7"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NO</w:t>
            </w:r>
          </w:p>
        </w:tc>
      </w:tr>
      <w:tr w:rsidR="005128BA" w:rsidRPr="0069712A" w14:paraId="6A2CEDFF" w14:textId="77777777">
        <w:trPr>
          <w:trHeight w:val="439"/>
        </w:trPr>
        <w:tc>
          <w:tcPr>
            <w:tcW w:w="562" w:type="dxa"/>
            <w:shd w:val="clear" w:color="auto" w:fill="F2F2F2"/>
            <w:vAlign w:val="center"/>
          </w:tcPr>
          <w:p w14:paraId="53D3E8E0"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12</w:t>
            </w:r>
          </w:p>
        </w:tc>
        <w:tc>
          <w:tcPr>
            <w:tcW w:w="8217" w:type="dxa"/>
            <w:shd w:val="clear" w:color="auto" w:fill="F2F2F2"/>
            <w:vAlign w:val="center"/>
          </w:tcPr>
          <w:p w14:paraId="0399B11F"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A prosperous Wales</w:t>
            </w:r>
          </w:p>
        </w:tc>
        <w:tc>
          <w:tcPr>
            <w:tcW w:w="850" w:type="dxa"/>
            <w:shd w:val="clear" w:color="auto" w:fill="BFBFBF"/>
            <w:vAlign w:val="center"/>
          </w:tcPr>
          <w:p w14:paraId="3A2C9A46" w14:textId="77777777" w:rsidR="005128BA" w:rsidRPr="0069712A" w:rsidRDefault="00050F42">
            <w:pPr>
              <w:jc w:val="center"/>
              <w:rPr>
                <w:rFonts w:ascii="Arial" w:eastAsia="Arial" w:hAnsi="Arial" w:cs="Arial"/>
                <w:sz w:val="22"/>
                <w:szCs w:val="22"/>
              </w:rPr>
            </w:pPr>
            <w:sdt>
              <w:sdtPr>
                <w:tag w:val="goog_rdk_17"/>
                <w:id w:val="391"/>
              </w:sdtPr>
              <w:sdtEndPr/>
              <w:sdtContent>
                <w:r w:rsidRPr="0069712A">
                  <w:rPr>
                    <w:rFonts w:ascii="Arial Unicode MS" w:eastAsia="Arial Unicode MS" w:hAnsi="Arial Unicode MS" w:cs="Arial Unicode MS"/>
                    <w:sz w:val="22"/>
                    <w:szCs w:val="22"/>
                  </w:rPr>
                  <w:t>☐</w:t>
                </w:r>
              </w:sdtContent>
            </w:sdt>
          </w:p>
        </w:tc>
        <w:tc>
          <w:tcPr>
            <w:tcW w:w="822" w:type="dxa"/>
            <w:shd w:val="clear" w:color="auto" w:fill="BFBFBF"/>
            <w:vAlign w:val="center"/>
          </w:tcPr>
          <w:p w14:paraId="5C27491E"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2DE39F8C" w14:textId="77777777">
        <w:trPr>
          <w:trHeight w:val="403"/>
        </w:trPr>
        <w:tc>
          <w:tcPr>
            <w:tcW w:w="562" w:type="dxa"/>
            <w:shd w:val="clear" w:color="auto" w:fill="F2F2F2"/>
            <w:vAlign w:val="center"/>
          </w:tcPr>
          <w:p w14:paraId="58B33144"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13</w:t>
            </w:r>
          </w:p>
        </w:tc>
        <w:tc>
          <w:tcPr>
            <w:tcW w:w="8217" w:type="dxa"/>
            <w:shd w:val="clear" w:color="auto" w:fill="F2F2F2"/>
            <w:vAlign w:val="center"/>
          </w:tcPr>
          <w:p w14:paraId="6D75F18A"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A resilient Wales</w:t>
            </w:r>
          </w:p>
        </w:tc>
        <w:tc>
          <w:tcPr>
            <w:tcW w:w="850" w:type="dxa"/>
            <w:shd w:val="clear" w:color="auto" w:fill="BFBFBF"/>
            <w:vAlign w:val="center"/>
          </w:tcPr>
          <w:p w14:paraId="60C0344A" w14:textId="77777777" w:rsidR="005128BA" w:rsidRPr="0069712A" w:rsidRDefault="00050F42">
            <w:pPr>
              <w:jc w:val="center"/>
              <w:rPr>
                <w:rFonts w:ascii="Arial" w:eastAsia="Arial" w:hAnsi="Arial" w:cs="Arial"/>
                <w:sz w:val="22"/>
                <w:szCs w:val="22"/>
              </w:rPr>
            </w:pPr>
            <w:sdt>
              <w:sdtPr>
                <w:tag w:val="goog_rdk_18"/>
                <w:id w:val="392"/>
              </w:sdtPr>
              <w:sdtEndPr/>
              <w:sdtContent>
                <w:r w:rsidRPr="0069712A">
                  <w:rPr>
                    <w:rFonts w:ascii="Arial Unicode MS" w:eastAsia="Arial Unicode MS" w:hAnsi="Arial Unicode MS" w:cs="Arial Unicode MS"/>
                    <w:sz w:val="22"/>
                    <w:szCs w:val="22"/>
                  </w:rPr>
                  <w:t>☐</w:t>
                </w:r>
              </w:sdtContent>
            </w:sdt>
          </w:p>
        </w:tc>
        <w:tc>
          <w:tcPr>
            <w:tcW w:w="822" w:type="dxa"/>
            <w:shd w:val="clear" w:color="auto" w:fill="BFBFBF"/>
            <w:vAlign w:val="center"/>
          </w:tcPr>
          <w:p w14:paraId="48A2F025"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7857D6D7" w14:textId="77777777">
        <w:trPr>
          <w:trHeight w:val="439"/>
        </w:trPr>
        <w:tc>
          <w:tcPr>
            <w:tcW w:w="562" w:type="dxa"/>
            <w:shd w:val="clear" w:color="auto" w:fill="F2F2F2"/>
            <w:vAlign w:val="center"/>
          </w:tcPr>
          <w:p w14:paraId="106C8B1D"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14</w:t>
            </w:r>
          </w:p>
        </w:tc>
        <w:tc>
          <w:tcPr>
            <w:tcW w:w="8217" w:type="dxa"/>
            <w:shd w:val="clear" w:color="auto" w:fill="F2F2F2"/>
            <w:vAlign w:val="center"/>
          </w:tcPr>
          <w:p w14:paraId="2F21956D"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A healthier Wales</w:t>
            </w:r>
          </w:p>
        </w:tc>
        <w:tc>
          <w:tcPr>
            <w:tcW w:w="850" w:type="dxa"/>
            <w:shd w:val="clear" w:color="auto" w:fill="BFBFBF"/>
            <w:vAlign w:val="center"/>
          </w:tcPr>
          <w:p w14:paraId="366E51C9" w14:textId="77777777" w:rsidR="005128BA" w:rsidRPr="0069712A" w:rsidRDefault="00050F42">
            <w:pPr>
              <w:jc w:val="center"/>
              <w:rPr>
                <w:rFonts w:ascii="Arial" w:eastAsia="Arial" w:hAnsi="Arial" w:cs="Arial"/>
                <w:sz w:val="22"/>
                <w:szCs w:val="22"/>
              </w:rPr>
            </w:pPr>
            <w:sdt>
              <w:sdtPr>
                <w:tag w:val="goog_rdk_19"/>
                <w:id w:val="393"/>
              </w:sdtPr>
              <w:sdtEndPr/>
              <w:sdtContent>
                <w:r w:rsidRPr="0069712A">
                  <w:rPr>
                    <w:rFonts w:ascii="Arial Unicode MS" w:eastAsia="Arial Unicode MS" w:hAnsi="Arial Unicode MS" w:cs="Arial Unicode MS"/>
                    <w:sz w:val="22"/>
                    <w:szCs w:val="22"/>
                  </w:rPr>
                  <w:t>☐</w:t>
                </w:r>
              </w:sdtContent>
            </w:sdt>
          </w:p>
        </w:tc>
        <w:tc>
          <w:tcPr>
            <w:tcW w:w="822" w:type="dxa"/>
            <w:shd w:val="clear" w:color="auto" w:fill="BFBFBF"/>
            <w:vAlign w:val="center"/>
          </w:tcPr>
          <w:p w14:paraId="41446808"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51821FB0" w14:textId="77777777">
        <w:trPr>
          <w:trHeight w:val="403"/>
        </w:trPr>
        <w:tc>
          <w:tcPr>
            <w:tcW w:w="562" w:type="dxa"/>
            <w:shd w:val="clear" w:color="auto" w:fill="F2F2F2"/>
            <w:vAlign w:val="center"/>
          </w:tcPr>
          <w:p w14:paraId="5CD9F170"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15</w:t>
            </w:r>
          </w:p>
        </w:tc>
        <w:tc>
          <w:tcPr>
            <w:tcW w:w="8217" w:type="dxa"/>
            <w:shd w:val="clear" w:color="auto" w:fill="F2F2F2"/>
            <w:vAlign w:val="center"/>
          </w:tcPr>
          <w:p w14:paraId="30102EEE"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A more equal Wales</w:t>
            </w:r>
          </w:p>
        </w:tc>
        <w:tc>
          <w:tcPr>
            <w:tcW w:w="850" w:type="dxa"/>
            <w:shd w:val="clear" w:color="auto" w:fill="BFBFBF"/>
            <w:vAlign w:val="center"/>
          </w:tcPr>
          <w:p w14:paraId="77E520BF" w14:textId="77777777" w:rsidR="005128BA" w:rsidRPr="0069712A" w:rsidRDefault="00050F42">
            <w:pPr>
              <w:jc w:val="center"/>
              <w:rPr>
                <w:rFonts w:ascii="Arial" w:eastAsia="Arial" w:hAnsi="Arial" w:cs="Arial"/>
                <w:sz w:val="22"/>
                <w:szCs w:val="22"/>
              </w:rPr>
            </w:pPr>
            <w:sdt>
              <w:sdtPr>
                <w:tag w:val="goog_rdk_20"/>
                <w:id w:val="394"/>
              </w:sdtPr>
              <w:sdtEndPr/>
              <w:sdtContent>
                <w:r w:rsidRPr="0069712A">
                  <w:rPr>
                    <w:rFonts w:ascii="Arial Unicode MS" w:eastAsia="Arial Unicode MS" w:hAnsi="Arial Unicode MS" w:cs="Arial Unicode MS"/>
                    <w:sz w:val="22"/>
                    <w:szCs w:val="22"/>
                  </w:rPr>
                  <w:t>☐</w:t>
                </w:r>
              </w:sdtContent>
            </w:sdt>
          </w:p>
        </w:tc>
        <w:tc>
          <w:tcPr>
            <w:tcW w:w="822" w:type="dxa"/>
            <w:shd w:val="clear" w:color="auto" w:fill="BFBFBF"/>
            <w:vAlign w:val="center"/>
          </w:tcPr>
          <w:p w14:paraId="2C2639BF"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34C664AB" w14:textId="77777777">
        <w:trPr>
          <w:trHeight w:val="403"/>
        </w:trPr>
        <w:tc>
          <w:tcPr>
            <w:tcW w:w="562" w:type="dxa"/>
            <w:shd w:val="clear" w:color="auto" w:fill="F2F2F2"/>
            <w:vAlign w:val="center"/>
          </w:tcPr>
          <w:p w14:paraId="080691D6"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16</w:t>
            </w:r>
          </w:p>
        </w:tc>
        <w:tc>
          <w:tcPr>
            <w:tcW w:w="8217" w:type="dxa"/>
            <w:shd w:val="clear" w:color="auto" w:fill="F2F2F2"/>
            <w:vAlign w:val="center"/>
          </w:tcPr>
          <w:p w14:paraId="7F156B9F"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A Wales of cohesive communities</w:t>
            </w:r>
          </w:p>
        </w:tc>
        <w:tc>
          <w:tcPr>
            <w:tcW w:w="850" w:type="dxa"/>
            <w:shd w:val="clear" w:color="auto" w:fill="BFBFBF"/>
            <w:vAlign w:val="center"/>
          </w:tcPr>
          <w:p w14:paraId="73CEAB65" w14:textId="77777777" w:rsidR="005128BA" w:rsidRPr="0069712A" w:rsidRDefault="00050F42">
            <w:pPr>
              <w:jc w:val="center"/>
              <w:rPr>
                <w:rFonts w:ascii="Arial" w:eastAsia="Arial" w:hAnsi="Arial" w:cs="Arial"/>
                <w:sz w:val="22"/>
                <w:szCs w:val="22"/>
              </w:rPr>
            </w:pPr>
            <w:sdt>
              <w:sdtPr>
                <w:tag w:val="goog_rdk_21"/>
                <w:id w:val="395"/>
              </w:sdtPr>
              <w:sdtEndPr/>
              <w:sdtContent>
                <w:r w:rsidRPr="0069712A">
                  <w:rPr>
                    <w:rFonts w:ascii="Arial Unicode MS" w:eastAsia="Arial Unicode MS" w:hAnsi="Arial Unicode MS" w:cs="Arial Unicode MS"/>
                    <w:sz w:val="22"/>
                    <w:szCs w:val="22"/>
                  </w:rPr>
                  <w:t>☐</w:t>
                </w:r>
              </w:sdtContent>
            </w:sdt>
          </w:p>
        </w:tc>
        <w:tc>
          <w:tcPr>
            <w:tcW w:w="822" w:type="dxa"/>
            <w:shd w:val="clear" w:color="auto" w:fill="BFBFBF"/>
            <w:vAlign w:val="center"/>
          </w:tcPr>
          <w:p w14:paraId="5A922C9D"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4EFF9EA6" w14:textId="77777777">
        <w:trPr>
          <w:trHeight w:val="439"/>
        </w:trPr>
        <w:tc>
          <w:tcPr>
            <w:tcW w:w="562" w:type="dxa"/>
            <w:shd w:val="clear" w:color="auto" w:fill="F2F2F2"/>
            <w:vAlign w:val="center"/>
          </w:tcPr>
          <w:p w14:paraId="3A10C199"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17</w:t>
            </w:r>
          </w:p>
        </w:tc>
        <w:tc>
          <w:tcPr>
            <w:tcW w:w="8217" w:type="dxa"/>
            <w:shd w:val="clear" w:color="auto" w:fill="F2F2F2"/>
            <w:vAlign w:val="center"/>
          </w:tcPr>
          <w:p w14:paraId="2FDFDD6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A Wales of vibrant culture and thriving Welsh </w:t>
            </w:r>
            <w:r w:rsidRPr="0069712A">
              <w:rPr>
                <w:rFonts w:ascii="Arial" w:eastAsia="Arial" w:hAnsi="Arial" w:cs="Arial"/>
                <w:sz w:val="22"/>
                <w:szCs w:val="22"/>
              </w:rPr>
              <w:t>language</w:t>
            </w:r>
          </w:p>
        </w:tc>
        <w:tc>
          <w:tcPr>
            <w:tcW w:w="850" w:type="dxa"/>
            <w:shd w:val="clear" w:color="auto" w:fill="BFBFBF"/>
            <w:vAlign w:val="center"/>
          </w:tcPr>
          <w:p w14:paraId="3A3CA110" w14:textId="77777777" w:rsidR="005128BA" w:rsidRPr="0069712A" w:rsidRDefault="00050F42">
            <w:pPr>
              <w:jc w:val="center"/>
              <w:rPr>
                <w:rFonts w:ascii="Arial" w:eastAsia="Arial" w:hAnsi="Arial" w:cs="Arial"/>
                <w:sz w:val="22"/>
                <w:szCs w:val="22"/>
              </w:rPr>
            </w:pPr>
            <w:sdt>
              <w:sdtPr>
                <w:tag w:val="goog_rdk_22"/>
                <w:id w:val="396"/>
              </w:sdtPr>
              <w:sdtEndPr/>
              <w:sdtContent>
                <w:r w:rsidRPr="0069712A">
                  <w:rPr>
                    <w:rFonts w:ascii="Arial Unicode MS" w:eastAsia="Arial Unicode MS" w:hAnsi="Arial Unicode MS" w:cs="Arial Unicode MS"/>
                    <w:sz w:val="22"/>
                    <w:szCs w:val="22"/>
                  </w:rPr>
                  <w:t>☐</w:t>
                </w:r>
              </w:sdtContent>
            </w:sdt>
          </w:p>
        </w:tc>
        <w:tc>
          <w:tcPr>
            <w:tcW w:w="822" w:type="dxa"/>
            <w:shd w:val="clear" w:color="auto" w:fill="BFBFBF"/>
            <w:vAlign w:val="center"/>
          </w:tcPr>
          <w:p w14:paraId="42FBBFF3"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7E042B59" w14:textId="77777777">
        <w:trPr>
          <w:trHeight w:val="403"/>
        </w:trPr>
        <w:tc>
          <w:tcPr>
            <w:tcW w:w="562" w:type="dxa"/>
            <w:shd w:val="clear" w:color="auto" w:fill="F2F2F2"/>
            <w:vAlign w:val="center"/>
          </w:tcPr>
          <w:p w14:paraId="3F762A2F"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18</w:t>
            </w:r>
          </w:p>
        </w:tc>
        <w:tc>
          <w:tcPr>
            <w:tcW w:w="8217" w:type="dxa"/>
            <w:shd w:val="clear" w:color="auto" w:fill="F2F2F2"/>
            <w:vAlign w:val="center"/>
          </w:tcPr>
          <w:p w14:paraId="333D2BC9"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A globally responsible Wales</w:t>
            </w:r>
          </w:p>
        </w:tc>
        <w:tc>
          <w:tcPr>
            <w:tcW w:w="850" w:type="dxa"/>
            <w:shd w:val="clear" w:color="auto" w:fill="BFBFBF"/>
            <w:vAlign w:val="center"/>
          </w:tcPr>
          <w:p w14:paraId="4CC58846" w14:textId="77777777" w:rsidR="005128BA" w:rsidRPr="0069712A" w:rsidRDefault="00050F42">
            <w:pPr>
              <w:jc w:val="center"/>
              <w:rPr>
                <w:rFonts w:ascii="Arial" w:eastAsia="Arial" w:hAnsi="Arial" w:cs="Arial"/>
                <w:sz w:val="22"/>
                <w:szCs w:val="22"/>
              </w:rPr>
            </w:pPr>
            <w:sdt>
              <w:sdtPr>
                <w:tag w:val="goog_rdk_23"/>
                <w:id w:val="397"/>
              </w:sdtPr>
              <w:sdtEndPr/>
              <w:sdtContent>
                <w:r w:rsidRPr="0069712A">
                  <w:rPr>
                    <w:rFonts w:ascii="Arial Unicode MS" w:eastAsia="Arial Unicode MS" w:hAnsi="Arial Unicode MS" w:cs="Arial Unicode MS"/>
                    <w:sz w:val="22"/>
                    <w:szCs w:val="22"/>
                  </w:rPr>
                  <w:t>☐</w:t>
                </w:r>
              </w:sdtContent>
            </w:sdt>
          </w:p>
        </w:tc>
        <w:tc>
          <w:tcPr>
            <w:tcW w:w="822" w:type="dxa"/>
            <w:shd w:val="clear" w:color="auto" w:fill="BFBFBF"/>
            <w:vAlign w:val="center"/>
          </w:tcPr>
          <w:p w14:paraId="5109BF7E"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4C40BF23" w14:textId="77777777">
        <w:trPr>
          <w:trHeight w:val="403"/>
        </w:trPr>
        <w:tc>
          <w:tcPr>
            <w:tcW w:w="562" w:type="dxa"/>
            <w:shd w:val="clear" w:color="auto" w:fill="F2F2F2"/>
            <w:vAlign w:val="center"/>
          </w:tcPr>
          <w:p w14:paraId="00FFE8BA"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19</w:t>
            </w:r>
          </w:p>
        </w:tc>
        <w:tc>
          <w:tcPr>
            <w:tcW w:w="9889" w:type="dxa"/>
            <w:gridSpan w:val="3"/>
            <w:shd w:val="clear" w:color="auto" w:fill="F2F2F2"/>
            <w:vAlign w:val="center"/>
          </w:tcPr>
          <w:p w14:paraId="748FD08E"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If YES to any of the above, please give details:</w:t>
            </w:r>
          </w:p>
        </w:tc>
      </w:tr>
      <w:tr w:rsidR="005128BA" w:rsidRPr="0069712A" w14:paraId="47E02827" w14:textId="77777777">
        <w:trPr>
          <w:trHeight w:val="403"/>
        </w:trPr>
        <w:tc>
          <w:tcPr>
            <w:tcW w:w="562" w:type="dxa"/>
            <w:vAlign w:val="center"/>
          </w:tcPr>
          <w:p w14:paraId="6AF18824" w14:textId="77777777" w:rsidR="005128BA" w:rsidRPr="0069712A" w:rsidRDefault="005128BA">
            <w:pPr>
              <w:jc w:val="center"/>
              <w:rPr>
                <w:rFonts w:ascii="Arial" w:eastAsia="Arial" w:hAnsi="Arial" w:cs="Arial"/>
                <w:sz w:val="22"/>
                <w:szCs w:val="22"/>
              </w:rPr>
            </w:pPr>
          </w:p>
        </w:tc>
        <w:tc>
          <w:tcPr>
            <w:tcW w:w="9889" w:type="dxa"/>
            <w:gridSpan w:val="3"/>
            <w:shd w:val="clear" w:color="auto" w:fill="auto"/>
            <w:vAlign w:val="center"/>
          </w:tcPr>
          <w:p w14:paraId="4F00B288" w14:textId="77777777" w:rsidR="005128BA" w:rsidRPr="0069712A" w:rsidRDefault="005128BA">
            <w:pPr>
              <w:rPr>
                <w:rFonts w:ascii="Arial" w:eastAsia="Arial" w:hAnsi="Arial" w:cs="Arial"/>
              </w:rPr>
            </w:pPr>
          </w:p>
          <w:p w14:paraId="68CDE325" w14:textId="77777777" w:rsidR="005128BA" w:rsidRPr="0069712A" w:rsidRDefault="005128BA">
            <w:pPr>
              <w:rPr>
                <w:rFonts w:ascii="Arial" w:eastAsia="Arial" w:hAnsi="Arial" w:cs="Arial"/>
              </w:rPr>
            </w:pPr>
          </w:p>
          <w:p w14:paraId="3D8FF72E" w14:textId="77777777" w:rsidR="005128BA" w:rsidRPr="0069712A" w:rsidRDefault="005128BA">
            <w:pPr>
              <w:rPr>
                <w:rFonts w:ascii="Arial" w:eastAsia="Arial" w:hAnsi="Arial" w:cs="Arial"/>
                <w:sz w:val="22"/>
                <w:szCs w:val="22"/>
              </w:rPr>
            </w:pPr>
          </w:p>
          <w:p w14:paraId="570A7966" w14:textId="77777777" w:rsidR="005128BA" w:rsidRPr="0069712A" w:rsidRDefault="00050F42">
            <w:pPr>
              <w:rPr>
                <w:rFonts w:ascii="Arial" w:eastAsia="Arial" w:hAnsi="Arial" w:cs="Arial"/>
                <w:b/>
                <w:sz w:val="22"/>
                <w:szCs w:val="22"/>
              </w:rPr>
            </w:pPr>
            <w:r w:rsidRPr="0069712A">
              <w:rPr>
                <w:rFonts w:ascii="Arial" w:eastAsia="Arial" w:hAnsi="Arial" w:cs="Arial"/>
                <w:color w:val="808080"/>
                <w:sz w:val="18"/>
                <w:szCs w:val="18"/>
              </w:rPr>
              <w:t>(this box should expand as you type)</w:t>
            </w:r>
          </w:p>
        </w:tc>
      </w:tr>
    </w:tbl>
    <w:p w14:paraId="7D7141CC" w14:textId="77777777" w:rsidR="005128BA" w:rsidRPr="0069712A" w:rsidRDefault="005128BA">
      <w:pPr>
        <w:spacing w:after="240"/>
        <w:jc w:val="both"/>
        <w:rPr>
          <w:rFonts w:ascii="Arial" w:eastAsia="Arial" w:hAnsi="Arial" w:cs="Arial"/>
          <w:b/>
          <w:sz w:val="22"/>
          <w:szCs w:val="22"/>
        </w:rPr>
      </w:pPr>
    </w:p>
    <w:p w14:paraId="7CF622F2" w14:textId="77777777" w:rsidR="005128BA" w:rsidRPr="0069712A" w:rsidRDefault="00050F42">
      <w:pPr>
        <w:spacing w:after="240"/>
        <w:rPr>
          <w:rFonts w:ascii="Arial" w:eastAsia="Arial" w:hAnsi="Arial" w:cs="Arial"/>
          <w:b/>
          <w:sz w:val="22"/>
          <w:szCs w:val="22"/>
        </w:rPr>
      </w:pPr>
      <w:r w:rsidRPr="0069712A">
        <w:rPr>
          <w:rFonts w:ascii="Arial" w:eastAsia="Arial" w:hAnsi="Arial" w:cs="Arial"/>
          <w:b/>
          <w:sz w:val="22"/>
          <w:szCs w:val="22"/>
        </w:rPr>
        <w:t>SECTION F: Scope of Research Activity</w:t>
      </w:r>
    </w:p>
    <w:tbl>
      <w:tblPr>
        <w:tblStyle w:val="Style51"/>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8227"/>
        <w:gridCol w:w="846"/>
        <w:gridCol w:w="816"/>
      </w:tblGrid>
      <w:tr w:rsidR="005128BA" w:rsidRPr="0069712A" w14:paraId="370F2130" w14:textId="77777777">
        <w:trPr>
          <w:trHeight w:val="558"/>
        </w:trPr>
        <w:tc>
          <w:tcPr>
            <w:tcW w:w="562" w:type="dxa"/>
            <w:shd w:val="clear" w:color="auto" w:fill="F2F2F2"/>
            <w:vAlign w:val="center"/>
          </w:tcPr>
          <w:p w14:paraId="09A7973A" w14:textId="77777777" w:rsidR="005128BA" w:rsidRPr="0069712A" w:rsidRDefault="005128BA">
            <w:pPr>
              <w:rPr>
                <w:rFonts w:ascii="Arial" w:eastAsia="Arial" w:hAnsi="Arial" w:cs="Arial"/>
                <w:b/>
                <w:sz w:val="22"/>
                <w:szCs w:val="22"/>
              </w:rPr>
            </w:pPr>
          </w:p>
        </w:tc>
        <w:tc>
          <w:tcPr>
            <w:tcW w:w="8227" w:type="dxa"/>
            <w:shd w:val="clear" w:color="auto" w:fill="F2F2F2"/>
            <w:vAlign w:val="center"/>
          </w:tcPr>
          <w:p w14:paraId="7D61428A"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Will the research activity include:</w:t>
            </w:r>
          </w:p>
        </w:tc>
        <w:tc>
          <w:tcPr>
            <w:tcW w:w="846" w:type="dxa"/>
            <w:shd w:val="clear" w:color="auto" w:fill="F2F2F2"/>
            <w:vAlign w:val="center"/>
          </w:tcPr>
          <w:p w14:paraId="1742AA5C"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816" w:type="dxa"/>
            <w:shd w:val="clear" w:color="auto" w:fill="F2F2F2"/>
            <w:vAlign w:val="center"/>
          </w:tcPr>
          <w:p w14:paraId="738E5992"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NO</w:t>
            </w:r>
          </w:p>
        </w:tc>
      </w:tr>
      <w:tr w:rsidR="005128BA" w:rsidRPr="0069712A" w14:paraId="336FD24E" w14:textId="77777777">
        <w:trPr>
          <w:trHeight w:val="439"/>
        </w:trPr>
        <w:tc>
          <w:tcPr>
            <w:tcW w:w="562" w:type="dxa"/>
            <w:shd w:val="clear" w:color="auto" w:fill="F2F2F2"/>
            <w:vAlign w:val="center"/>
          </w:tcPr>
          <w:p w14:paraId="5A78FEAF"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w:t>
            </w:r>
          </w:p>
        </w:tc>
        <w:tc>
          <w:tcPr>
            <w:tcW w:w="8227" w:type="dxa"/>
            <w:shd w:val="clear" w:color="auto" w:fill="F2F2F2"/>
            <w:vAlign w:val="center"/>
          </w:tcPr>
          <w:p w14:paraId="6ECF6E04"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Use of a </w:t>
            </w:r>
            <w:r w:rsidRPr="0069712A">
              <w:rPr>
                <w:rFonts w:ascii="Arial" w:eastAsia="Arial" w:hAnsi="Arial" w:cs="Arial"/>
                <w:sz w:val="22"/>
                <w:szCs w:val="22"/>
              </w:rPr>
              <w:t>questionnaire or similar research instrument?</w:t>
            </w:r>
          </w:p>
        </w:tc>
        <w:tc>
          <w:tcPr>
            <w:tcW w:w="846" w:type="dxa"/>
            <w:shd w:val="clear" w:color="auto" w:fill="BFBFBF"/>
            <w:vAlign w:val="center"/>
          </w:tcPr>
          <w:p w14:paraId="26BC859E" w14:textId="77777777" w:rsidR="005128BA" w:rsidRPr="0069712A" w:rsidRDefault="00050F42">
            <w:pPr>
              <w:jc w:val="center"/>
              <w:rPr>
                <w:rFonts w:ascii="Arial" w:eastAsia="Arial" w:hAnsi="Arial" w:cs="Arial"/>
                <w:sz w:val="22"/>
                <w:szCs w:val="22"/>
              </w:rPr>
            </w:pPr>
            <w:sdt>
              <w:sdtPr>
                <w:tag w:val="goog_rdk_24"/>
                <w:id w:val="398"/>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295EC31C"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249D0AA6" w14:textId="77777777">
        <w:trPr>
          <w:trHeight w:val="439"/>
        </w:trPr>
        <w:tc>
          <w:tcPr>
            <w:tcW w:w="562" w:type="dxa"/>
            <w:shd w:val="clear" w:color="auto" w:fill="F2F2F2"/>
            <w:vAlign w:val="center"/>
          </w:tcPr>
          <w:p w14:paraId="63E3B899"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2</w:t>
            </w:r>
          </w:p>
        </w:tc>
        <w:tc>
          <w:tcPr>
            <w:tcW w:w="8227" w:type="dxa"/>
            <w:shd w:val="clear" w:color="auto" w:fill="F2F2F2"/>
            <w:vAlign w:val="center"/>
          </w:tcPr>
          <w:p w14:paraId="322DC39D"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Use of interviews?</w:t>
            </w:r>
          </w:p>
        </w:tc>
        <w:tc>
          <w:tcPr>
            <w:tcW w:w="846" w:type="dxa"/>
            <w:shd w:val="clear" w:color="auto" w:fill="BFBFBF"/>
            <w:vAlign w:val="center"/>
          </w:tcPr>
          <w:p w14:paraId="20B62572" w14:textId="77777777" w:rsidR="005128BA" w:rsidRPr="0069712A" w:rsidRDefault="00050F42">
            <w:pPr>
              <w:jc w:val="center"/>
              <w:rPr>
                <w:rFonts w:ascii="Arial" w:eastAsia="Arial" w:hAnsi="Arial" w:cs="Arial"/>
                <w:sz w:val="22"/>
                <w:szCs w:val="22"/>
              </w:rPr>
            </w:pPr>
            <w:sdt>
              <w:sdtPr>
                <w:tag w:val="goog_rdk_25"/>
                <w:id w:val="399"/>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06C73DDD"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7310B7B2" w14:textId="77777777">
        <w:trPr>
          <w:trHeight w:val="439"/>
        </w:trPr>
        <w:tc>
          <w:tcPr>
            <w:tcW w:w="562" w:type="dxa"/>
            <w:shd w:val="clear" w:color="auto" w:fill="F2F2F2"/>
            <w:vAlign w:val="center"/>
          </w:tcPr>
          <w:p w14:paraId="37AE4118"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3</w:t>
            </w:r>
          </w:p>
        </w:tc>
        <w:tc>
          <w:tcPr>
            <w:tcW w:w="8227" w:type="dxa"/>
            <w:shd w:val="clear" w:color="auto" w:fill="F2F2F2"/>
            <w:vAlign w:val="center"/>
          </w:tcPr>
          <w:p w14:paraId="330417CD"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Use of focus groups?</w:t>
            </w:r>
          </w:p>
        </w:tc>
        <w:tc>
          <w:tcPr>
            <w:tcW w:w="846" w:type="dxa"/>
            <w:shd w:val="clear" w:color="auto" w:fill="BFBFBF"/>
            <w:vAlign w:val="center"/>
          </w:tcPr>
          <w:p w14:paraId="3F11E465" w14:textId="77777777" w:rsidR="005128BA" w:rsidRPr="0069712A" w:rsidRDefault="00050F42">
            <w:pPr>
              <w:jc w:val="center"/>
              <w:rPr>
                <w:rFonts w:ascii="Arial" w:eastAsia="Arial" w:hAnsi="Arial" w:cs="Arial"/>
                <w:sz w:val="22"/>
                <w:szCs w:val="22"/>
              </w:rPr>
            </w:pPr>
            <w:sdt>
              <w:sdtPr>
                <w:tag w:val="goog_rdk_26"/>
                <w:id w:val="400"/>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2C73D720"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25A74353" w14:textId="77777777">
        <w:trPr>
          <w:trHeight w:val="403"/>
        </w:trPr>
        <w:tc>
          <w:tcPr>
            <w:tcW w:w="562" w:type="dxa"/>
            <w:shd w:val="clear" w:color="auto" w:fill="F2F2F2"/>
            <w:vAlign w:val="center"/>
          </w:tcPr>
          <w:p w14:paraId="63641608"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4</w:t>
            </w:r>
          </w:p>
        </w:tc>
        <w:tc>
          <w:tcPr>
            <w:tcW w:w="8227" w:type="dxa"/>
            <w:shd w:val="clear" w:color="auto" w:fill="F2F2F2"/>
            <w:vAlign w:val="center"/>
          </w:tcPr>
          <w:p w14:paraId="11AE202E"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Use of participant diaries? </w:t>
            </w:r>
          </w:p>
        </w:tc>
        <w:tc>
          <w:tcPr>
            <w:tcW w:w="846" w:type="dxa"/>
            <w:shd w:val="clear" w:color="auto" w:fill="BFBFBF"/>
            <w:vAlign w:val="center"/>
          </w:tcPr>
          <w:p w14:paraId="60152E12" w14:textId="77777777" w:rsidR="005128BA" w:rsidRPr="0069712A" w:rsidRDefault="00050F42">
            <w:pPr>
              <w:jc w:val="center"/>
              <w:rPr>
                <w:rFonts w:ascii="Arial" w:eastAsia="Arial" w:hAnsi="Arial" w:cs="Arial"/>
                <w:sz w:val="22"/>
                <w:szCs w:val="22"/>
              </w:rPr>
            </w:pPr>
            <w:sdt>
              <w:sdtPr>
                <w:tag w:val="goog_rdk_27"/>
                <w:id w:val="401"/>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27954C92"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7AC068B9" w14:textId="77777777">
        <w:trPr>
          <w:trHeight w:val="403"/>
        </w:trPr>
        <w:tc>
          <w:tcPr>
            <w:tcW w:w="562" w:type="dxa"/>
            <w:shd w:val="clear" w:color="auto" w:fill="F2F2F2"/>
            <w:vAlign w:val="center"/>
          </w:tcPr>
          <w:p w14:paraId="1CCE892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5</w:t>
            </w:r>
          </w:p>
        </w:tc>
        <w:tc>
          <w:tcPr>
            <w:tcW w:w="8227" w:type="dxa"/>
            <w:shd w:val="clear" w:color="auto" w:fill="F2F2F2"/>
            <w:vAlign w:val="center"/>
          </w:tcPr>
          <w:p w14:paraId="3A70EB1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Use of video or audio recording?</w:t>
            </w:r>
          </w:p>
        </w:tc>
        <w:tc>
          <w:tcPr>
            <w:tcW w:w="846" w:type="dxa"/>
            <w:shd w:val="clear" w:color="auto" w:fill="BFBFBF"/>
            <w:vAlign w:val="center"/>
          </w:tcPr>
          <w:p w14:paraId="18F6F113" w14:textId="77777777" w:rsidR="005128BA" w:rsidRPr="0069712A" w:rsidRDefault="00050F42">
            <w:pPr>
              <w:jc w:val="center"/>
              <w:rPr>
                <w:rFonts w:ascii="Arial" w:eastAsia="Arial" w:hAnsi="Arial" w:cs="Arial"/>
                <w:sz w:val="22"/>
                <w:szCs w:val="22"/>
              </w:rPr>
            </w:pPr>
            <w:sdt>
              <w:sdtPr>
                <w:tag w:val="goog_rdk_28"/>
                <w:id w:val="402"/>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548B3015"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1AFBC185" w14:textId="77777777">
        <w:trPr>
          <w:trHeight w:val="403"/>
        </w:trPr>
        <w:tc>
          <w:tcPr>
            <w:tcW w:w="562" w:type="dxa"/>
            <w:shd w:val="clear" w:color="auto" w:fill="F2F2F2"/>
            <w:vAlign w:val="center"/>
          </w:tcPr>
          <w:p w14:paraId="427E6BE8"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6</w:t>
            </w:r>
          </w:p>
        </w:tc>
        <w:tc>
          <w:tcPr>
            <w:tcW w:w="8227" w:type="dxa"/>
            <w:shd w:val="clear" w:color="auto" w:fill="F2F2F2"/>
            <w:vAlign w:val="center"/>
          </w:tcPr>
          <w:p w14:paraId="06FE6FF0"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Use of computer-generated log files?</w:t>
            </w:r>
          </w:p>
        </w:tc>
        <w:tc>
          <w:tcPr>
            <w:tcW w:w="846" w:type="dxa"/>
            <w:shd w:val="clear" w:color="auto" w:fill="BFBFBF"/>
            <w:vAlign w:val="center"/>
          </w:tcPr>
          <w:p w14:paraId="6A18F6B1" w14:textId="77777777" w:rsidR="005128BA" w:rsidRPr="0069712A" w:rsidRDefault="00050F42">
            <w:pPr>
              <w:jc w:val="center"/>
              <w:rPr>
                <w:rFonts w:ascii="Arial" w:eastAsia="Arial" w:hAnsi="Arial" w:cs="Arial"/>
                <w:sz w:val="22"/>
                <w:szCs w:val="22"/>
              </w:rPr>
            </w:pPr>
            <w:sdt>
              <w:sdtPr>
                <w:tag w:val="goog_rdk_29"/>
                <w:id w:val="403"/>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5ABCE075"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0E92A082" w14:textId="77777777">
        <w:trPr>
          <w:trHeight w:val="439"/>
        </w:trPr>
        <w:tc>
          <w:tcPr>
            <w:tcW w:w="562" w:type="dxa"/>
            <w:shd w:val="clear" w:color="auto" w:fill="F2F2F2"/>
            <w:vAlign w:val="center"/>
          </w:tcPr>
          <w:p w14:paraId="473BDD10"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7</w:t>
            </w:r>
          </w:p>
        </w:tc>
        <w:tc>
          <w:tcPr>
            <w:tcW w:w="8227" w:type="dxa"/>
            <w:shd w:val="clear" w:color="auto" w:fill="F2F2F2"/>
            <w:vAlign w:val="center"/>
          </w:tcPr>
          <w:p w14:paraId="5E9C8F2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Participant observation with their knowledge?</w:t>
            </w:r>
          </w:p>
        </w:tc>
        <w:tc>
          <w:tcPr>
            <w:tcW w:w="846" w:type="dxa"/>
            <w:shd w:val="clear" w:color="auto" w:fill="BFBFBF"/>
            <w:vAlign w:val="center"/>
          </w:tcPr>
          <w:p w14:paraId="372D5517" w14:textId="77777777" w:rsidR="005128BA" w:rsidRPr="0069712A" w:rsidRDefault="00050F42">
            <w:pPr>
              <w:jc w:val="center"/>
              <w:rPr>
                <w:rFonts w:ascii="Arial" w:eastAsia="Arial" w:hAnsi="Arial" w:cs="Arial"/>
                <w:sz w:val="22"/>
                <w:szCs w:val="22"/>
              </w:rPr>
            </w:pPr>
            <w:sdt>
              <w:sdtPr>
                <w:tag w:val="goog_rdk_30"/>
                <w:id w:val="404"/>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61261F7B"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046AB5F1" w14:textId="77777777">
        <w:trPr>
          <w:trHeight w:val="403"/>
        </w:trPr>
        <w:tc>
          <w:tcPr>
            <w:tcW w:w="562" w:type="dxa"/>
            <w:shd w:val="clear" w:color="auto" w:fill="F2F2F2"/>
            <w:vAlign w:val="center"/>
          </w:tcPr>
          <w:p w14:paraId="2A244124"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8</w:t>
            </w:r>
          </w:p>
        </w:tc>
        <w:tc>
          <w:tcPr>
            <w:tcW w:w="8227" w:type="dxa"/>
            <w:shd w:val="clear" w:color="auto" w:fill="F2F2F2"/>
            <w:vAlign w:val="center"/>
          </w:tcPr>
          <w:p w14:paraId="4BE3D878"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Participant observation without their knowledge?</w:t>
            </w:r>
          </w:p>
        </w:tc>
        <w:tc>
          <w:tcPr>
            <w:tcW w:w="846" w:type="dxa"/>
            <w:shd w:val="clear" w:color="auto" w:fill="BFBFBF"/>
            <w:vAlign w:val="center"/>
          </w:tcPr>
          <w:p w14:paraId="7EF45DFD" w14:textId="77777777" w:rsidR="005128BA" w:rsidRPr="0069712A" w:rsidRDefault="00050F42">
            <w:pPr>
              <w:jc w:val="center"/>
              <w:rPr>
                <w:rFonts w:ascii="Arial" w:eastAsia="Arial" w:hAnsi="Arial" w:cs="Arial"/>
                <w:sz w:val="22"/>
                <w:szCs w:val="22"/>
              </w:rPr>
            </w:pPr>
            <w:sdt>
              <w:sdtPr>
                <w:tag w:val="goog_rdk_31"/>
                <w:id w:val="405"/>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7FC6B069"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41EF2ACB" w14:textId="77777777">
        <w:trPr>
          <w:trHeight w:val="439"/>
        </w:trPr>
        <w:tc>
          <w:tcPr>
            <w:tcW w:w="562" w:type="dxa"/>
            <w:shd w:val="clear" w:color="auto" w:fill="F2F2F2"/>
            <w:vAlign w:val="center"/>
          </w:tcPr>
          <w:p w14:paraId="0CD2938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9</w:t>
            </w:r>
          </w:p>
        </w:tc>
        <w:tc>
          <w:tcPr>
            <w:tcW w:w="8227" w:type="dxa"/>
            <w:shd w:val="clear" w:color="auto" w:fill="F2F2F2"/>
            <w:vAlign w:val="center"/>
          </w:tcPr>
          <w:p w14:paraId="057265A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10B1A530" w14:textId="77777777" w:rsidR="005128BA" w:rsidRPr="0069712A" w:rsidRDefault="00050F42">
            <w:pPr>
              <w:jc w:val="center"/>
              <w:rPr>
                <w:rFonts w:ascii="Arial" w:eastAsia="Arial" w:hAnsi="Arial" w:cs="Arial"/>
                <w:sz w:val="22"/>
                <w:szCs w:val="22"/>
              </w:rPr>
            </w:pPr>
            <w:sdt>
              <w:sdtPr>
                <w:tag w:val="goog_rdk_32"/>
                <w:id w:val="406"/>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0A1AD1CC"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1F5CC39B" w14:textId="77777777">
        <w:trPr>
          <w:trHeight w:val="403"/>
        </w:trPr>
        <w:tc>
          <w:tcPr>
            <w:tcW w:w="562" w:type="dxa"/>
            <w:shd w:val="clear" w:color="auto" w:fill="F2F2F2"/>
            <w:vAlign w:val="center"/>
          </w:tcPr>
          <w:p w14:paraId="0F49839E"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10</w:t>
            </w:r>
          </w:p>
        </w:tc>
        <w:tc>
          <w:tcPr>
            <w:tcW w:w="8227" w:type="dxa"/>
            <w:shd w:val="clear" w:color="auto" w:fill="F2F2F2"/>
            <w:vAlign w:val="center"/>
          </w:tcPr>
          <w:p w14:paraId="124AFE0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Administration of any questions, test </w:t>
            </w:r>
            <w:r w:rsidRPr="0069712A">
              <w:rPr>
                <w:rFonts w:ascii="Arial" w:eastAsia="Arial" w:hAnsi="Arial" w:cs="Arial"/>
                <w:sz w:val="22"/>
                <w:szCs w:val="22"/>
              </w:rPr>
              <w:t>stimuli, presentation that may be experienced as physically, mentally or emotionally harmful / offensive?</w:t>
            </w:r>
          </w:p>
        </w:tc>
        <w:tc>
          <w:tcPr>
            <w:tcW w:w="846" w:type="dxa"/>
            <w:shd w:val="clear" w:color="auto" w:fill="BFBFBF"/>
            <w:vAlign w:val="center"/>
          </w:tcPr>
          <w:p w14:paraId="61FFD371" w14:textId="77777777" w:rsidR="005128BA" w:rsidRPr="0069712A" w:rsidRDefault="00050F42">
            <w:pPr>
              <w:jc w:val="center"/>
              <w:rPr>
                <w:rFonts w:ascii="Arial" w:eastAsia="Arial" w:hAnsi="Arial" w:cs="Arial"/>
                <w:sz w:val="22"/>
                <w:szCs w:val="22"/>
              </w:rPr>
            </w:pPr>
            <w:sdt>
              <w:sdtPr>
                <w:tag w:val="goog_rdk_33"/>
                <w:id w:val="407"/>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2E5F76C9"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4AF743B9" w14:textId="77777777">
        <w:trPr>
          <w:trHeight w:val="403"/>
        </w:trPr>
        <w:tc>
          <w:tcPr>
            <w:tcW w:w="562" w:type="dxa"/>
            <w:shd w:val="clear" w:color="auto" w:fill="F2F2F2"/>
            <w:vAlign w:val="center"/>
          </w:tcPr>
          <w:p w14:paraId="44C8C8D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11</w:t>
            </w:r>
          </w:p>
        </w:tc>
        <w:tc>
          <w:tcPr>
            <w:tcW w:w="8227" w:type="dxa"/>
            <w:shd w:val="clear" w:color="auto" w:fill="F2F2F2"/>
            <w:vAlign w:val="center"/>
          </w:tcPr>
          <w:p w14:paraId="65CD5DB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1290C9CA" w14:textId="77777777" w:rsidR="005128BA" w:rsidRPr="0069712A" w:rsidRDefault="00050F42">
            <w:pPr>
              <w:jc w:val="center"/>
              <w:rPr>
                <w:rFonts w:ascii="Arial" w:eastAsia="Arial" w:hAnsi="Arial" w:cs="Arial"/>
                <w:sz w:val="22"/>
                <w:szCs w:val="22"/>
              </w:rPr>
            </w:pPr>
            <w:sdt>
              <w:sdtPr>
                <w:tag w:val="goog_rdk_34"/>
                <w:id w:val="408"/>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579A0679"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55BDE47E" w14:textId="77777777">
        <w:trPr>
          <w:trHeight w:val="403"/>
        </w:trPr>
        <w:tc>
          <w:tcPr>
            <w:tcW w:w="562" w:type="dxa"/>
            <w:shd w:val="clear" w:color="auto" w:fill="F2F2F2"/>
            <w:vAlign w:val="center"/>
          </w:tcPr>
          <w:p w14:paraId="0AEDDC0A"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12</w:t>
            </w:r>
          </w:p>
        </w:tc>
        <w:tc>
          <w:tcPr>
            <w:tcW w:w="8227" w:type="dxa"/>
            <w:shd w:val="clear" w:color="auto" w:fill="F2F2F2"/>
            <w:vAlign w:val="center"/>
          </w:tcPr>
          <w:p w14:paraId="621F183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Investigation of participants involved in </w:t>
            </w:r>
            <w:r w:rsidRPr="0069712A">
              <w:rPr>
                <w:rFonts w:ascii="Arial" w:eastAsia="Arial" w:hAnsi="Arial" w:cs="Arial"/>
                <w:sz w:val="22"/>
                <w:szCs w:val="22"/>
              </w:rPr>
              <w:t>illegal activities?</w:t>
            </w:r>
          </w:p>
        </w:tc>
        <w:tc>
          <w:tcPr>
            <w:tcW w:w="846" w:type="dxa"/>
            <w:shd w:val="clear" w:color="auto" w:fill="BFBFBF"/>
            <w:vAlign w:val="center"/>
          </w:tcPr>
          <w:p w14:paraId="5DF0D2BD" w14:textId="77777777" w:rsidR="005128BA" w:rsidRPr="0069712A" w:rsidRDefault="00050F42">
            <w:pPr>
              <w:jc w:val="center"/>
              <w:rPr>
                <w:rFonts w:ascii="Arial" w:eastAsia="Arial" w:hAnsi="Arial" w:cs="Arial"/>
                <w:sz w:val="22"/>
                <w:szCs w:val="22"/>
              </w:rPr>
            </w:pPr>
            <w:sdt>
              <w:sdtPr>
                <w:tag w:val="goog_rdk_35"/>
                <w:id w:val="409"/>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7AD197EA"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35C3336A" w14:textId="77777777">
        <w:trPr>
          <w:trHeight w:val="403"/>
        </w:trPr>
        <w:tc>
          <w:tcPr>
            <w:tcW w:w="562" w:type="dxa"/>
            <w:shd w:val="clear" w:color="auto" w:fill="F2F2F2"/>
            <w:vAlign w:val="center"/>
          </w:tcPr>
          <w:p w14:paraId="70F3929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13</w:t>
            </w:r>
          </w:p>
        </w:tc>
        <w:tc>
          <w:tcPr>
            <w:tcW w:w="8227" w:type="dxa"/>
            <w:shd w:val="clear" w:color="auto" w:fill="F2F2F2"/>
            <w:vAlign w:val="center"/>
          </w:tcPr>
          <w:p w14:paraId="4B4C4689"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Use of procedures that involve deception?</w:t>
            </w:r>
          </w:p>
        </w:tc>
        <w:tc>
          <w:tcPr>
            <w:tcW w:w="846" w:type="dxa"/>
            <w:shd w:val="clear" w:color="auto" w:fill="BFBFBF"/>
            <w:vAlign w:val="center"/>
          </w:tcPr>
          <w:p w14:paraId="483AC3EB" w14:textId="77777777" w:rsidR="005128BA" w:rsidRPr="0069712A" w:rsidRDefault="00050F42">
            <w:pPr>
              <w:jc w:val="center"/>
              <w:rPr>
                <w:rFonts w:ascii="Arial" w:eastAsia="Arial" w:hAnsi="Arial" w:cs="Arial"/>
                <w:sz w:val="22"/>
                <w:szCs w:val="22"/>
              </w:rPr>
            </w:pPr>
            <w:sdt>
              <w:sdtPr>
                <w:tag w:val="goog_rdk_36"/>
                <w:id w:val="410"/>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117AF986"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7946F932" w14:textId="77777777">
        <w:trPr>
          <w:trHeight w:val="403"/>
        </w:trPr>
        <w:tc>
          <w:tcPr>
            <w:tcW w:w="562" w:type="dxa"/>
            <w:shd w:val="clear" w:color="auto" w:fill="F2F2F2"/>
            <w:vAlign w:val="center"/>
          </w:tcPr>
          <w:p w14:paraId="1C984A0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14</w:t>
            </w:r>
          </w:p>
        </w:tc>
        <w:tc>
          <w:tcPr>
            <w:tcW w:w="8227" w:type="dxa"/>
            <w:shd w:val="clear" w:color="auto" w:fill="F2F2F2"/>
            <w:vAlign w:val="center"/>
          </w:tcPr>
          <w:p w14:paraId="195C537F"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Administration of any substance, agent or placebo?</w:t>
            </w:r>
          </w:p>
        </w:tc>
        <w:tc>
          <w:tcPr>
            <w:tcW w:w="846" w:type="dxa"/>
            <w:shd w:val="clear" w:color="auto" w:fill="BFBFBF"/>
            <w:vAlign w:val="center"/>
          </w:tcPr>
          <w:p w14:paraId="05FBF307" w14:textId="77777777" w:rsidR="005128BA" w:rsidRPr="0069712A" w:rsidRDefault="00050F42">
            <w:pPr>
              <w:jc w:val="center"/>
              <w:rPr>
                <w:rFonts w:ascii="Arial" w:eastAsia="Arial" w:hAnsi="Arial" w:cs="Arial"/>
                <w:sz w:val="22"/>
                <w:szCs w:val="22"/>
              </w:rPr>
            </w:pPr>
            <w:sdt>
              <w:sdtPr>
                <w:tag w:val="goog_rdk_37"/>
                <w:id w:val="411"/>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2DA6F663"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3FBD75A6" w14:textId="77777777">
        <w:trPr>
          <w:trHeight w:val="403"/>
        </w:trPr>
        <w:tc>
          <w:tcPr>
            <w:tcW w:w="562" w:type="dxa"/>
            <w:shd w:val="clear" w:color="auto" w:fill="F2F2F2"/>
            <w:vAlign w:val="center"/>
          </w:tcPr>
          <w:p w14:paraId="32D2ED13"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15</w:t>
            </w:r>
          </w:p>
        </w:tc>
        <w:tc>
          <w:tcPr>
            <w:tcW w:w="8227" w:type="dxa"/>
            <w:shd w:val="clear" w:color="auto" w:fill="F2F2F2"/>
            <w:vAlign w:val="center"/>
          </w:tcPr>
          <w:p w14:paraId="60DDB9C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Working with live vertebrate animals?</w:t>
            </w:r>
          </w:p>
        </w:tc>
        <w:tc>
          <w:tcPr>
            <w:tcW w:w="846" w:type="dxa"/>
            <w:shd w:val="clear" w:color="auto" w:fill="BFBFBF"/>
            <w:vAlign w:val="center"/>
          </w:tcPr>
          <w:p w14:paraId="352C28BC" w14:textId="77777777" w:rsidR="005128BA" w:rsidRPr="0069712A" w:rsidRDefault="00050F42">
            <w:pPr>
              <w:jc w:val="center"/>
              <w:rPr>
                <w:rFonts w:ascii="Arial" w:eastAsia="Arial" w:hAnsi="Arial" w:cs="Arial"/>
                <w:sz w:val="22"/>
                <w:szCs w:val="22"/>
              </w:rPr>
            </w:pPr>
            <w:sdt>
              <w:sdtPr>
                <w:tag w:val="goog_rdk_38"/>
                <w:id w:val="412"/>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7A23854B"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7D66C76F" w14:textId="77777777">
        <w:trPr>
          <w:trHeight w:val="403"/>
        </w:trPr>
        <w:tc>
          <w:tcPr>
            <w:tcW w:w="562" w:type="dxa"/>
            <w:shd w:val="clear" w:color="auto" w:fill="F2F2F2"/>
            <w:vAlign w:val="center"/>
          </w:tcPr>
          <w:p w14:paraId="62572E4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16</w:t>
            </w:r>
          </w:p>
        </w:tc>
        <w:tc>
          <w:tcPr>
            <w:tcW w:w="8227" w:type="dxa"/>
            <w:shd w:val="clear" w:color="auto" w:fill="F2F2F2"/>
            <w:vAlign w:val="center"/>
          </w:tcPr>
          <w:p w14:paraId="4596625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Procedures that may have a negative impact on the </w:t>
            </w:r>
            <w:r w:rsidRPr="0069712A">
              <w:rPr>
                <w:rFonts w:ascii="Arial" w:eastAsia="Arial" w:hAnsi="Arial" w:cs="Arial"/>
                <w:sz w:val="22"/>
                <w:szCs w:val="22"/>
              </w:rPr>
              <w:t>environment?</w:t>
            </w:r>
          </w:p>
        </w:tc>
        <w:tc>
          <w:tcPr>
            <w:tcW w:w="846" w:type="dxa"/>
            <w:shd w:val="clear" w:color="auto" w:fill="BFBFBF"/>
            <w:vAlign w:val="center"/>
          </w:tcPr>
          <w:p w14:paraId="354828BB" w14:textId="77777777" w:rsidR="005128BA" w:rsidRPr="0069712A" w:rsidRDefault="00050F42">
            <w:pPr>
              <w:jc w:val="center"/>
              <w:rPr>
                <w:rFonts w:ascii="Arial" w:eastAsia="Arial" w:hAnsi="Arial" w:cs="Arial"/>
                <w:sz w:val="22"/>
                <w:szCs w:val="22"/>
              </w:rPr>
            </w:pPr>
            <w:sdt>
              <w:sdtPr>
                <w:tag w:val="goog_rdk_39"/>
                <w:id w:val="413"/>
              </w:sdtPr>
              <w:sdtEndPr/>
              <w:sdtContent>
                <w:r w:rsidRPr="0069712A">
                  <w:rPr>
                    <w:rFonts w:ascii="Arial Unicode MS" w:eastAsia="Arial Unicode MS" w:hAnsi="Arial Unicode MS" w:cs="Arial Unicode MS"/>
                    <w:sz w:val="22"/>
                    <w:szCs w:val="22"/>
                  </w:rPr>
                  <w:t>☐</w:t>
                </w:r>
              </w:sdtContent>
            </w:sdt>
          </w:p>
        </w:tc>
        <w:tc>
          <w:tcPr>
            <w:tcW w:w="816" w:type="dxa"/>
            <w:shd w:val="clear" w:color="auto" w:fill="BFBFBF"/>
            <w:vAlign w:val="center"/>
          </w:tcPr>
          <w:p w14:paraId="2C4F6873"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7E5CD644" w14:textId="77777777">
        <w:trPr>
          <w:trHeight w:val="403"/>
        </w:trPr>
        <w:tc>
          <w:tcPr>
            <w:tcW w:w="562" w:type="dxa"/>
            <w:shd w:val="clear" w:color="auto" w:fill="F2F2F2"/>
            <w:vAlign w:val="center"/>
          </w:tcPr>
          <w:p w14:paraId="6AFDEE59"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17</w:t>
            </w:r>
          </w:p>
        </w:tc>
        <w:tc>
          <w:tcPr>
            <w:tcW w:w="8227" w:type="dxa"/>
            <w:shd w:val="clear" w:color="auto" w:fill="F2F2F2"/>
            <w:vAlign w:val="center"/>
          </w:tcPr>
          <w:p w14:paraId="2AADC47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6756037B" w14:textId="77777777" w:rsidR="005128BA" w:rsidRPr="0069712A" w:rsidRDefault="00050F42">
            <w:pPr>
              <w:jc w:val="center"/>
              <w:rPr>
                <w:rFonts w:ascii="Arial" w:eastAsia="Arial" w:hAnsi="Arial" w:cs="Arial"/>
                <w:sz w:val="22"/>
                <w:szCs w:val="22"/>
              </w:rPr>
            </w:pPr>
            <w:sdt>
              <w:sdtPr>
                <w:tag w:val="goog_rdk_40"/>
                <w:id w:val="414"/>
              </w:sdtPr>
              <w:sdtEndPr/>
              <w:sdtContent>
                <w:r w:rsidRPr="0069712A">
                  <w:rPr>
                    <w:rFonts w:ascii="Arial Unicode MS" w:eastAsia="Arial Unicode MS" w:hAnsi="Arial Unicode MS" w:cs="Arial Unicode MS"/>
                    <w:sz w:val="22"/>
                    <w:szCs w:val="22"/>
                  </w:rPr>
                  <w:t>☐</w:t>
                </w:r>
              </w:sdtContent>
            </w:sdt>
          </w:p>
        </w:tc>
        <w:tc>
          <w:tcPr>
            <w:tcW w:w="816" w:type="dxa"/>
            <w:vMerge w:val="restart"/>
            <w:shd w:val="clear" w:color="auto" w:fill="BFBFBF"/>
            <w:vAlign w:val="center"/>
          </w:tcPr>
          <w:p w14:paraId="69D07D1E"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4A01FCA8" w14:textId="77777777">
        <w:trPr>
          <w:trHeight w:val="403"/>
        </w:trPr>
        <w:tc>
          <w:tcPr>
            <w:tcW w:w="562" w:type="dxa"/>
            <w:vAlign w:val="center"/>
          </w:tcPr>
          <w:p w14:paraId="4A94DDE5" w14:textId="77777777" w:rsidR="005128BA" w:rsidRPr="0069712A" w:rsidRDefault="005128BA">
            <w:pPr>
              <w:rPr>
                <w:rFonts w:ascii="Arial" w:eastAsia="Arial" w:hAnsi="Arial" w:cs="Arial"/>
                <w:sz w:val="22"/>
                <w:szCs w:val="22"/>
              </w:rPr>
            </w:pPr>
          </w:p>
        </w:tc>
        <w:tc>
          <w:tcPr>
            <w:tcW w:w="8227" w:type="dxa"/>
            <w:shd w:val="clear" w:color="auto" w:fill="auto"/>
            <w:vAlign w:val="center"/>
          </w:tcPr>
          <w:p w14:paraId="4C11894F"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Details of any other primary data collection method:</w:t>
            </w:r>
          </w:p>
          <w:p w14:paraId="57CD83D9" w14:textId="77777777" w:rsidR="005128BA" w:rsidRPr="0069712A" w:rsidRDefault="005128BA">
            <w:pPr>
              <w:rPr>
                <w:rFonts w:ascii="Arial" w:eastAsia="Arial" w:hAnsi="Arial" w:cs="Arial"/>
              </w:rPr>
            </w:pPr>
          </w:p>
          <w:p w14:paraId="0248081C" w14:textId="77777777" w:rsidR="005128BA" w:rsidRPr="0069712A" w:rsidRDefault="005128BA">
            <w:pPr>
              <w:rPr>
                <w:rFonts w:ascii="Arial" w:eastAsia="Arial" w:hAnsi="Arial" w:cs="Arial"/>
              </w:rPr>
            </w:pPr>
          </w:p>
          <w:p w14:paraId="206BB958" w14:textId="77777777" w:rsidR="005128BA" w:rsidRPr="0069712A" w:rsidRDefault="005128BA">
            <w:pPr>
              <w:rPr>
                <w:rFonts w:ascii="Arial" w:eastAsia="Arial" w:hAnsi="Arial" w:cs="Arial"/>
                <w:sz w:val="22"/>
                <w:szCs w:val="22"/>
              </w:rPr>
            </w:pPr>
          </w:p>
          <w:p w14:paraId="5FB22E06" w14:textId="77777777" w:rsidR="005128BA" w:rsidRPr="0069712A" w:rsidRDefault="00050F42">
            <w:pPr>
              <w:rPr>
                <w:rFonts w:ascii="Arial" w:eastAsia="Arial" w:hAnsi="Arial" w:cs="Arial"/>
                <w:sz w:val="22"/>
                <w:szCs w:val="22"/>
              </w:rPr>
            </w:pPr>
            <w:r w:rsidRPr="0069712A">
              <w:rPr>
                <w:rFonts w:ascii="Arial" w:eastAsia="Arial" w:hAnsi="Arial" w:cs="Arial"/>
                <w:sz w:val="18"/>
                <w:szCs w:val="18"/>
              </w:rPr>
              <w:t>(this box should expand as you type)</w:t>
            </w:r>
          </w:p>
        </w:tc>
        <w:tc>
          <w:tcPr>
            <w:tcW w:w="846" w:type="dxa"/>
            <w:vMerge/>
            <w:shd w:val="clear" w:color="auto" w:fill="BFBFBF"/>
            <w:vAlign w:val="center"/>
          </w:tcPr>
          <w:p w14:paraId="519C90D8" w14:textId="77777777" w:rsidR="005128BA" w:rsidRPr="0069712A" w:rsidRDefault="005128BA">
            <w:pPr>
              <w:widowControl w:val="0"/>
              <w:spacing w:line="276" w:lineRule="auto"/>
              <w:rPr>
                <w:rFonts w:ascii="Arial" w:eastAsia="Arial" w:hAnsi="Arial" w:cs="Arial"/>
                <w:sz w:val="22"/>
                <w:szCs w:val="22"/>
              </w:rPr>
            </w:pPr>
          </w:p>
        </w:tc>
        <w:tc>
          <w:tcPr>
            <w:tcW w:w="816" w:type="dxa"/>
            <w:vMerge/>
            <w:shd w:val="clear" w:color="auto" w:fill="BFBFBF"/>
            <w:vAlign w:val="center"/>
          </w:tcPr>
          <w:p w14:paraId="7E6D8130" w14:textId="77777777" w:rsidR="005128BA" w:rsidRPr="0069712A" w:rsidRDefault="005128BA">
            <w:pPr>
              <w:widowControl w:val="0"/>
              <w:spacing w:line="276" w:lineRule="auto"/>
              <w:rPr>
                <w:rFonts w:ascii="Arial" w:eastAsia="Arial" w:hAnsi="Arial" w:cs="Arial"/>
                <w:sz w:val="22"/>
                <w:szCs w:val="22"/>
              </w:rPr>
            </w:pPr>
          </w:p>
        </w:tc>
      </w:tr>
    </w:tbl>
    <w:p w14:paraId="49469A5D" w14:textId="77777777" w:rsidR="005128BA" w:rsidRPr="0069712A" w:rsidRDefault="00050F42">
      <w:pPr>
        <w:jc w:val="both"/>
        <w:rPr>
          <w:rFonts w:ascii="Arial" w:eastAsia="Arial" w:hAnsi="Arial" w:cs="Arial"/>
          <w:sz w:val="22"/>
          <w:szCs w:val="22"/>
        </w:rPr>
      </w:pPr>
      <w:r w:rsidRPr="0069712A">
        <w:rPr>
          <w:rFonts w:ascii="Arial" w:eastAsia="Arial" w:hAnsi="Arial" w:cs="Arial"/>
          <w:sz w:val="22"/>
          <w:szCs w:val="22"/>
        </w:rPr>
        <w:t xml:space="preserve">If NO to every question, then the research activity is (ethically) low risk and </w:t>
      </w:r>
      <w:r w:rsidRPr="0069712A">
        <w:rPr>
          <w:rFonts w:ascii="Arial" w:eastAsia="Arial" w:hAnsi="Arial" w:cs="Arial"/>
          <w:b/>
          <w:sz w:val="22"/>
          <w:szCs w:val="22"/>
        </w:rPr>
        <w:t>may</w:t>
      </w:r>
      <w:r w:rsidRPr="0069712A">
        <w:rPr>
          <w:rFonts w:ascii="Arial" w:eastAsia="Arial" w:hAnsi="Arial" w:cs="Arial"/>
          <w:sz w:val="22"/>
          <w:szCs w:val="22"/>
        </w:rPr>
        <w:t xml:space="preserve"> be exempt from </w:t>
      </w:r>
      <w:r w:rsidRPr="0069712A">
        <w:rPr>
          <w:rFonts w:ascii="Arial" w:eastAsia="Arial" w:hAnsi="Arial" w:cs="Arial"/>
          <w:b/>
          <w:sz w:val="22"/>
          <w:szCs w:val="22"/>
        </w:rPr>
        <w:t>some</w:t>
      </w:r>
      <w:r w:rsidRPr="0069712A">
        <w:rPr>
          <w:rFonts w:ascii="Arial" w:eastAsia="Arial" w:hAnsi="Arial" w:cs="Arial"/>
          <w:sz w:val="22"/>
          <w:szCs w:val="22"/>
        </w:rPr>
        <w:t xml:space="preserve"> of the following sections (please refer to Guidance Notes).</w:t>
      </w:r>
    </w:p>
    <w:p w14:paraId="349CB9C1" w14:textId="77777777" w:rsidR="005128BA" w:rsidRPr="0069712A" w:rsidRDefault="005128BA">
      <w:pPr>
        <w:rPr>
          <w:rFonts w:ascii="Arial" w:eastAsia="Arial" w:hAnsi="Arial" w:cs="Arial"/>
          <w:sz w:val="22"/>
          <w:szCs w:val="22"/>
        </w:rPr>
      </w:pPr>
    </w:p>
    <w:p w14:paraId="7B8EDE0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If YES to any question, then no research activity should be undertaken until full ethical approval has been obtained. </w:t>
      </w:r>
    </w:p>
    <w:p w14:paraId="32E8A63C" w14:textId="77777777" w:rsidR="005128BA" w:rsidRPr="0069712A" w:rsidRDefault="005128BA">
      <w:pPr>
        <w:rPr>
          <w:rFonts w:ascii="Arial" w:eastAsia="Arial" w:hAnsi="Arial" w:cs="Arial"/>
          <w:sz w:val="22"/>
          <w:szCs w:val="22"/>
        </w:rPr>
      </w:pPr>
    </w:p>
    <w:p w14:paraId="223E10A8" w14:textId="77777777" w:rsidR="005128BA" w:rsidRPr="0069712A" w:rsidRDefault="00050F42">
      <w:pPr>
        <w:spacing w:after="240"/>
        <w:jc w:val="both"/>
        <w:rPr>
          <w:rFonts w:ascii="Arial" w:eastAsia="Arial" w:hAnsi="Arial" w:cs="Arial"/>
          <w:b/>
          <w:sz w:val="22"/>
          <w:szCs w:val="22"/>
        </w:rPr>
      </w:pPr>
      <w:r w:rsidRPr="0069712A">
        <w:rPr>
          <w:rFonts w:ascii="Arial" w:eastAsia="Arial" w:hAnsi="Arial" w:cs="Arial"/>
          <w:b/>
          <w:sz w:val="22"/>
          <w:szCs w:val="22"/>
        </w:rPr>
        <w:t>SECTION G: Intended Participants</w:t>
      </w:r>
    </w:p>
    <w:p w14:paraId="4211D419" w14:textId="77777777" w:rsidR="005128BA" w:rsidRPr="0069712A" w:rsidRDefault="00050F42">
      <w:pPr>
        <w:rPr>
          <w:rFonts w:ascii="Arial" w:eastAsia="Arial" w:hAnsi="Arial" w:cs="Arial"/>
          <w:sz w:val="24"/>
          <w:szCs w:val="24"/>
        </w:rPr>
      </w:pPr>
      <w:r w:rsidRPr="0069712A">
        <w:rPr>
          <w:rFonts w:ascii="Arial" w:eastAsia="Arial" w:hAnsi="Arial" w:cs="Arial"/>
          <w:sz w:val="24"/>
          <w:szCs w:val="24"/>
        </w:rPr>
        <w:t>If there are no participants then do not complete this section, but go directly to section H.</w:t>
      </w:r>
    </w:p>
    <w:p w14:paraId="41029F78" w14:textId="77777777" w:rsidR="005128BA" w:rsidRPr="0069712A" w:rsidRDefault="005128BA">
      <w:pPr>
        <w:rPr>
          <w:rFonts w:ascii="Arial" w:eastAsia="Arial" w:hAnsi="Arial" w:cs="Arial"/>
          <w:sz w:val="24"/>
          <w:szCs w:val="24"/>
        </w:rPr>
      </w:pPr>
    </w:p>
    <w:tbl>
      <w:tblPr>
        <w:tblStyle w:val="Style52"/>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8217"/>
        <w:gridCol w:w="850"/>
        <w:gridCol w:w="822"/>
      </w:tblGrid>
      <w:tr w:rsidR="005128BA" w:rsidRPr="0069712A" w14:paraId="25EF420B" w14:textId="77777777">
        <w:tc>
          <w:tcPr>
            <w:tcW w:w="562" w:type="dxa"/>
            <w:shd w:val="clear" w:color="auto" w:fill="F2F2F2"/>
            <w:vAlign w:val="center"/>
          </w:tcPr>
          <w:p w14:paraId="1CAC9703" w14:textId="77777777" w:rsidR="005128BA" w:rsidRPr="0069712A" w:rsidRDefault="005128BA">
            <w:pPr>
              <w:jc w:val="center"/>
              <w:rPr>
                <w:rFonts w:ascii="Arial" w:eastAsia="Arial" w:hAnsi="Arial" w:cs="Arial"/>
                <w:b/>
                <w:sz w:val="22"/>
                <w:szCs w:val="22"/>
              </w:rPr>
            </w:pPr>
          </w:p>
        </w:tc>
        <w:tc>
          <w:tcPr>
            <w:tcW w:w="8217" w:type="dxa"/>
            <w:shd w:val="clear" w:color="auto" w:fill="F2F2F2"/>
          </w:tcPr>
          <w:p w14:paraId="242A0E75" w14:textId="77777777" w:rsidR="005128BA" w:rsidRPr="0069712A" w:rsidRDefault="00050F42">
            <w:pPr>
              <w:jc w:val="both"/>
              <w:rPr>
                <w:rFonts w:ascii="Arial" w:eastAsia="Arial" w:hAnsi="Arial" w:cs="Arial"/>
                <w:b/>
                <w:sz w:val="22"/>
                <w:szCs w:val="22"/>
              </w:rPr>
            </w:pPr>
            <w:r w:rsidRPr="0069712A">
              <w:rPr>
                <w:rFonts w:ascii="Arial" w:eastAsia="Arial" w:hAnsi="Arial" w:cs="Arial"/>
                <w:b/>
                <w:sz w:val="22"/>
                <w:szCs w:val="22"/>
              </w:rPr>
              <w:t>Who are the intended participants:</w:t>
            </w:r>
          </w:p>
        </w:tc>
        <w:tc>
          <w:tcPr>
            <w:tcW w:w="850" w:type="dxa"/>
            <w:shd w:val="clear" w:color="auto" w:fill="F2F2F2"/>
          </w:tcPr>
          <w:p w14:paraId="7C79531A" w14:textId="77777777" w:rsidR="005128BA" w:rsidRPr="0069712A" w:rsidRDefault="005128BA">
            <w:pPr>
              <w:jc w:val="center"/>
              <w:rPr>
                <w:rFonts w:ascii="Arial" w:eastAsia="Arial" w:hAnsi="Arial" w:cs="Arial"/>
                <w:b/>
                <w:sz w:val="22"/>
                <w:szCs w:val="22"/>
              </w:rPr>
            </w:pPr>
          </w:p>
          <w:p w14:paraId="5575F9EA"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822" w:type="dxa"/>
            <w:shd w:val="clear" w:color="auto" w:fill="F2F2F2"/>
          </w:tcPr>
          <w:p w14:paraId="2A016E62" w14:textId="77777777" w:rsidR="005128BA" w:rsidRPr="0069712A" w:rsidRDefault="005128BA">
            <w:pPr>
              <w:jc w:val="center"/>
              <w:rPr>
                <w:rFonts w:ascii="Arial" w:eastAsia="Arial" w:hAnsi="Arial" w:cs="Arial"/>
                <w:b/>
                <w:sz w:val="22"/>
                <w:szCs w:val="22"/>
              </w:rPr>
            </w:pPr>
          </w:p>
          <w:p w14:paraId="13F4806B"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NO</w:t>
            </w:r>
          </w:p>
        </w:tc>
      </w:tr>
      <w:tr w:rsidR="005128BA" w:rsidRPr="0069712A" w14:paraId="48020C4A" w14:textId="77777777">
        <w:trPr>
          <w:trHeight w:val="439"/>
        </w:trPr>
        <w:tc>
          <w:tcPr>
            <w:tcW w:w="562" w:type="dxa"/>
            <w:shd w:val="clear" w:color="auto" w:fill="F2F2F2"/>
            <w:vAlign w:val="center"/>
          </w:tcPr>
          <w:p w14:paraId="66C56A2C"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w:t>
            </w:r>
          </w:p>
        </w:tc>
        <w:tc>
          <w:tcPr>
            <w:tcW w:w="8217" w:type="dxa"/>
            <w:shd w:val="clear" w:color="auto" w:fill="F2F2F2"/>
            <w:vAlign w:val="center"/>
          </w:tcPr>
          <w:p w14:paraId="3E87137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Students or staff at the University?</w:t>
            </w:r>
          </w:p>
        </w:tc>
        <w:tc>
          <w:tcPr>
            <w:tcW w:w="850" w:type="dxa"/>
            <w:shd w:val="clear" w:color="auto" w:fill="BFBFBF"/>
            <w:vAlign w:val="center"/>
          </w:tcPr>
          <w:p w14:paraId="5F01C0BF" w14:textId="77777777" w:rsidR="005128BA" w:rsidRPr="0069712A" w:rsidRDefault="00050F42">
            <w:pPr>
              <w:jc w:val="center"/>
              <w:rPr>
                <w:rFonts w:ascii="Arial" w:eastAsia="Arial" w:hAnsi="Arial" w:cs="Arial"/>
                <w:sz w:val="22"/>
                <w:szCs w:val="22"/>
              </w:rPr>
            </w:pPr>
            <w:sdt>
              <w:sdtPr>
                <w:tag w:val="goog_rdk_41"/>
                <w:id w:val="415"/>
              </w:sdtPr>
              <w:sdtEndPr/>
              <w:sdtContent>
                <w:r w:rsidRPr="0069712A">
                  <w:rPr>
                    <w:rFonts w:ascii="Arial Unicode MS" w:eastAsia="Arial Unicode MS" w:hAnsi="Arial Unicode MS" w:cs="Arial Unicode MS"/>
                    <w:sz w:val="22"/>
                    <w:szCs w:val="22"/>
                  </w:rPr>
                  <w:t>☐</w:t>
                </w:r>
              </w:sdtContent>
            </w:sdt>
          </w:p>
        </w:tc>
        <w:tc>
          <w:tcPr>
            <w:tcW w:w="822" w:type="dxa"/>
            <w:shd w:val="clear" w:color="auto" w:fill="BFBFBF"/>
            <w:vAlign w:val="center"/>
          </w:tcPr>
          <w:p w14:paraId="614C5266"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19220132" w14:textId="77777777">
        <w:trPr>
          <w:trHeight w:val="403"/>
        </w:trPr>
        <w:tc>
          <w:tcPr>
            <w:tcW w:w="562" w:type="dxa"/>
            <w:shd w:val="clear" w:color="auto" w:fill="F2F2F2"/>
            <w:vAlign w:val="center"/>
          </w:tcPr>
          <w:p w14:paraId="119E48AE"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w:t>
            </w:r>
          </w:p>
        </w:tc>
        <w:tc>
          <w:tcPr>
            <w:tcW w:w="8217" w:type="dxa"/>
            <w:shd w:val="clear" w:color="auto" w:fill="F2F2F2"/>
            <w:vAlign w:val="center"/>
          </w:tcPr>
          <w:p w14:paraId="0056EDDE"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Adults (over the age of 18 and competent to give consent)?</w:t>
            </w:r>
          </w:p>
        </w:tc>
        <w:tc>
          <w:tcPr>
            <w:tcW w:w="850" w:type="dxa"/>
            <w:shd w:val="clear" w:color="auto" w:fill="BFBFBF"/>
            <w:vAlign w:val="center"/>
          </w:tcPr>
          <w:p w14:paraId="21F00909" w14:textId="77777777" w:rsidR="005128BA" w:rsidRPr="0069712A" w:rsidRDefault="00050F42">
            <w:pPr>
              <w:jc w:val="center"/>
              <w:rPr>
                <w:rFonts w:ascii="Arial" w:eastAsia="Arial" w:hAnsi="Arial" w:cs="Arial"/>
                <w:sz w:val="22"/>
                <w:szCs w:val="22"/>
              </w:rPr>
            </w:pPr>
            <w:sdt>
              <w:sdtPr>
                <w:tag w:val="goog_rdk_42"/>
                <w:id w:val="416"/>
              </w:sdtPr>
              <w:sdtEndPr/>
              <w:sdtContent>
                <w:r w:rsidRPr="0069712A">
                  <w:rPr>
                    <w:rFonts w:ascii="Arial Unicode MS" w:eastAsia="Arial Unicode MS" w:hAnsi="Arial Unicode MS" w:cs="Arial Unicode MS"/>
                    <w:sz w:val="22"/>
                    <w:szCs w:val="22"/>
                  </w:rPr>
                  <w:t>☐</w:t>
                </w:r>
              </w:sdtContent>
            </w:sdt>
          </w:p>
        </w:tc>
        <w:tc>
          <w:tcPr>
            <w:tcW w:w="822" w:type="dxa"/>
            <w:shd w:val="clear" w:color="auto" w:fill="BFBFBF"/>
            <w:vAlign w:val="center"/>
          </w:tcPr>
          <w:p w14:paraId="10975845"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09FFAF60" w14:textId="77777777">
        <w:trPr>
          <w:trHeight w:val="439"/>
        </w:trPr>
        <w:tc>
          <w:tcPr>
            <w:tcW w:w="562" w:type="dxa"/>
            <w:shd w:val="clear" w:color="auto" w:fill="F2F2F2"/>
            <w:vAlign w:val="center"/>
          </w:tcPr>
          <w:p w14:paraId="4894A27F"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3</w:t>
            </w:r>
          </w:p>
        </w:tc>
        <w:tc>
          <w:tcPr>
            <w:tcW w:w="8217" w:type="dxa"/>
            <w:shd w:val="clear" w:color="auto" w:fill="F2F2F2"/>
            <w:vAlign w:val="center"/>
          </w:tcPr>
          <w:p w14:paraId="092AB8F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Vulnerable adults?</w:t>
            </w:r>
          </w:p>
        </w:tc>
        <w:tc>
          <w:tcPr>
            <w:tcW w:w="850" w:type="dxa"/>
            <w:shd w:val="clear" w:color="auto" w:fill="BFBFBF"/>
            <w:vAlign w:val="center"/>
          </w:tcPr>
          <w:p w14:paraId="47073CAA" w14:textId="77777777" w:rsidR="005128BA" w:rsidRPr="0069712A" w:rsidRDefault="00050F42">
            <w:pPr>
              <w:jc w:val="center"/>
              <w:rPr>
                <w:rFonts w:ascii="Arial" w:eastAsia="Arial" w:hAnsi="Arial" w:cs="Arial"/>
                <w:sz w:val="22"/>
                <w:szCs w:val="22"/>
              </w:rPr>
            </w:pPr>
            <w:sdt>
              <w:sdtPr>
                <w:tag w:val="goog_rdk_43"/>
                <w:id w:val="417"/>
              </w:sdtPr>
              <w:sdtEndPr/>
              <w:sdtContent>
                <w:r w:rsidRPr="0069712A">
                  <w:rPr>
                    <w:rFonts w:ascii="Arial Unicode MS" w:eastAsia="Arial Unicode MS" w:hAnsi="Arial Unicode MS" w:cs="Arial Unicode MS"/>
                    <w:sz w:val="22"/>
                    <w:szCs w:val="22"/>
                  </w:rPr>
                  <w:t>☐</w:t>
                </w:r>
              </w:sdtContent>
            </w:sdt>
          </w:p>
        </w:tc>
        <w:tc>
          <w:tcPr>
            <w:tcW w:w="822" w:type="dxa"/>
            <w:shd w:val="clear" w:color="auto" w:fill="BFBFBF"/>
            <w:vAlign w:val="center"/>
          </w:tcPr>
          <w:p w14:paraId="7BAF2A88"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11EC04BE" w14:textId="77777777">
        <w:trPr>
          <w:trHeight w:val="403"/>
        </w:trPr>
        <w:tc>
          <w:tcPr>
            <w:tcW w:w="562" w:type="dxa"/>
            <w:shd w:val="clear" w:color="auto" w:fill="F2F2F2"/>
            <w:vAlign w:val="center"/>
          </w:tcPr>
          <w:p w14:paraId="30F7B50A"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4</w:t>
            </w:r>
          </w:p>
        </w:tc>
        <w:tc>
          <w:tcPr>
            <w:tcW w:w="8217" w:type="dxa"/>
            <w:shd w:val="clear" w:color="auto" w:fill="F2F2F2"/>
            <w:vAlign w:val="center"/>
          </w:tcPr>
          <w:p w14:paraId="29E91F3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6F5E7D7B" w14:textId="77777777" w:rsidR="005128BA" w:rsidRPr="0069712A" w:rsidRDefault="00050F42">
            <w:pPr>
              <w:jc w:val="center"/>
              <w:rPr>
                <w:rFonts w:ascii="Arial" w:eastAsia="Arial" w:hAnsi="Arial" w:cs="Arial"/>
                <w:sz w:val="22"/>
                <w:szCs w:val="22"/>
              </w:rPr>
            </w:pPr>
            <w:sdt>
              <w:sdtPr>
                <w:tag w:val="goog_rdk_44"/>
                <w:id w:val="418"/>
              </w:sdtPr>
              <w:sdtEndPr/>
              <w:sdtContent>
                <w:r w:rsidRPr="0069712A">
                  <w:rPr>
                    <w:rFonts w:ascii="Arial Unicode MS" w:eastAsia="Arial Unicode MS" w:hAnsi="Arial Unicode MS" w:cs="Arial Unicode MS"/>
                    <w:sz w:val="22"/>
                    <w:szCs w:val="22"/>
                  </w:rPr>
                  <w:t>☐</w:t>
                </w:r>
              </w:sdtContent>
            </w:sdt>
          </w:p>
        </w:tc>
        <w:tc>
          <w:tcPr>
            <w:tcW w:w="822" w:type="dxa"/>
            <w:shd w:val="clear" w:color="auto" w:fill="BFBFBF"/>
            <w:vAlign w:val="center"/>
          </w:tcPr>
          <w:p w14:paraId="1700B9FE"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51E80FC9" w14:textId="77777777">
        <w:trPr>
          <w:trHeight w:val="403"/>
        </w:trPr>
        <w:tc>
          <w:tcPr>
            <w:tcW w:w="562" w:type="dxa"/>
            <w:shd w:val="clear" w:color="auto" w:fill="F2F2F2"/>
            <w:vAlign w:val="center"/>
          </w:tcPr>
          <w:p w14:paraId="267E9ABB"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5</w:t>
            </w:r>
          </w:p>
        </w:tc>
        <w:tc>
          <w:tcPr>
            <w:tcW w:w="8217" w:type="dxa"/>
            <w:shd w:val="clear" w:color="auto" w:fill="F2F2F2"/>
            <w:vAlign w:val="center"/>
          </w:tcPr>
          <w:p w14:paraId="6202CA2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Prisoners?</w:t>
            </w:r>
          </w:p>
        </w:tc>
        <w:tc>
          <w:tcPr>
            <w:tcW w:w="850" w:type="dxa"/>
            <w:shd w:val="clear" w:color="auto" w:fill="BFBFBF"/>
            <w:vAlign w:val="center"/>
          </w:tcPr>
          <w:p w14:paraId="201137CC" w14:textId="77777777" w:rsidR="005128BA" w:rsidRPr="0069712A" w:rsidRDefault="00050F42">
            <w:pPr>
              <w:jc w:val="center"/>
              <w:rPr>
                <w:rFonts w:ascii="Arial" w:eastAsia="Arial" w:hAnsi="Arial" w:cs="Arial"/>
                <w:sz w:val="22"/>
                <w:szCs w:val="22"/>
              </w:rPr>
            </w:pPr>
            <w:sdt>
              <w:sdtPr>
                <w:tag w:val="goog_rdk_45"/>
                <w:id w:val="419"/>
              </w:sdtPr>
              <w:sdtEndPr/>
              <w:sdtContent>
                <w:r w:rsidRPr="0069712A">
                  <w:rPr>
                    <w:rFonts w:ascii="Arial Unicode MS" w:eastAsia="Arial Unicode MS" w:hAnsi="Arial Unicode MS" w:cs="Arial Unicode MS"/>
                    <w:sz w:val="22"/>
                    <w:szCs w:val="22"/>
                  </w:rPr>
                  <w:t>☐</w:t>
                </w:r>
              </w:sdtContent>
            </w:sdt>
          </w:p>
        </w:tc>
        <w:tc>
          <w:tcPr>
            <w:tcW w:w="822" w:type="dxa"/>
            <w:shd w:val="clear" w:color="auto" w:fill="BFBFBF"/>
            <w:vAlign w:val="center"/>
          </w:tcPr>
          <w:p w14:paraId="4F963E7D"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25A23292" w14:textId="77777777">
        <w:trPr>
          <w:trHeight w:val="439"/>
        </w:trPr>
        <w:tc>
          <w:tcPr>
            <w:tcW w:w="562" w:type="dxa"/>
            <w:shd w:val="clear" w:color="auto" w:fill="F2F2F2"/>
            <w:vAlign w:val="center"/>
          </w:tcPr>
          <w:p w14:paraId="4EB26BB5"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6</w:t>
            </w:r>
          </w:p>
        </w:tc>
        <w:tc>
          <w:tcPr>
            <w:tcW w:w="8217" w:type="dxa"/>
            <w:shd w:val="clear" w:color="auto" w:fill="F2F2F2"/>
            <w:vAlign w:val="center"/>
          </w:tcPr>
          <w:p w14:paraId="2DDAE8D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Young offenders?</w:t>
            </w:r>
          </w:p>
        </w:tc>
        <w:tc>
          <w:tcPr>
            <w:tcW w:w="850" w:type="dxa"/>
            <w:shd w:val="clear" w:color="auto" w:fill="BFBFBF"/>
            <w:vAlign w:val="center"/>
          </w:tcPr>
          <w:p w14:paraId="4223D4D4" w14:textId="77777777" w:rsidR="005128BA" w:rsidRPr="0069712A" w:rsidRDefault="00050F42">
            <w:pPr>
              <w:jc w:val="center"/>
              <w:rPr>
                <w:rFonts w:ascii="Arial" w:eastAsia="Arial" w:hAnsi="Arial" w:cs="Arial"/>
                <w:sz w:val="22"/>
                <w:szCs w:val="22"/>
              </w:rPr>
            </w:pPr>
            <w:sdt>
              <w:sdtPr>
                <w:tag w:val="goog_rdk_46"/>
                <w:id w:val="420"/>
              </w:sdtPr>
              <w:sdtEndPr/>
              <w:sdtContent>
                <w:r w:rsidRPr="0069712A">
                  <w:rPr>
                    <w:rFonts w:ascii="Arial Unicode MS" w:eastAsia="Arial Unicode MS" w:hAnsi="Arial Unicode MS" w:cs="Arial Unicode MS"/>
                    <w:sz w:val="22"/>
                    <w:szCs w:val="22"/>
                  </w:rPr>
                  <w:t>☐</w:t>
                </w:r>
              </w:sdtContent>
            </w:sdt>
          </w:p>
        </w:tc>
        <w:tc>
          <w:tcPr>
            <w:tcW w:w="822" w:type="dxa"/>
            <w:shd w:val="clear" w:color="auto" w:fill="BFBFBF"/>
            <w:vAlign w:val="center"/>
          </w:tcPr>
          <w:p w14:paraId="73A8967D"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4DA4DD84" w14:textId="77777777">
        <w:trPr>
          <w:trHeight w:val="403"/>
        </w:trPr>
        <w:tc>
          <w:tcPr>
            <w:tcW w:w="562" w:type="dxa"/>
            <w:shd w:val="clear" w:color="auto" w:fill="F2F2F2"/>
            <w:vAlign w:val="center"/>
          </w:tcPr>
          <w:p w14:paraId="5A7AD9F0"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7</w:t>
            </w:r>
          </w:p>
        </w:tc>
        <w:tc>
          <w:tcPr>
            <w:tcW w:w="8217" w:type="dxa"/>
            <w:shd w:val="clear" w:color="auto" w:fill="F2F2F2"/>
            <w:vAlign w:val="center"/>
          </w:tcPr>
          <w:p w14:paraId="3607B04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6002FA7F" w14:textId="77777777" w:rsidR="005128BA" w:rsidRPr="0069712A" w:rsidRDefault="00050F42">
            <w:pPr>
              <w:jc w:val="center"/>
              <w:rPr>
                <w:rFonts w:ascii="Arial" w:eastAsia="Arial" w:hAnsi="Arial" w:cs="Arial"/>
                <w:sz w:val="22"/>
                <w:szCs w:val="22"/>
              </w:rPr>
            </w:pPr>
            <w:sdt>
              <w:sdtPr>
                <w:tag w:val="goog_rdk_47"/>
                <w:id w:val="421"/>
              </w:sdtPr>
              <w:sdtEndPr/>
              <w:sdtContent>
                <w:r w:rsidRPr="0069712A">
                  <w:rPr>
                    <w:rFonts w:ascii="Arial Unicode MS" w:eastAsia="Arial Unicode MS" w:hAnsi="Arial Unicode MS" w:cs="Arial Unicode MS"/>
                    <w:sz w:val="22"/>
                    <w:szCs w:val="22"/>
                  </w:rPr>
                  <w:t>☐</w:t>
                </w:r>
              </w:sdtContent>
            </w:sdt>
          </w:p>
        </w:tc>
        <w:tc>
          <w:tcPr>
            <w:tcW w:w="822" w:type="dxa"/>
            <w:shd w:val="clear" w:color="auto" w:fill="BFBFBF"/>
            <w:vAlign w:val="center"/>
          </w:tcPr>
          <w:p w14:paraId="6D50BE63"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7EB6E87F" w14:textId="77777777">
        <w:trPr>
          <w:trHeight w:val="403"/>
        </w:trPr>
        <w:tc>
          <w:tcPr>
            <w:tcW w:w="562" w:type="dxa"/>
            <w:shd w:val="clear" w:color="auto" w:fill="F2F2F2"/>
            <w:vAlign w:val="center"/>
          </w:tcPr>
          <w:p w14:paraId="48D2ED0A"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8</w:t>
            </w:r>
          </w:p>
        </w:tc>
        <w:tc>
          <w:tcPr>
            <w:tcW w:w="8217" w:type="dxa"/>
            <w:shd w:val="clear" w:color="auto" w:fill="F2F2F2"/>
            <w:vAlign w:val="center"/>
          </w:tcPr>
          <w:p w14:paraId="5EDC7B89"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People engaged in illegal activities?</w:t>
            </w:r>
          </w:p>
        </w:tc>
        <w:tc>
          <w:tcPr>
            <w:tcW w:w="850" w:type="dxa"/>
            <w:shd w:val="clear" w:color="auto" w:fill="BFBFBF"/>
            <w:vAlign w:val="center"/>
          </w:tcPr>
          <w:p w14:paraId="4B7C2DFB" w14:textId="77777777" w:rsidR="005128BA" w:rsidRPr="0069712A" w:rsidRDefault="00050F42">
            <w:pPr>
              <w:jc w:val="center"/>
              <w:rPr>
                <w:rFonts w:ascii="Arial" w:eastAsia="Arial" w:hAnsi="Arial" w:cs="Arial"/>
                <w:sz w:val="22"/>
                <w:szCs w:val="22"/>
              </w:rPr>
            </w:pPr>
            <w:sdt>
              <w:sdtPr>
                <w:tag w:val="goog_rdk_48"/>
                <w:id w:val="422"/>
              </w:sdtPr>
              <w:sdtEndPr/>
              <w:sdtContent>
                <w:r w:rsidRPr="0069712A">
                  <w:rPr>
                    <w:rFonts w:ascii="Arial Unicode MS" w:eastAsia="Arial Unicode MS" w:hAnsi="Arial Unicode MS" w:cs="Arial Unicode MS"/>
                    <w:sz w:val="22"/>
                    <w:szCs w:val="22"/>
                  </w:rPr>
                  <w:t>☐</w:t>
                </w:r>
              </w:sdtContent>
            </w:sdt>
          </w:p>
        </w:tc>
        <w:tc>
          <w:tcPr>
            <w:tcW w:w="822" w:type="dxa"/>
            <w:shd w:val="clear" w:color="auto" w:fill="BFBFBF"/>
            <w:vAlign w:val="center"/>
          </w:tcPr>
          <w:p w14:paraId="75FCCFA5"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5C97D18E" w14:textId="77777777">
        <w:trPr>
          <w:trHeight w:val="403"/>
        </w:trPr>
        <w:tc>
          <w:tcPr>
            <w:tcW w:w="562" w:type="dxa"/>
            <w:shd w:val="clear" w:color="auto" w:fill="F2F2F2"/>
            <w:vAlign w:val="center"/>
          </w:tcPr>
          <w:p w14:paraId="4A023E35"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9</w:t>
            </w:r>
          </w:p>
        </w:tc>
        <w:tc>
          <w:tcPr>
            <w:tcW w:w="8217" w:type="dxa"/>
            <w:shd w:val="clear" w:color="auto" w:fill="F2F2F2"/>
            <w:vAlign w:val="center"/>
          </w:tcPr>
          <w:p w14:paraId="53194AA6"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Others. Please indicate the participants below, and specifically any group who </w:t>
            </w:r>
            <w:r w:rsidRPr="0069712A">
              <w:rPr>
                <w:rFonts w:ascii="Arial" w:eastAsia="Arial" w:hAnsi="Arial" w:cs="Arial"/>
                <w:sz w:val="22"/>
                <w:szCs w:val="22"/>
              </w:rPr>
              <w:t>may be unable to give consent.</w:t>
            </w:r>
          </w:p>
          <w:p w14:paraId="0C51A284" w14:textId="77777777" w:rsidR="005128BA" w:rsidRPr="0069712A" w:rsidRDefault="005128BA">
            <w:pPr>
              <w:rPr>
                <w:rFonts w:ascii="Arial" w:eastAsia="Arial" w:hAnsi="Arial" w:cs="Arial"/>
                <w:sz w:val="22"/>
                <w:szCs w:val="22"/>
              </w:rPr>
            </w:pPr>
          </w:p>
        </w:tc>
        <w:tc>
          <w:tcPr>
            <w:tcW w:w="850" w:type="dxa"/>
            <w:vMerge w:val="restart"/>
            <w:shd w:val="clear" w:color="auto" w:fill="BFBFBF"/>
            <w:vAlign w:val="center"/>
          </w:tcPr>
          <w:p w14:paraId="32D45E1F" w14:textId="77777777" w:rsidR="005128BA" w:rsidRPr="0069712A" w:rsidRDefault="00050F42">
            <w:pPr>
              <w:jc w:val="center"/>
              <w:rPr>
                <w:rFonts w:ascii="Arial" w:eastAsia="Arial" w:hAnsi="Arial" w:cs="Arial"/>
                <w:sz w:val="22"/>
                <w:szCs w:val="22"/>
              </w:rPr>
            </w:pPr>
            <w:sdt>
              <w:sdtPr>
                <w:tag w:val="goog_rdk_49"/>
                <w:id w:val="423"/>
              </w:sdtPr>
              <w:sdtEndPr/>
              <w:sdtContent>
                <w:r w:rsidRPr="0069712A">
                  <w:rPr>
                    <w:rFonts w:ascii="Arial Unicode MS" w:eastAsia="Arial Unicode MS" w:hAnsi="Arial Unicode MS" w:cs="Arial Unicode MS"/>
                    <w:sz w:val="22"/>
                    <w:szCs w:val="22"/>
                  </w:rPr>
                  <w:t>☐</w:t>
                </w:r>
              </w:sdtContent>
            </w:sdt>
          </w:p>
        </w:tc>
        <w:tc>
          <w:tcPr>
            <w:tcW w:w="822" w:type="dxa"/>
            <w:vMerge w:val="restart"/>
            <w:shd w:val="clear" w:color="auto" w:fill="BFBFBF"/>
            <w:vAlign w:val="center"/>
          </w:tcPr>
          <w:p w14:paraId="182B9FA2"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240D4F0E" w14:textId="77777777">
        <w:trPr>
          <w:trHeight w:val="403"/>
        </w:trPr>
        <w:tc>
          <w:tcPr>
            <w:tcW w:w="562" w:type="dxa"/>
            <w:vAlign w:val="center"/>
          </w:tcPr>
          <w:p w14:paraId="474F2E45" w14:textId="77777777" w:rsidR="005128BA" w:rsidRPr="0069712A" w:rsidRDefault="005128BA">
            <w:pPr>
              <w:jc w:val="center"/>
              <w:rPr>
                <w:rFonts w:ascii="Arial" w:eastAsia="Arial" w:hAnsi="Arial" w:cs="Arial"/>
                <w:sz w:val="22"/>
                <w:szCs w:val="22"/>
              </w:rPr>
            </w:pPr>
          </w:p>
        </w:tc>
        <w:tc>
          <w:tcPr>
            <w:tcW w:w="8217" w:type="dxa"/>
            <w:shd w:val="clear" w:color="auto" w:fill="auto"/>
            <w:vAlign w:val="center"/>
          </w:tcPr>
          <w:p w14:paraId="43AEE64E"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Details of any other participant groups:</w:t>
            </w:r>
          </w:p>
          <w:p w14:paraId="27C624FD" w14:textId="77777777" w:rsidR="005128BA" w:rsidRPr="0069712A" w:rsidRDefault="005128BA">
            <w:pPr>
              <w:rPr>
                <w:rFonts w:ascii="Arial" w:eastAsia="Arial" w:hAnsi="Arial" w:cs="Arial"/>
              </w:rPr>
            </w:pPr>
          </w:p>
          <w:p w14:paraId="7785D1E7" w14:textId="77777777" w:rsidR="005128BA" w:rsidRPr="0069712A" w:rsidRDefault="005128BA">
            <w:pPr>
              <w:rPr>
                <w:rFonts w:ascii="Arial" w:eastAsia="Arial" w:hAnsi="Arial" w:cs="Arial"/>
              </w:rPr>
            </w:pPr>
          </w:p>
          <w:p w14:paraId="63D27C82" w14:textId="77777777" w:rsidR="005128BA" w:rsidRPr="0069712A" w:rsidRDefault="005128BA">
            <w:pPr>
              <w:rPr>
                <w:rFonts w:ascii="Arial" w:eastAsia="Arial" w:hAnsi="Arial" w:cs="Arial"/>
                <w:sz w:val="22"/>
                <w:szCs w:val="22"/>
              </w:rPr>
            </w:pPr>
          </w:p>
          <w:p w14:paraId="1CFF6F28" w14:textId="77777777" w:rsidR="005128BA" w:rsidRPr="0069712A" w:rsidRDefault="00050F42">
            <w:pPr>
              <w:rPr>
                <w:rFonts w:ascii="Arial" w:eastAsia="Arial" w:hAnsi="Arial" w:cs="Arial"/>
                <w:sz w:val="22"/>
                <w:szCs w:val="22"/>
              </w:rPr>
            </w:pPr>
            <w:r w:rsidRPr="0069712A">
              <w:rPr>
                <w:rFonts w:ascii="Arial" w:eastAsia="Arial" w:hAnsi="Arial" w:cs="Arial"/>
                <w:color w:val="808080"/>
                <w:sz w:val="18"/>
                <w:szCs w:val="18"/>
              </w:rPr>
              <w:t>(this box should expand as you type)</w:t>
            </w:r>
          </w:p>
        </w:tc>
        <w:tc>
          <w:tcPr>
            <w:tcW w:w="850" w:type="dxa"/>
            <w:vMerge/>
            <w:shd w:val="clear" w:color="auto" w:fill="BFBFBF"/>
            <w:vAlign w:val="center"/>
          </w:tcPr>
          <w:p w14:paraId="0E58028A" w14:textId="77777777" w:rsidR="005128BA" w:rsidRPr="0069712A" w:rsidRDefault="005128BA">
            <w:pPr>
              <w:widowControl w:val="0"/>
              <w:spacing w:line="276" w:lineRule="auto"/>
              <w:rPr>
                <w:rFonts w:ascii="Arial" w:eastAsia="Arial" w:hAnsi="Arial" w:cs="Arial"/>
                <w:sz w:val="22"/>
                <w:szCs w:val="22"/>
              </w:rPr>
            </w:pPr>
          </w:p>
        </w:tc>
        <w:tc>
          <w:tcPr>
            <w:tcW w:w="822" w:type="dxa"/>
            <w:vMerge/>
            <w:shd w:val="clear" w:color="auto" w:fill="BFBFBF"/>
            <w:vAlign w:val="center"/>
          </w:tcPr>
          <w:p w14:paraId="616613AA" w14:textId="77777777" w:rsidR="005128BA" w:rsidRPr="0069712A" w:rsidRDefault="005128BA">
            <w:pPr>
              <w:widowControl w:val="0"/>
              <w:spacing w:line="276" w:lineRule="auto"/>
              <w:rPr>
                <w:rFonts w:ascii="Arial" w:eastAsia="Arial" w:hAnsi="Arial" w:cs="Arial"/>
                <w:sz w:val="22"/>
                <w:szCs w:val="22"/>
              </w:rPr>
            </w:pPr>
          </w:p>
        </w:tc>
      </w:tr>
    </w:tbl>
    <w:p w14:paraId="2D9E8DF3" w14:textId="77777777" w:rsidR="005128BA" w:rsidRPr="0069712A" w:rsidRDefault="005128BA">
      <w:pPr>
        <w:rPr>
          <w:rFonts w:ascii="Arial" w:eastAsia="Arial" w:hAnsi="Arial" w:cs="Arial"/>
          <w:sz w:val="24"/>
          <w:szCs w:val="24"/>
        </w:rPr>
      </w:pPr>
    </w:p>
    <w:tbl>
      <w:tblPr>
        <w:tblStyle w:val="Style53"/>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3256"/>
        <w:gridCol w:w="6633"/>
      </w:tblGrid>
      <w:tr w:rsidR="005128BA" w:rsidRPr="0069712A" w14:paraId="56AEEA1B" w14:textId="77777777">
        <w:trPr>
          <w:trHeight w:val="403"/>
        </w:trPr>
        <w:tc>
          <w:tcPr>
            <w:tcW w:w="562" w:type="dxa"/>
            <w:tcBorders>
              <w:bottom w:val="single" w:sz="4" w:space="0" w:color="000000"/>
            </w:tcBorders>
            <w:shd w:val="clear" w:color="auto" w:fill="F2F2F2"/>
          </w:tcPr>
          <w:p w14:paraId="36B87028" w14:textId="77777777" w:rsidR="005128BA" w:rsidRPr="0069712A" w:rsidRDefault="005128BA">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5CB36FF1"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Participant numbers and source</w:t>
            </w:r>
          </w:p>
          <w:p w14:paraId="6ADA605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Provide an estimate of the expected number of participants. How will you identify participants and how will they be recruited? </w:t>
            </w:r>
          </w:p>
        </w:tc>
      </w:tr>
      <w:tr w:rsidR="005128BA" w:rsidRPr="0069712A" w14:paraId="7C13259C"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57FB6F"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557AD6"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How many participants are expected?</w:t>
            </w:r>
          </w:p>
          <w:p w14:paraId="13562F59" w14:textId="77777777" w:rsidR="005128BA" w:rsidRPr="0069712A" w:rsidRDefault="005128BA">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6C63275F" w14:textId="77777777" w:rsidR="005128BA" w:rsidRPr="0069712A" w:rsidRDefault="005128BA">
            <w:pPr>
              <w:rPr>
                <w:rFonts w:ascii="Arial" w:eastAsia="Arial" w:hAnsi="Arial" w:cs="Arial"/>
                <w:sz w:val="22"/>
                <w:szCs w:val="22"/>
              </w:rPr>
            </w:pPr>
          </w:p>
          <w:p w14:paraId="32EA50A3"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NA</w:t>
            </w:r>
          </w:p>
          <w:p w14:paraId="6224510F" w14:textId="77777777" w:rsidR="005128BA" w:rsidRPr="0069712A" w:rsidRDefault="005128BA">
            <w:pPr>
              <w:rPr>
                <w:rFonts w:ascii="Arial" w:eastAsia="Arial" w:hAnsi="Arial" w:cs="Arial"/>
                <w:sz w:val="22"/>
                <w:szCs w:val="22"/>
              </w:rPr>
            </w:pPr>
          </w:p>
          <w:p w14:paraId="2646901B" w14:textId="77777777" w:rsidR="005128BA" w:rsidRPr="0069712A" w:rsidRDefault="00050F42">
            <w:pPr>
              <w:rPr>
                <w:rFonts w:ascii="Arial" w:eastAsia="Arial" w:hAnsi="Arial" w:cs="Arial"/>
                <w:b/>
                <w:sz w:val="22"/>
                <w:szCs w:val="22"/>
              </w:rPr>
            </w:pPr>
            <w:r w:rsidRPr="0069712A">
              <w:rPr>
                <w:rFonts w:ascii="Arial" w:eastAsia="Arial" w:hAnsi="Arial" w:cs="Arial"/>
                <w:i/>
                <w:color w:val="808080"/>
                <w:sz w:val="18"/>
                <w:szCs w:val="18"/>
              </w:rPr>
              <w:t>(this box should expand as you type)</w:t>
            </w:r>
          </w:p>
        </w:tc>
      </w:tr>
      <w:tr w:rsidR="005128BA" w:rsidRPr="0069712A" w14:paraId="03502B07"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96CEA8"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82B59D"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Who will the participants be?</w:t>
            </w:r>
          </w:p>
          <w:p w14:paraId="027DEC74" w14:textId="77777777" w:rsidR="005128BA" w:rsidRPr="0069712A" w:rsidRDefault="005128BA">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33E4DC4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NA</w:t>
            </w:r>
          </w:p>
          <w:p w14:paraId="6DE299B5" w14:textId="77777777" w:rsidR="005128BA" w:rsidRPr="0069712A" w:rsidRDefault="005128BA">
            <w:pPr>
              <w:rPr>
                <w:rFonts w:ascii="Arial" w:eastAsia="Arial" w:hAnsi="Arial" w:cs="Arial"/>
                <w:sz w:val="22"/>
                <w:szCs w:val="22"/>
              </w:rPr>
            </w:pPr>
          </w:p>
          <w:p w14:paraId="292F9B68" w14:textId="77777777" w:rsidR="005128BA" w:rsidRPr="0069712A" w:rsidRDefault="005128BA">
            <w:pPr>
              <w:rPr>
                <w:rFonts w:ascii="Arial" w:eastAsia="Arial" w:hAnsi="Arial" w:cs="Arial"/>
                <w:sz w:val="22"/>
                <w:szCs w:val="22"/>
              </w:rPr>
            </w:pPr>
          </w:p>
          <w:p w14:paraId="2269B8EE" w14:textId="77777777" w:rsidR="005128BA" w:rsidRPr="0069712A" w:rsidRDefault="005128BA">
            <w:pPr>
              <w:rPr>
                <w:rFonts w:ascii="Arial" w:eastAsia="Arial" w:hAnsi="Arial" w:cs="Arial"/>
                <w:sz w:val="22"/>
                <w:szCs w:val="22"/>
              </w:rPr>
            </w:pPr>
          </w:p>
          <w:p w14:paraId="4CE83543" w14:textId="77777777" w:rsidR="005128BA" w:rsidRPr="0069712A" w:rsidRDefault="00050F42">
            <w:pPr>
              <w:rPr>
                <w:rFonts w:ascii="Arial" w:eastAsia="Arial" w:hAnsi="Arial" w:cs="Arial"/>
                <w:i/>
                <w:color w:val="808080"/>
                <w:sz w:val="18"/>
                <w:szCs w:val="18"/>
              </w:rPr>
            </w:pPr>
            <w:r w:rsidRPr="0069712A">
              <w:rPr>
                <w:rFonts w:ascii="Arial" w:eastAsia="Arial" w:hAnsi="Arial" w:cs="Arial"/>
                <w:i/>
                <w:color w:val="808080"/>
                <w:sz w:val="18"/>
                <w:szCs w:val="18"/>
              </w:rPr>
              <w:t>(this box should expand as you type)</w:t>
            </w:r>
          </w:p>
        </w:tc>
      </w:tr>
      <w:tr w:rsidR="005128BA" w:rsidRPr="0069712A" w14:paraId="60BF36DC" w14:textId="77777777">
        <w:trPr>
          <w:trHeight w:val="403"/>
        </w:trPr>
        <w:tc>
          <w:tcPr>
            <w:tcW w:w="562" w:type="dxa"/>
            <w:tcBorders>
              <w:top w:val="single" w:sz="4" w:space="0" w:color="000000"/>
            </w:tcBorders>
            <w:shd w:val="clear" w:color="auto" w:fill="F2F2F2"/>
            <w:vAlign w:val="center"/>
          </w:tcPr>
          <w:p w14:paraId="358F5D4C"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12</w:t>
            </w:r>
          </w:p>
        </w:tc>
        <w:tc>
          <w:tcPr>
            <w:tcW w:w="3256" w:type="dxa"/>
            <w:tcBorders>
              <w:top w:val="single" w:sz="4" w:space="0" w:color="000000"/>
            </w:tcBorders>
            <w:shd w:val="clear" w:color="auto" w:fill="F2F2F2"/>
            <w:vAlign w:val="center"/>
          </w:tcPr>
          <w:p w14:paraId="57FAF77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How will you identify the participants?</w:t>
            </w:r>
          </w:p>
        </w:tc>
        <w:tc>
          <w:tcPr>
            <w:tcW w:w="6633" w:type="dxa"/>
            <w:tcBorders>
              <w:top w:val="single" w:sz="4" w:space="0" w:color="000000"/>
            </w:tcBorders>
            <w:vAlign w:val="center"/>
          </w:tcPr>
          <w:p w14:paraId="51F46C5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NA</w:t>
            </w:r>
          </w:p>
          <w:p w14:paraId="28EC4255" w14:textId="77777777" w:rsidR="005128BA" w:rsidRPr="0069712A" w:rsidRDefault="005128BA">
            <w:pPr>
              <w:rPr>
                <w:rFonts w:ascii="Arial" w:eastAsia="Arial" w:hAnsi="Arial" w:cs="Arial"/>
                <w:sz w:val="22"/>
                <w:szCs w:val="22"/>
              </w:rPr>
            </w:pPr>
          </w:p>
          <w:p w14:paraId="0AB987BB" w14:textId="77777777" w:rsidR="005128BA" w:rsidRPr="0069712A" w:rsidRDefault="005128BA">
            <w:pPr>
              <w:rPr>
                <w:rFonts w:ascii="Arial" w:eastAsia="Arial" w:hAnsi="Arial" w:cs="Arial"/>
                <w:sz w:val="22"/>
                <w:szCs w:val="22"/>
              </w:rPr>
            </w:pPr>
          </w:p>
          <w:p w14:paraId="0A98C40A" w14:textId="77777777" w:rsidR="005128BA" w:rsidRPr="0069712A" w:rsidRDefault="005128BA">
            <w:pPr>
              <w:rPr>
                <w:rFonts w:ascii="Arial" w:eastAsia="Arial" w:hAnsi="Arial" w:cs="Arial"/>
                <w:sz w:val="22"/>
                <w:szCs w:val="22"/>
              </w:rPr>
            </w:pPr>
          </w:p>
          <w:p w14:paraId="21A56277" w14:textId="77777777" w:rsidR="005128BA" w:rsidRPr="0069712A" w:rsidRDefault="00050F42">
            <w:pPr>
              <w:rPr>
                <w:rFonts w:ascii="Arial" w:eastAsia="Arial" w:hAnsi="Arial" w:cs="Arial"/>
                <w:color w:val="808080"/>
                <w:sz w:val="18"/>
                <w:szCs w:val="18"/>
              </w:rPr>
            </w:pPr>
            <w:r w:rsidRPr="0069712A">
              <w:rPr>
                <w:rFonts w:ascii="Arial" w:eastAsia="Arial" w:hAnsi="Arial" w:cs="Arial"/>
                <w:i/>
                <w:color w:val="808080"/>
                <w:sz w:val="18"/>
                <w:szCs w:val="18"/>
              </w:rPr>
              <w:t>(this box should expand as you type)</w:t>
            </w:r>
          </w:p>
        </w:tc>
      </w:tr>
    </w:tbl>
    <w:p w14:paraId="22A888A4" w14:textId="77777777" w:rsidR="005128BA" w:rsidRPr="0069712A" w:rsidRDefault="005128BA">
      <w:pPr>
        <w:rPr>
          <w:rFonts w:ascii="Arial" w:eastAsia="Arial" w:hAnsi="Arial" w:cs="Arial"/>
          <w:sz w:val="24"/>
          <w:szCs w:val="24"/>
        </w:rPr>
      </w:pPr>
    </w:p>
    <w:p w14:paraId="368EB294" w14:textId="77777777" w:rsidR="005128BA" w:rsidRPr="0069712A" w:rsidRDefault="005128BA">
      <w:pPr>
        <w:rPr>
          <w:rFonts w:ascii="Arial" w:eastAsia="Arial" w:hAnsi="Arial" w:cs="Arial"/>
        </w:rPr>
      </w:pPr>
    </w:p>
    <w:tbl>
      <w:tblPr>
        <w:tblStyle w:val="Style54"/>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7088"/>
        <w:gridCol w:w="992"/>
        <w:gridCol w:w="851"/>
        <w:gridCol w:w="992"/>
      </w:tblGrid>
      <w:tr w:rsidR="005128BA" w:rsidRPr="0069712A" w14:paraId="2F053CE0" w14:textId="77777777">
        <w:tc>
          <w:tcPr>
            <w:tcW w:w="562" w:type="dxa"/>
            <w:shd w:val="clear" w:color="auto" w:fill="F2F2F2"/>
            <w:vAlign w:val="center"/>
          </w:tcPr>
          <w:p w14:paraId="1B6597AF" w14:textId="77777777" w:rsidR="005128BA" w:rsidRPr="0069712A" w:rsidRDefault="005128BA">
            <w:pPr>
              <w:jc w:val="center"/>
              <w:rPr>
                <w:rFonts w:ascii="Arial" w:eastAsia="Arial" w:hAnsi="Arial" w:cs="Arial"/>
                <w:sz w:val="22"/>
                <w:szCs w:val="22"/>
              </w:rPr>
            </w:pPr>
          </w:p>
        </w:tc>
        <w:tc>
          <w:tcPr>
            <w:tcW w:w="7088" w:type="dxa"/>
            <w:shd w:val="clear" w:color="auto" w:fill="F2F2F2"/>
          </w:tcPr>
          <w:p w14:paraId="2378C5BB" w14:textId="77777777" w:rsidR="005128BA" w:rsidRPr="0069712A" w:rsidRDefault="00050F42">
            <w:pPr>
              <w:jc w:val="both"/>
              <w:rPr>
                <w:rFonts w:ascii="Arial" w:eastAsia="Arial" w:hAnsi="Arial" w:cs="Arial"/>
                <w:b/>
                <w:sz w:val="22"/>
                <w:szCs w:val="22"/>
              </w:rPr>
            </w:pPr>
            <w:r w:rsidRPr="0069712A">
              <w:rPr>
                <w:rFonts w:ascii="Arial" w:eastAsia="Arial" w:hAnsi="Arial" w:cs="Arial"/>
                <w:b/>
                <w:sz w:val="22"/>
                <w:szCs w:val="22"/>
              </w:rPr>
              <w:t>Information for participants:</w:t>
            </w:r>
          </w:p>
        </w:tc>
        <w:tc>
          <w:tcPr>
            <w:tcW w:w="992" w:type="dxa"/>
            <w:shd w:val="clear" w:color="auto" w:fill="F2F2F2"/>
            <w:vAlign w:val="bottom"/>
          </w:tcPr>
          <w:p w14:paraId="6B465067" w14:textId="77777777" w:rsidR="005128BA" w:rsidRPr="0069712A" w:rsidRDefault="005128BA">
            <w:pPr>
              <w:jc w:val="center"/>
              <w:rPr>
                <w:rFonts w:ascii="Arial" w:eastAsia="Arial" w:hAnsi="Arial" w:cs="Arial"/>
                <w:b/>
                <w:sz w:val="16"/>
                <w:szCs w:val="16"/>
              </w:rPr>
            </w:pPr>
          </w:p>
          <w:p w14:paraId="03876579"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851" w:type="dxa"/>
            <w:shd w:val="clear" w:color="auto" w:fill="F2F2F2"/>
            <w:vAlign w:val="bottom"/>
          </w:tcPr>
          <w:p w14:paraId="7C4C95B7"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NO</w:t>
            </w:r>
          </w:p>
        </w:tc>
        <w:tc>
          <w:tcPr>
            <w:tcW w:w="992" w:type="dxa"/>
            <w:shd w:val="clear" w:color="auto" w:fill="F2F2F2"/>
          </w:tcPr>
          <w:p w14:paraId="2118879E" w14:textId="77777777" w:rsidR="005128BA" w:rsidRPr="0069712A" w:rsidRDefault="005128BA">
            <w:pPr>
              <w:jc w:val="center"/>
              <w:rPr>
                <w:rFonts w:ascii="Arial" w:eastAsia="Arial" w:hAnsi="Arial" w:cs="Arial"/>
                <w:b/>
                <w:sz w:val="16"/>
                <w:szCs w:val="16"/>
              </w:rPr>
            </w:pPr>
          </w:p>
          <w:p w14:paraId="45176EDF"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N/A</w:t>
            </w:r>
          </w:p>
        </w:tc>
      </w:tr>
      <w:tr w:rsidR="005128BA" w:rsidRPr="0069712A" w14:paraId="49992BB4" w14:textId="77777777">
        <w:trPr>
          <w:trHeight w:val="439"/>
        </w:trPr>
        <w:tc>
          <w:tcPr>
            <w:tcW w:w="562" w:type="dxa"/>
            <w:shd w:val="clear" w:color="auto" w:fill="F2F2F2"/>
            <w:vAlign w:val="center"/>
          </w:tcPr>
          <w:p w14:paraId="76FD2B5F"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13</w:t>
            </w:r>
          </w:p>
        </w:tc>
        <w:tc>
          <w:tcPr>
            <w:tcW w:w="7088" w:type="dxa"/>
            <w:shd w:val="clear" w:color="auto" w:fill="F2F2F2"/>
            <w:vAlign w:val="center"/>
          </w:tcPr>
          <w:p w14:paraId="6975DF1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Will you describe the main research procedures to participants in </w:t>
            </w:r>
            <w:r w:rsidRPr="0069712A">
              <w:rPr>
                <w:rFonts w:ascii="Arial" w:eastAsia="Arial" w:hAnsi="Arial" w:cs="Arial"/>
                <w:sz w:val="22"/>
                <w:szCs w:val="22"/>
              </w:rPr>
              <w:t>advance, so that they are informed about what to expect?</w:t>
            </w:r>
          </w:p>
        </w:tc>
        <w:tc>
          <w:tcPr>
            <w:tcW w:w="992" w:type="dxa"/>
            <w:shd w:val="clear" w:color="auto" w:fill="BFBFBF"/>
            <w:vAlign w:val="center"/>
          </w:tcPr>
          <w:p w14:paraId="69FC2755" w14:textId="77777777" w:rsidR="005128BA" w:rsidRPr="0069712A" w:rsidRDefault="00050F42">
            <w:pPr>
              <w:jc w:val="center"/>
              <w:rPr>
                <w:rFonts w:ascii="Arial" w:eastAsia="Arial" w:hAnsi="Arial" w:cs="Arial"/>
                <w:sz w:val="22"/>
                <w:szCs w:val="22"/>
              </w:rPr>
            </w:pPr>
            <w:sdt>
              <w:sdtPr>
                <w:tag w:val="goog_rdk_50"/>
                <w:id w:val="424"/>
              </w:sdtPr>
              <w:sdtEndPr/>
              <w:sdtContent>
                <w:r w:rsidRPr="0069712A">
                  <w:rPr>
                    <w:rFonts w:ascii="Arial Unicode MS" w:eastAsia="Arial Unicode MS" w:hAnsi="Arial Unicode MS" w:cs="Arial Unicode MS"/>
                    <w:sz w:val="22"/>
                    <w:szCs w:val="22"/>
                  </w:rPr>
                  <w:t>☐</w:t>
                </w:r>
              </w:sdtContent>
            </w:sdt>
          </w:p>
        </w:tc>
        <w:tc>
          <w:tcPr>
            <w:tcW w:w="851" w:type="dxa"/>
            <w:shd w:val="clear" w:color="auto" w:fill="BFBFBF"/>
            <w:vAlign w:val="center"/>
          </w:tcPr>
          <w:p w14:paraId="097DC7A4" w14:textId="77777777" w:rsidR="005128BA" w:rsidRPr="0069712A" w:rsidRDefault="00050F42">
            <w:pPr>
              <w:jc w:val="center"/>
              <w:rPr>
                <w:rFonts w:ascii="Arial" w:eastAsia="Arial" w:hAnsi="Arial" w:cs="Arial"/>
                <w:sz w:val="22"/>
                <w:szCs w:val="22"/>
              </w:rPr>
            </w:pPr>
            <w:sdt>
              <w:sdtPr>
                <w:tag w:val="goog_rdk_51"/>
                <w:id w:val="425"/>
              </w:sdtPr>
              <w:sdtEndPr/>
              <w:sdtContent>
                <w:r w:rsidRPr="0069712A">
                  <w:rPr>
                    <w:rFonts w:ascii="Arial Unicode MS" w:eastAsia="Arial Unicode MS" w:hAnsi="Arial Unicode MS" w:cs="Arial Unicode MS"/>
                    <w:sz w:val="22"/>
                    <w:szCs w:val="22"/>
                  </w:rPr>
                  <w:t>☐</w:t>
                </w:r>
              </w:sdtContent>
            </w:sdt>
          </w:p>
        </w:tc>
        <w:tc>
          <w:tcPr>
            <w:tcW w:w="992" w:type="dxa"/>
            <w:shd w:val="clear" w:color="auto" w:fill="BFBFBF"/>
            <w:vAlign w:val="center"/>
          </w:tcPr>
          <w:p w14:paraId="3960974D"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2737C32C" w14:textId="77777777">
        <w:trPr>
          <w:trHeight w:val="403"/>
        </w:trPr>
        <w:tc>
          <w:tcPr>
            <w:tcW w:w="562" w:type="dxa"/>
            <w:shd w:val="clear" w:color="auto" w:fill="F2F2F2"/>
            <w:vAlign w:val="center"/>
          </w:tcPr>
          <w:p w14:paraId="142E8437"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14</w:t>
            </w:r>
          </w:p>
        </w:tc>
        <w:tc>
          <w:tcPr>
            <w:tcW w:w="7088" w:type="dxa"/>
            <w:shd w:val="clear" w:color="auto" w:fill="F2F2F2"/>
            <w:vAlign w:val="center"/>
          </w:tcPr>
          <w:p w14:paraId="5792F41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Will you tell participants that their participation is voluntary?</w:t>
            </w:r>
          </w:p>
        </w:tc>
        <w:tc>
          <w:tcPr>
            <w:tcW w:w="992" w:type="dxa"/>
            <w:shd w:val="clear" w:color="auto" w:fill="BFBFBF"/>
            <w:vAlign w:val="center"/>
          </w:tcPr>
          <w:p w14:paraId="3BAA11F5" w14:textId="77777777" w:rsidR="005128BA" w:rsidRPr="0069712A" w:rsidRDefault="00050F42">
            <w:pPr>
              <w:jc w:val="center"/>
              <w:rPr>
                <w:rFonts w:ascii="Arial" w:eastAsia="Arial" w:hAnsi="Arial" w:cs="Arial"/>
                <w:sz w:val="22"/>
                <w:szCs w:val="22"/>
              </w:rPr>
            </w:pPr>
            <w:sdt>
              <w:sdtPr>
                <w:tag w:val="goog_rdk_52"/>
                <w:id w:val="426"/>
              </w:sdtPr>
              <w:sdtEndPr/>
              <w:sdtContent>
                <w:r w:rsidRPr="0069712A">
                  <w:rPr>
                    <w:rFonts w:ascii="Arial Unicode MS" w:eastAsia="Arial Unicode MS" w:hAnsi="Arial Unicode MS" w:cs="Arial Unicode MS"/>
                    <w:sz w:val="22"/>
                    <w:szCs w:val="22"/>
                  </w:rPr>
                  <w:t>☐</w:t>
                </w:r>
              </w:sdtContent>
            </w:sdt>
          </w:p>
        </w:tc>
        <w:tc>
          <w:tcPr>
            <w:tcW w:w="851" w:type="dxa"/>
            <w:shd w:val="clear" w:color="auto" w:fill="BFBFBF"/>
            <w:vAlign w:val="center"/>
          </w:tcPr>
          <w:p w14:paraId="067FBF6C" w14:textId="77777777" w:rsidR="005128BA" w:rsidRPr="0069712A" w:rsidRDefault="00050F42">
            <w:pPr>
              <w:jc w:val="center"/>
              <w:rPr>
                <w:rFonts w:ascii="Arial" w:eastAsia="Arial" w:hAnsi="Arial" w:cs="Arial"/>
                <w:sz w:val="22"/>
                <w:szCs w:val="22"/>
              </w:rPr>
            </w:pPr>
            <w:sdt>
              <w:sdtPr>
                <w:tag w:val="goog_rdk_53"/>
                <w:id w:val="427"/>
              </w:sdtPr>
              <w:sdtEndPr/>
              <w:sdtContent>
                <w:r w:rsidRPr="0069712A">
                  <w:rPr>
                    <w:rFonts w:ascii="Arial Unicode MS" w:eastAsia="Arial Unicode MS" w:hAnsi="Arial Unicode MS" w:cs="Arial Unicode MS"/>
                    <w:sz w:val="22"/>
                    <w:szCs w:val="22"/>
                  </w:rPr>
                  <w:t>☐</w:t>
                </w:r>
              </w:sdtContent>
            </w:sdt>
          </w:p>
        </w:tc>
        <w:tc>
          <w:tcPr>
            <w:tcW w:w="992" w:type="dxa"/>
            <w:shd w:val="clear" w:color="auto" w:fill="BFBFBF"/>
            <w:vAlign w:val="center"/>
          </w:tcPr>
          <w:p w14:paraId="6DDF366C"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0512C8EA" w14:textId="77777777">
        <w:trPr>
          <w:trHeight w:val="439"/>
        </w:trPr>
        <w:tc>
          <w:tcPr>
            <w:tcW w:w="562" w:type="dxa"/>
            <w:shd w:val="clear" w:color="auto" w:fill="F2F2F2"/>
            <w:vAlign w:val="center"/>
          </w:tcPr>
          <w:p w14:paraId="2147453B"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15</w:t>
            </w:r>
          </w:p>
        </w:tc>
        <w:tc>
          <w:tcPr>
            <w:tcW w:w="7088" w:type="dxa"/>
            <w:shd w:val="clear" w:color="auto" w:fill="F2F2F2"/>
            <w:vAlign w:val="center"/>
          </w:tcPr>
          <w:p w14:paraId="46379E88"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Will you obtain written consent for participation?</w:t>
            </w:r>
          </w:p>
        </w:tc>
        <w:tc>
          <w:tcPr>
            <w:tcW w:w="992" w:type="dxa"/>
            <w:shd w:val="clear" w:color="auto" w:fill="BFBFBF"/>
            <w:vAlign w:val="center"/>
          </w:tcPr>
          <w:p w14:paraId="5EC9A6CA" w14:textId="77777777" w:rsidR="005128BA" w:rsidRPr="0069712A" w:rsidRDefault="00050F42">
            <w:pPr>
              <w:jc w:val="center"/>
              <w:rPr>
                <w:rFonts w:ascii="Arial" w:eastAsia="Arial" w:hAnsi="Arial" w:cs="Arial"/>
                <w:sz w:val="22"/>
                <w:szCs w:val="22"/>
              </w:rPr>
            </w:pPr>
            <w:sdt>
              <w:sdtPr>
                <w:tag w:val="goog_rdk_54"/>
                <w:id w:val="428"/>
              </w:sdtPr>
              <w:sdtEndPr/>
              <w:sdtContent>
                <w:r w:rsidRPr="0069712A">
                  <w:rPr>
                    <w:rFonts w:ascii="Arial Unicode MS" w:eastAsia="Arial Unicode MS" w:hAnsi="Arial Unicode MS" w:cs="Arial Unicode MS"/>
                    <w:sz w:val="22"/>
                    <w:szCs w:val="22"/>
                  </w:rPr>
                  <w:t>☐</w:t>
                </w:r>
              </w:sdtContent>
            </w:sdt>
          </w:p>
        </w:tc>
        <w:tc>
          <w:tcPr>
            <w:tcW w:w="851" w:type="dxa"/>
            <w:shd w:val="clear" w:color="auto" w:fill="BFBFBF"/>
            <w:vAlign w:val="center"/>
          </w:tcPr>
          <w:p w14:paraId="791075FC" w14:textId="77777777" w:rsidR="005128BA" w:rsidRPr="0069712A" w:rsidRDefault="00050F42">
            <w:pPr>
              <w:jc w:val="center"/>
              <w:rPr>
                <w:rFonts w:ascii="Arial" w:eastAsia="Arial" w:hAnsi="Arial" w:cs="Arial"/>
                <w:sz w:val="22"/>
                <w:szCs w:val="22"/>
              </w:rPr>
            </w:pPr>
            <w:sdt>
              <w:sdtPr>
                <w:tag w:val="goog_rdk_55"/>
                <w:id w:val="429"/>
              </w:sdtPr>
              <w:sdtEndPr/>
              <w:sdtContent>
                <w:r w:rsidRPr="0069712A">
                  <w:rPr>
                    <w:rFonts w:ascii="Arial Unicode MS" w:eastAsia="Arial Unicode MS" w:hAnsi="Arial Unicode MS" w:cs="Arial Unicode MS"/>
                    <w:sz w:val="22"/>
                    <w:szCs w:val="22"/>
                  </w:rPr>
                  <w:t>☐</w:t>
                </w:r>
              </w:sdtContent>
            </w:sdt>
          </w:p>
        </w:tc>
        <w:tc>
          <w:tcPr>
            <w:tcW w:w="992" w:type="dxa"/>
            <w:shd w:val="clear" w:color="auto" w:fill="BFBFBF"/>
            <w:vAlign w:val="center"/>
          </w:tcPr>
          <w:p w14:paraId="078B4640"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6AE253C5" w14:textId="77777777">
        <w:trPr>
          <w:trHeight w:val="403"/>
        </w:trPr>
        <w:tc>
          <w:tcPr>
            <w:tcW w:w="562" w:type="dxa"/>
            <w:shd w:val="clear" w:color="auto" w:fill="F2F2F2"/>
            <w:vAlign w:val="center"/>
          </w:tcPr>
          <w:p w14:paraId="3CB26D4F"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16</w:t>
            </w:r>
          </w:p>
        </w:tc>
        <w:tc>
          <w:tcPr>
            <w:tcW w:w="7088" w:type="dxa"/>
            <w:shd w:val="clear" w:color="auto" w:fill="F2F2F2"/>
            <w:vAlign w:val="center"/>
          </w:tcPr>
          <w:p w14:paraId="2418414C"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Will you explain to </w:t>
            </w:r>
            <w:r w:rsidRPr="0069712A">
              <w:rPr>
                <w:rFonts w:ascii="Arial" w:eastAsia="Arial" w:hAnsi="Arial" w:cs="Arial"/>
                <w:sz w:val="22"/>
                <w:szCs w:val="22"/>
              </w:rPr>
              <w:t>participants that refusal to participate in the research will not affect their treatment or education (if relevant)?</w:t>
            </w:r>
          </w:p>
        </w:tc>
        <w:tc>
          <w:tcPr>
            <w:tcW w:w="992" w:type="dxa"/>
            <w:shd w:val="clear" w:color="auto" w:fill="BFBFBF"/>
            <w:vAlign w:val="center"/>
          </w:tcPr>
          <w:p w14:paraId="518DD308" w14:textId="77777777" w:rsidR="005128BA" w:rsidRPr="0069712A" w:rsidRDefault="00050F42">
            <w:pPr>
              <w:jc w:val="center"/>
              <w:rPr>
                <w:rFonts w:ascii="Arial" w:eastAsia="Arial" w:hAnsi="Arial" w:cs="Arial"/>
                <w:sz w:val="22"/>
                <w:szCs w:val="22"/>
              </w:rPr>
            </w:pPr>
            <w:sdt>
              <w:sdtPr>
                <w:tag w:val="goog_rdk_56"/>
                <w:id w:val="430"/>
              </w:sdtPr>
              <w:sdtEndPr/>
              <w:sdtContent>
                <w:r w:rsidRPr="0069712A">
                  <w:rPr>
                    <w:rFonts w:ascii="Arial Unicode MS" w:eastAsia="Arial Unicode MS" w:hAnsi="Arial Unicode MS" w:cs="Arial Unicode MS"/>
                    <w:sz w:val="22"/>
                    <w:szCs w:val="22"/>
                  </w:rPr>
                  <w:t>☐</w:t>
                </w:r>
              </w:sdtContent>
            </w:sdt>
          </w:p>
        </w:tc>
        <w:tc>
          <w:tcPr>
            <w:tcW w:w="851" w:type="dxa"/>
            <w:shd w:val="clear" w:color="auto" w:fill="BFBFBF"/>
            <w:vAlign w:val="center"/>
          </w:tcPr>
          <w:p w14:paraId="48E5AC41" w14:textId="77777777" w:rsidR="005128BA" w:rsidRPr="0069712A" w:rsidRDefault="00050F42">
            <w:pPr>
              <w:jc w:val="center"/>
              <w:rPr>
                <w:rFonts w:ascii="Arial" w:eastAsia="Arial" w:hAnsi="Arial" w:cs="Arial"/>
                <w:sz w:val="22"/>
                <w:szCs w:val="22"/>
              </w:rPr>
            </w:pPr>
            <w:sdt>
              <w:sdtPr>
                <w:tag w:val="goog_rdk_57"/>
                <w:id w:val="431"/>
              </w:sdtPr>
              <w:sdtEndPr/>
              <w:sdtContent>
                <w:r w:rsidRPr="0069712A">
                  <w:rPr>
                    <w:rFonts w:ascii="Arial Unicode MS" w:eastAsia="Arial Unicode MS" w:hAnsi="Arial Unicode MS" w:cs="Arial Unicode MS"/>
                    <w:sz w:val="22"/>
                    <w:szCs w:val="22"/>
                  </w:rPr>
                  <w:t>☐</w:t>
                </w:r>
              </w:sdtContent>
            </w:sdt>
          </w:p>
        </w:tc>
        <w:tc>
          <w:tcPr>
            <w:tcW w:w="992" w:type="dxa"/>
            <w:shd w:val="clear" w:color="auto" w:fill="BFBFBF"/>
            <w:vAlign w:val="center"/>
          </w:tcPr>
          <w:p w14:paraId="2E0E04FE"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304A13B6" w14:textId="77777777">
        <w:trPr>
          <w:trHeight w:val="439"/>
        </w:trPr>
        <w:tc>
          <w:tcPr>
            <w:tcW w:w="562" w:type="dxa"/>
            <w:shd w:val="clear" w:color="auto" w:fill="F2F2F2"/>
            <w:vAlign w:val="center"/>
          </w:tcPr>
          <w:p w14:paraId="07B4A20F"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17</w:t>
            </w:r>
          </w:p>
        </w:tc>
        <w:tc>
          <w:tcPr>
            <w:tcW w:w="7088" w:type="dxa"/>
            <w:shd w:val="clear" w:color="auto" w:fill="F2F2F2"/>
            <w:vAlign w:val="center"/>
          </w:tcPr>
          <w:p w14:paraId="37B9C5BC"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6CE37E2F" w14:textId="77777777" w:rsidR="005128BA" w:rsidRPr="0069712A" w:rsidRDefault="00050F42">
            <w:pPr>
              <w:jc w:val="center"/>
              <w:rPr>
                <w:rFonts w:ascii="Arial" w:eastAsia="Arial" w:hAnsi="Arial" w:cs="Arial"/>
                <w:sz w:val="22"/>
                <w:szCs w:val="22"/>
              </w:rPr>
            </w:pPr>
            <w:sdt>
              <w:sdtPr>
                <w:tag w:val="goog_rdk_58"/>
                <w:id w:val="432"/>
              </w:sdtPr>
              <w:sdtEndPr/>
              <w:sdtContent>
                <w:r w:rsidRPr="0069712A">
                  <w:rPr>
                    <w:rFonts w:ascii="Arial Unicode MS" w:eastAsia="Arial Unicode MS" w:hAnsi="Arial Unicode MS" w:cs="Arial Unicode MS"/>
                    <w:sz w:val="22"/>
                    <w:szCs w:val="22"/>
                  </w:rPr>
                  <w:t>☐</w:t>
                </w:r>
              </w:sdtContent>
            </w:sdt>
          </w:p>
        </w:tc>
        <w:tc>
          <w:tcPr>
            <w:tcW w:w="851" w:type="dxa"/>
            <w:shd w:val="clear" w:color="auto" w:fill="BFBFBF"/>
            <w:vAlign w:val="center"/>
          </w:tcPr>
          <w:p w14:paraId="6E6CB673" w14:textId="77777777" w:rsidR="005128BA" w:rsidRPr="0069712A" w:rsidRDefault="00050F42">
            <w:pPr>
              <w:jc w:val="center"/>
              <w:rPr>
                <w:rFonts w:ascii="Arial" w:eastAsia="Arial" w:hAnsi="Arial" w:cs="Arial"/>
                <w:sz w:val="22"/>
                <w:szCs w:val="22"/>
              </w:rPr>
            </w:pPr>
            <w:sdt>
              <w:sdtPr>
                <w:tag w:val="goog_rdk_59"/>
                <w:id w:val="433"/>
              </w:sdtPr>
              <w:sdtEndPr/>
              <w:sdtContent>
                <w:r w:rsidRPr="0069712A">
                  <w:rPr>
                    <w:rFonts w:ascii="Arial Unicode MS" w:eastAsia="Arial Unicode MS" w:hAnsi="Arial Unicode MS" w:cs="Arial Unicode MS"/>
                    <w:sz w:val="22"/>
                    <w:szCs w:val="22"/>
                  </w:rPr>
                  <w:t>☐</w:t>
                </w:r>
              </w:sdtContent>
            </w:sdt>
          </w:p>
        </w:tc>
        <w:tc>
          <w:tcPr>
            <w:tcW w:w="992" w:type="dxa"/>
            <w:shd w:val="clear" w:color="auto" w:fill="BFBFBF"/>
            <w:vAlign w:val="center"/>
          </w:tcPr>
          <w:p w14:paraId="5BA050D6"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3FF85B88" w14:textId="77777777">
        <w:trPr>
          <w:trHeight w:val="403"/>
        </w:trPr>
        <w:tc>
          <w:tcPr>
            <w:tcW w:w="562" w:type="dxa"/>
            <w:shd w:val="clear" w:color="auto" w:fill="F2F2F2"/>
            <w:vAlign w:val="center"/>
          </w:tcPr>
          <w:p w14:paraId="24E2EB29"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18</w:t>
            </w:r>
          </w:p>
        </w:tc>
        <w:tc>
          <w:tcPr>
            <w:tcW w:w="7088" w:type="dxa"/>
            <w:shd w:val="clear" w:color="auto" w:fill="F2F2F2"/>
            <w:vAlign w:val="center"/>
          </w:tcPr>
          <w:p w14:paraId="306446A8"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Will you </w:t>
            </w:r>
            <w:r w:rsidRPr="0069712A">
              <w:rPr>
                <w:rFonts w:ascii="Arial" w:eastAsia="Arial" w:hAnsi="Arial" w:cs="Arial"/>
                <w:sz w:val="22"/>
                <w:szCs w:val="22"/>
              </w:rPr>
              <w:t>tell participants that they may withdraw from the research at any time and for any reason?</w:t>
            </w:r>
          </w:p>
        </w:tc>
        <w:tc>
          <w:tcPr>
            <w:tcW w:w="992" w:type="dxa"/>
            <w:shd w:val="clear" w:color="auto" w:fill="BFBFBF"/>
            <w:vAlign w:val="center"/>
          </w:tcPr>
          <w:p w14:paraId="11F76ECE" w14:textId="77777777" w:rsidR="005128BA" w:rsidRPr="0069712A" w:rsidRDefault="00050F42">
            <w:pPr>
              <w:jc w:val="center"/>
              <w:rPr>
                <w:rFonts w:ascii="Arial" w:eastAsia="Arial" w:hAnsi="Arial" w:cs="Arial"/>
                <w:sz w:val="22"/>
                <w:szCs w:val="22"/>
              </w:rPr>
            </w:pPr>
            <w:sdt>
              <w:sdtPr>
                <w:tag w:val="goog_rdk_60"/>
                <w:id w:val="434"/>
              </w:sdtPr>
              <w:sdtEndPr/>
              <w:sdtContent>
                <w:r w:rsidRPr="0069712A">
                  <w:rPr>
                    <w:rFonts w:ascii="Arial Unicode MS" w:eastAsia="Arial Unicode MS" w:hAnsi="Arial Unicode MS" w:cs="Arial Unicode MS"/>
                    <w:sz w:val="22"/>
                    <w:szCs w:val="22"/>
                  </w:rPr>
                  <w:t>☐</w:t>
                </w:r>
              </w:sdtContent>
            </w:sdt>
          </w:p>
        </w:tc>
        <w:tc>
          <w:tcPr>
            <w:tcW w:w="851" w:type="dxa"/>
            <w:shd w:val="clear" w:color="auto" w:fill="BFBFBF"/>
            <w:vAlign w:val="center"/>
          </w:tcPr>
          <w:p w14:paraId="5C628B28" w14:textId="77777777" w:rsidR="005128BA" w:rsidRPr="0069712A" w:rsidRDefault="00050F42">
            <w:pPr>
              <w:jc w:val="center"/>
              <w:rPr>
                <w:rFonts w:ascii="Arial" w:eastAsia="Arial" w:hAnsi="Arial" w:cs="Arial"/>
                <w:sz w:val="22"/>
                <w:szCs w:val="22"/>
              </w:rPr>
            </w:pPr>
            <w:sdt>
              <w:sdtPr>
                <w:tag w:val="goog_rdk_61"/>
                <w:id w:val="435"/>
              </w:sdtPr>
              <w:sdtEndPr/>
              <w:sdtContent>
                <w:r w:rsidRPr="0069712A">
                  <w:rPr>
                    <w:rFonts w:ascii="Arial Unicode MS" w:eastAsia="Arial Unicode MS" w:hAnsi="Arial Unicode MS" w:cs="Arial Unicode MS"/>
                    <w:sz w:val="22"/>
                    <w:szCs w:val="22"/>
                  </w:rPr>
                  <w:t>☐</w:t>
                </w:r>
              </w:sdtContent>
            </w:sdt>
          </w:p>
        </w:tc>
        <w:tc>
          <w:tcPr>
            <w:tcW w:w="992" w:type="dxa"/>
            <w:shd w:val="clear" w:color="auto" w:fill="BFBFBF"/>
            <w:vAlign w:val="center"/>
          </w:tcPr>
          <w:p w14:paraId="4B8171D2"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5CA2FAEC" w14:textId="77777777">
        <w:trPr>
          <w:trHeight w:val="439"/>
        </w:trPr>
        <w:tc>
          <w:tcPr>
            <w:tcW w:w="562" w:type="dxa"/>
            <w:shd w:val="clear" w:color="auto" w:fill="F2F2F2"/>
            <w:vAlign w:val="center"/>
          </w:tcPr>
          <w:p w14:paraId="35DC4CDE"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19</w:t>
            </w:r>
          </w:p>
        </w:tc>
        <w:tc>
          <w:tcPr>
            <w:tcW w:w="7088" w:type="dxa"/>
            <w:shd w:val="clear" w:color="auto" w:fill="F2F2F2"/>
            <w:vAlign w:val="center"/>
          </w:tcPr>
          <w:p w14:paraId="5F7DC008"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763CD582" w14:textId="77777777" w:rsidR="005128BA" w:rsidRPr="0069712A" w:rsidRDefault="00050F42">
            <w:pPr>
              <w:jc w:val="center"/>
              <w:rPr>
                <w:rFonts w:ascii="Arial" w:eastAsia="Arial" w:hAnsi="Arial" w:cs="Arial"/>
                <w:sz w:val="22"/>
                <w:szCs w:val="22"/>
              </w:rPr>
            </w:pPr>
            <w:sdt>
              <w:sdtPr>
                <w:tag w:val="goog_rdk_62"/>
                <w:id w:val="436"/>
              </w:sdtPr>
              <w:sdtEndPr/>
              <w:sdtContent>
                <w:r w:rsidRPr="0069712A">
                  <w:rPr>
                    <w:rFonts w:ascii="Arial Unicode MS" w:eastAsia="Arial Unicode MS" w:hAnsi="Arial Unicode MS" w:cs="Arial Unicode MS"/>
                    <w:sz w:val="22"/>
                    <w:szCs w:val="22"/>
                  </w:rPr>
                  <w:t>☐</w:t>
                </w:r>
              </w:sdtContent>
            </w:sdt>
          </w:p>
        </w:tc>
        <w:tc>
          <w:tcPr>
            <w:tcW w:w="851" w:type="dxa"/>
            <w:shd w:val="clear" w:color="auto" w:fill="BFBFBF"/>
            <w:vAlign w:val="center"/>
          </w:tcPr>
          <w:p w14:paraId="16D7DDEE" w14:textId="77777777" w:rsidR="005128BA" w:rsidRPr="0069712A" w:rsidRDefault="00050F42">
            <w:pPr>
              <w:jc w:val="center"/>
              <w:rPr>
                <w:rFonts w:ascii="Arial" w:eastAsia="Arial" w:hAnsi="Arial" w:cs="Arial"/>
                <w:sz w:val="22"/>
                <w:szCs w:val="22"/>
              </w:rPr>
            </w:pPr>
            <w:sdt>
              <w:sdtPr>
                <w:tag w:val="goog_rdk_63"/>
                <w:id w:val="437"/>
              </w:sdtPr>
              <w:sdtEndPr/>
              <w:sdtContent>
                <w:r w:rsidRPr="0069712A">
                  <w:rPr>
                    <w:rFonts w:ascii="Arial Unicode MS" w:eastAsia="Arial Unicode MS" w:hAnsi="Arial Unicode MS" w:cs="Arial Unicode MS"/>
                    <w:sz w:val="22"/>
                    <w:szCs w:val="22"/>
                  </w:rPr>
                  <w:t>☐</w:t>
                </w:r>
              </w:sdtContent>
            </w:sdt>
          </w:p>
        </w:tc>
        <w:tc>
          <w:tcPr>
            <w:tcW w:w="992" w:type="dxa"/>
            <w:shd w:val="clear" w:color="auto" w:fill="BFBFBF"/>
            <w:vAlign w:val="center"/>
          </w:tcPr>
          <w:p w14:paraId="7269B71E"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2BBDFCB4" w14:textId="77777777">
        <w:trPr>
          <w:trHeight w:val="403"/>
        </w:trPr>
        <w:tc>
          <w:tcPr>
            <w:tcW w:w="562" w:type="dxa"/>
            <w:shd w:val="clear" w:color="auto" w:fill="F2F2F2"/>
            <w:vAlign w:val="center"/>
          </w:tcPr>
          <w:p w14:paraId="738127D7"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20</w:t>
            </w:r>
          </w:p>
        </w:tc>
        <w:tc>
          <w:tcPr>
            <w:tcW w:w="7088" w:type="dxa"/>
            <w:shd w:val="clear" w:color="auto" w:fill="F2F2F2"/>
            <w:vAlign w:val="center"/>
          </w:tcPr>
          <w:p w14:paraId="3CE269D4"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Will you tell </w:t>
            </w:r>
            <w:r w:rsidRPr="0069712A">
              <w:rPr>
                <w:rFonts w:ascii="Arial" w:eastAsia="Arial" w:hAnsi="Arial" w:cs="Arial"/>
                <w:sz w:val="22"/>
                <w:szCs w:val="22"/>
              </w:rPr>
              <w:t>participants that their data will be treated with full confidentiality and that, if published, it will not be identifiable as theirs?</w:t>
            </w:r>
          </w:p>
        </w:tc>
        <w:tc>
          <w:tcPr>
            <w:tcW w:w="992" w:type="dxa"/>
            <w:shd w:val="clear" w:color="auto" w:fill="BFBFBF"/>
            <w:vAlign w:val="center"/>
          </w:tcPr>
          <w:p w14:paraId="5502B445" w14:textId="77777777" w:rsidR="005128BA" w:rsidRPr="0069712A" w:rsidRDefault="00050F42">
            <w:pPr>
              <w:jc w:val="center"/>
              <w:rPr>
                <w:rFonts w:ascii="Arial" w:eastAsia="Arial" w:hAnsi="Arial" w:cs="Arial"/>
                <w:sz w:val="22"/>
                <w:szCs w:val="22"/>
              </w:rPr>
            </w:pPr>
            <w:sdt>
              <w:sdtPr>
                <w:tag w:val="goog_rdk_64"/>
                <w:id w:val="438"/>
              </w:sdtPr>
              <w:sdtEndPr/>
              <w:sdtContent>
                <w:r w:rsidRPr="0069712A">
                  <w:rPr>
                    <w:rFonts w:ascii="Arial Unicode MS" w:eastAsia="Arial Unicode MS" w:hAnsi="Arial Unicode MS" w:cs="Arial Unicode MS"/>
                    <w:sz w:val="22"/>
                    <w:szCs w:val="22"/>
                  </w:rPr>
                  <w:t>☐</w:t>
                </w:r>
              </w:sdtContent>
            </w:sdt>
          </w:p>
        </w:tc>
        <w:tc>
          <w:tcPr>
            <w:tcW w:w="851" w:type="dxa"/>
            <w:shd w:val="clear" w:color="auto" w:fill="BFBFBF"/>
            <w:vAlign w:val="center"/>
          </w:tcPr>
          <w:p w14:paraId="63CA9521" w14:textId="77777777" w:rsidR="005128BA" w:rsidRPr="0069712A" w:rsidRDefault="00050F42">
            <w:pPr>
              <w:jc w:val="center"/>
              <w:rPr>
                <w:rFonts w:ascii="Arial" w:eastAsia="Arial" w:hAnsi="Arial" w:cs="Arial"/>
                <w:sz w:val="22"/>
                <w:szCs w:val="22"/>
              </w:rPr>
            </w:pPr>
            <w:sdt>
              <w:sdtPr>
                <w:tag w:val="goog_rdk_65"/>
                <w:id w:val="439"/>
              </w:sdtPr>
              <w:sdtEndPr/>
              <w:sdtContent>
                <w:r w:rsidRPr="0069712A">
                  <w:rPr>
                    <w:rFonts w:ascii="Arial Unicode MS" w:eastAsia="Arial Unicode MS" w:hAnsi="Arial Unicode MS" w:cs="Arial Unicode MS"/>
                    <w:sz w:val="22"/>
                    <w:szCs w:val="22"/>
                  </w:rPr>
                  <w:t>☐</w:t>
                </w:r>
              </w:sdtContent>
            </w:sdt>
          </w:p>
        </w:tc>
        <w:tc>
          <w:tcPr>
            <w:tcW w:w="992" w:type="dxa"/>
            <w:shd w:val="clear" w:color="auto" w:fill="BFBFBF"/>
            <w:vAlign w:val="center"/>
          </w:tcPr>
          <w:p w14:paraId="6DC7F990"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321E257D" w14:textId="77777777">
        <w:trPr>
          <w:trHeight w:val="439"/>
        </w:trPr>
        <w:tc>
          <w:tcPr>
            <w:tcW w:w="562" w:type="dxa"/>
            <w:shd w:val="clear" w:color="auto" w:fill="F2F2F2"/>
            <w:vAlign w:val="center"/>
          </w:tcPr>
          <w:p w14:paraId="329454BE"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21</w:t>
            </w:r>
          </w:p>
        </w:tc>
        <w:tc>
          <w:tcPr>
            <w:tcW w:w="7088" w:type="dxa"/>
            <w:shd w:val="clear" w:color="auto" w:fill="F2F2F2"/>
            <w:vAlign w:val="center"/>
          </w:tcPr>
          <w:p w14:paraId="7F83BE3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Will you debrief participants at the end of their participation, in a way appropriate to the type of </w:t>
            </w:r>
            <w:r w:rsidRPr="0069712A">
              <w:rPr>
                <w:rFonts w:ascii="Arial" w:eastAsia="Arial" w:hAnsi="Arial" w:cs="Arial"/>
                <w:sz w:val="22"/>
                <w:szCs w:val="22"/>
              </w:rPr>
              <w:t>research undertaken?</w:t>
            </w:r>
          </w:p>
        </w:tc>
        <w:tc>
          <w:tcPr>
            <w:tcW w:w="992" w:type="dxa"/>
            <w:shd w:val="clear" w:color="auto" w:fill="BFBFBF"/>
            <w:vAlign w:val="center"/>
          </w:tcPr>
          <w:p w14:paraId="7C24F880" w14:textId="77777777" w:rsidR="005128BA" w:rsidRPr="0069712A" w:rsidRDefault="00050F42">
            <w:pPr>
              <w:jc w:val="center"/>
              <w:rPr>
                <w:rFonts w:ascii="Arial" w:eastAsia="Arial" w:hAnsi="Arial" w:cs="Arial"/>
                <w:sz w:val="22"/>
                <w:szCs w:val="22"/>
              </w:rPr>
            </w:pPr>
            <w:sdt>
              <w:sdtPr>
                <w:tag w:val="goog_rdk_66"/>
                <w:id w:val="440"/>
              </w:sdtPr>
              <w:sdtEndPr/>
              <w:sdtContent>
                <w:r w:rsidRPr="0069712A">
                  <w:rPr>
                    <w:rFonts w:ascii="Arial Unicode MS" w:eastAsia="Arial Unicode MS" w:hAnsi="Arial Unicode MS" w:cs="Arial Unicode MS"/>
                    <w:sz w:val="22"/>
                    <w:szCs w:val="22"/>
                  </w:rPr>
                  <w:t>☐</w:t>
                </w:r>
              </w:sdtContent>
            </w:sdt>
          </w:p>
        </w:tc>
        <w:tc>
          <w:tcPr>
            <w:tcW w:w="851" w:type="dxa"/>
            <w:shd w:val="clear" w:color="auto" w:fill="BFBFBF"/>
            <w:vAlign w:val="center"/>
          </w:tcPr>
          <w:p w14:paraId="315E5371" w14:textId="77777777" w:rsidR="005128BA" w:rsidRPr="0069712A" w:rsidRDefault="00050F42">
            <w:pPr>
              <w:jc w:val="center"/>
              <w:rPr>
                <w:rFonts w:ascii="Arial" w:eastAsia="Arial" w:hAnsi="Arial" w:cs="Arial"/>
                <w:sz w:val="22"/>
                <w:szCs w:val="22"/>
              </w:rPr>
            </w:pPr>
            <w:sdt>
              <w:sdtPr>
                <w:tag w:val="goog_rdk_67"/>
                <w:id w:val="441"/>
              </w:sdtPr>
              <w:sdtEndPr/>
              <w:sdtContent>
                <w:r w:rsidRPr="0069712A">
                  <w:rPr>
                    <w:rFonts w:ascii="Arial Unicode MS" w:eastAsia="Arial Unicode MS" w:hAnsi="Arial Unicode MS" w:cs="Arial Unicode MS"/>
                    <w:sz w:val="22"/>
                    <w:szCs w:val="22"/>
                  </w:rPr>
                  <w:t>☐</w:t>
                </w:r>
              </w:sdtContent>
            </w:sdt>
          </w:p>
        </w:tc>
        <w:tc>
          <w:tcPr>
            <w:tcW w:w="992" w:type="dxa"/>
            <w:shd w:val="clear" w:color="auto" w:fill="BFBFBF"/>
            <w:vAlign w:val="center"/>
          </w:tcPr>
          <w:p w14:paraId="0AB3E328"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2A70DF1C" w14:textId="77777777">
        <w:trPr>
          <w:trHeight w:val="403"/>
        </w:trPr>
        <w:tc>
          <w:tcPr>
            <w:tcW w:w="562" w:type="dxa"/>
            <w:tcBorders>
              <w:bottom w:val="single" w:sz="4" w:space="0" w:color="000000"/>
            </w:tcBorders>
            <w:shd w:val="clear" w:color="auto" w:fill="F2F2F2"/>
            <w:vAlign w:val="center"/>
          </w:tcPr>
          <w:p w14:paraId="4990E97A"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5759C89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If NO</w:t>
            </w:r>
            <w:r w:rsidRPr="0069712A">
              <w:rPr>
                <w:rFonts w:ascii="Arial" w:eastAsia="Arial" w:hAnsi="Arial" w:cs="Arial"/>
                <w:b/>
                <w:sz w:val="22"/>
                <w:szCs w:val="22"/>
              </w:rPr>
              <w:t xml:space="preserve"> </w:t>
            </w:r>
            <w:r w:rsidRPr="0069712A">
              <w:rPr>
                <w:rFonts w:ascii="Arial" w:eastAsia="Arial" w:hAnsi="Arial" w:cs="Arial"/>
                <w:sz w:val="22"/>
                <w:szCs w:val="22"/>
              </w:rPr>
              <w:t xml:space="preserve">to any of above questions, please give an explanation </w:t>
            </w:r>
          </w:p>
        </w:tc>
      </w:tr>
      <w:tr w:rsidR="005128BA" w:rsidRPr="0069712A" w14:paraId="4CF9D417" w14:textId="77777777">
        <w:trPr>
          <w:trHeight w:val="403"/>
        </w:trPr>
        <w:tc>
          <w:tcPr>
            <w:tcW w:w="562" w:type="dxa"/>
            <w:vAlign w:val="center"/>
          </w:tcPr>
          <w:p w14:paraId="472C0CFD" w14:textId="77777777" w:rsidR="005128BA" w:rsidRPr="0069712A" w:rsidRDefault="005128BA">
            <w:pPr>
              <w:jc w:val="center"/>
              <w:rPr>
                <w:rFonts w:ascii="Arial" w:eastAsia="Arial" w:hAnsi="Arial" w:cs="Arial"/>
                <w:sz w:val="22"/>
                <w:szCs w:val="22"/>
              </w:rPr>
            </w:pPr>
          </w:p>
        </w:tc>
        <w:tc>
          <w:tcPr>
            <w:tcW w:w="9923" w:type="dxa"/>
            <w:gridSpan w:val="4"/>
            <w:vAlign w:val="center"/>
          </w:tcPr>
          <w:p w14:paraId="7FFB1B40" w14:textId="77777777" w:rsidR="005128BA" w:rsidRPr="0069712A" w:rsidRDefault="005128BA">
            <w:pPr>
              <w:rPr>
                <w:rFonts w:ascii="Arial" w:eastAsia="Arial" w:hAnsi="Arial" w:cs="Arial"/>
                <w:sz w:val="22"/>
                <w:szCs w:val="22"/>
              </w:rPr>
            </w:pPr>
          </w:p>
          <w:p w14:paraId="5F51622E" w14:textId="77777777" w:rsidR="005128BA" w:rsidRPr="0069712A" w:rsidRDefault="005128BA">
            <w:pPr>
              <w:rPr>
                <w:rFonts w:ascii="Arial" w:eastAsia="Arial" w:hAnsi="Arial" w:cs="Arial"/>
                <w:sz w:val="22"/>
                <w:szCs w:val="22"/>
              </w:rPr>
            </w:pPr>
          </w:p>
          <w:p w14:paraId="50306955" w14:textId="77777777" w:rsidR="005128BA" w:rsidRPr="0069712A" w:rsidRDefault="005128BA">
            <w:pPr>
              <w:rPr>
                <w:rFonts w:ascii="Arial" w:eastAsia="Arial" w:hAnsi="Arial" w:cs="Arial"/>
                <w:sz w:val="22"/>
                <w:szCs w:val="22"/>
              </w:rPr>
            </w:pPr>
          </w:p>
          <w:p w14:paraId="6C45CDEC" w14:textId="77777777" w:rsidR="005128BA" w:rsidRPr="0069712A" w:rsidRDefault="00050F42">
            <w:pPr>
              <w:rPr>
                <w:rFonts w:ascii="Arial" w:eastAsia="Arial" w:hAnsi="Arial" w:cs="Arial"/>
              </w:rPr>
            </w:pPr>
            <w:r w:rsidRPr="0069712A">
              <w:rPr>
                <w:rFonts w:ascii="Arial" w:eastAsia="Arial" w:hAnsi="Arial" w:cs="Arial"/>
                <w:i/>
                <w:color w:val="808080"/>
                <w:sz w:val="18"/>
                <w:szCs w:val="18"/>
              </w:rPr>
              <w:t>(this box should expand as you type)</w:t>
            </w:r>
          </w:p>
        </w:tc>
      </w:tr>
    </w:tbl>
    <w:p w14:paraId="274A4BDA" w14:textId="77777777" w:rsidR="005128BA" w:rsidRPr="0069712A" w:rsidRDefault="005128BA">
      <w:pPr>
        <w:rPr>
          <w:rFonts w:ascii="Arial" w:eastAsia="Arial" w:hAnsi="Arial" w:cs="Arial"/>
        </w:rPr>
      </w:pPr>
    </w:p>
    <w:tbl>
      <w:tblPr>
        <w:tblStyle w:val="Style5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7088"/>
        <w:gridCol w:w="992"/>
        <w:gridCol w:w="851"/>
        <w:gridCol w:w="992"/>
      </w:tblGrid>
      <w:tr w:rsidR="005128BA" w:rsidRPr="0069712A" w14:paraId="41C75399" w14:textId="77777777">
        <w:tc>
          <w:tcPr>
            <w:tcW w:w="562" w:type="dxa"/>
            <w:shd w:val="clear" w:color="auto" w:fill="F2F2F2"/>
          </w:tcPr>
          <w:p w14:paraId="684CA756" w14:textId="77777777" w:rsidR="005128BA" w:rsidRPr="0069712A" w:rsidRDefault="005128BA">
            <w:pPr>
              <w:jc w:val="both"/>
              <w:rPr>
                <w:rFonts w:ascii="Arial" w:eastAsia="Arial" w:hAnsi="Arial" w:cs="Arial"/>
                <w:sz w:val="22"/>
                <w:szCs w:val="22"/>
              </w:rPr>
            </w:pPr>
          </w:p>
        </w:tc>
        <w:tc>
          <w:tcPr>
            <w:tcW w:w="7088" w:type="dxa"/>
            <w:shd w:val="clear" w:color="auto" w:fill="F2F2F2"/>
            <w:vAlign w:val="center"/>
          </w:tcPr>
          <w:p w14:paraId="5FBC7079"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Information for participants:</w:t>
            </w:r>
          </w:p>
        </w:tc>
        <w:tc>
          <w:tcPr>
            <w:tcW w:w="992" w:type="dxa"/>
            <w:shd w:val="clear" w:color="auto" w:fill="F2F2F2"/>
            <w:vAlign w:val="bottom"/>
          </w:tcPr>
          <w:p w14:paraId="5B33B0D1" w14:textId="77777777" w:rsidR="005128BA" w:rsidRPr="0069712A" w:rsidRDefault="005128BA">
            <w:pPr>
              <w:jc w:val="center"/>
              <w:rPr>
                <w:rFonts w:ascii="Arial" w:eastAsia="Arial" w:hAnsi="Arial" w:cs="Arial"/>
                <w:b/>
                <w:sz w:val="16"/>
                <w:szCs w:val="16"/>
              </w:rPr>
            </w:pPr>
          </w:p>
          <w:p w14:paraId="69131A1D"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851" w:type="dxa"/>
            <w:shd w:val="clear" w:color="auto" w:fill="F2F2F2"/>
            <w:vAlign w:val="bottom"/>
          </w:tcPr>
          <w:p w14:paraId="1CDDC2B9"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NO</w:t>
            </w:r>
          </w:p>
        </w:tc>
        <w:tc>
          <w:tcPr>
            <w:tcW w:w="992" w:type="dxa"/>
            <w:shd w:val="clear" w:color="auto" w:fill="F2F2F2"/>
            <w:vAlign w:val="bottom"/>
          </w:tcPr>
          <w:p w14:paraId="0283F42D" w14:textId="77777777" w:rsidR="005128BA" w:rsidRPr="0069712A" w:rsidRDefault="005128BA">
            <w:pPr>
              <w:jc w:val="center"/>
              <w:rPr>
                <w:rFonts w:ascii="Arial" w:eastAsia="Arial" w:hAnsi="Arial" w:cs="Arial"/>
                <w:b/>
                <w:sz w:val="16"/>
                <w:szCs w:val="16"/>
              </w:rPr>
            </w:pPr>
          </w:p>
          <w:p w14:paraId="1B3B01F8"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N/A</w:t>
            </w:r>
          </w:p>
        </w:tc>
      </w:tr>
      <w:tr w:rsidR="005128BA" w:rsidRPr="0069712A" w14:paraId="28E2A88A" w14:textId="77777777">
        <w:trPr>
          <w:trHeight w:val="439"/>
        </w:trPr>
        <w:tc>
          <w:tcPr>
            <w:tcW w:w="562" w:type="dxa"/>
            <w:shd w:val="clear" w:color="auto" w:fill="F2F2F2"/>
            <w:vAlign w:val="center"/>
          </w:tcPr>
          <w:p w14:paraId="16DEF086"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24</w:t>
            </w:r>
          </w:p>
        </w:tc>
        <w:tc>
          <w:tcPr>
            <w:tcW w:w="7088" w:type="dxa"/>
            <w:shd w:val="clear" w:color="auto" w:fill="F2F2F2"/>
            <w:vAlign w:val="center"/>
          </w:tcPr>
          <w:p w14:paraId="01BDF34A"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Will participants be paid?</w:t>
            </w:r>
          </w:p>
        </w:tc>
        <w:tc>
          <w:tcPr>
            <w:tcW w:w="992" w:type="dxa"/>
            <w:shd w:val="clear" w:color="auto" w:fill="BFBFBF"/>
            <w:vAlign w:val="center"/>
          </w:tcPr>
          <w:p w14:paraId="6F2B109B" w14:textId="77777777" w:rsidR="005128BA" w:rsidRPr="0069712A" w:rsidRDefault="00050F42">
            <w:pPr>
              <w:jc w:val="center"/>
              <w:rPr>
                <w:rFonts w:ascii="Arial" w:eastAsia="Arial" w:hAnsi="Arial" w:cs="Arial"/>
                <w:sz w:val="22"/>
                <w:szCs w:val="22"/>
              </w:rPr>
            </w:pPr>
            <w:sdt>
              <w:sdtPr>
                <w:tag w:val="goog_rdk_68"/>
                <w:id w:val="442"/>
              </w:sdtPr>
              <w:sdtEndPr/>
              <w:sdtContent>
                <w:r w:rsidRPr="0069712A">
                  <w:rPr>
                    <w:rFonts w:ascii="Arial Unicode MS" w:eastAsia="Arial Unicode MS" w:hAnsi="Arial Unicode MS" w:cs="Arial Unicode MS"/>
                    <w:sz w:val="22"/>
                    <w:szCs w:val="22"/>
                  </w:rPr>
                  <w:t>☐</w:t>
                </w:r>
              </w:sdtContent>
            </w:sdt>
          </w:p>
        </w:tc>
        <w:tc>
          <w:tcPr>
            <w:tcW w:w="851" w:type="dxa"/>
            <w:shd w:val="clear" w:color="auto" w:fill="BFBFBF"/>
            <w:vAlign w:val="center"/>
          </w:tcPr>
          <w:p w14:paraId="62290963" w14:textId="77777777" w:rsidR="005128BA" w:rsidRPr="0069712A" w:rsidRDefault="00050F42">
            <w:pPr>
              <w:jc w:val="center"/>
              <w:rPr>
                <w:rFonts w:ascii="Arial" w:eastAsia="Arial" w:hAnsi="Arial" w:cs="Arial"/>
                <w:sz w:val="22"/>
                <w:szCs w:val="22"/>
              </w:rPr>
            </w:pPr>
            <w:sdt>
              <w:sdtPr>
                <w:tag w:val="goog_rdk_69"/>
                <w:id w:val="443"/>
              </w:sdtPr>
              <w:sdtEndPr/>
              <w:sdtContent>
                <w:r w:rsidRPr="0069712A">
                  <w:rPr>
                    <w:rFonts w:ascii="Arial Unicode MS" w:eastAsia="Arial Unicode MS" w:hAnsi="Arial Unicode MS" w:cs="Arial Unicode MS"/>
                    <w:sz w:val="22"/>
                    <w:szCs w:val="22"/>
                  </w:rPr>
                  <w:t>☐</w:t>
                </w:r>
              </w:sdtContent>
            </w:sdt>
          </w:p>
        </w:tc>
        <w:tc>
          <w:tcPr>
            <w:tcW w:w="992" w:type="dxa"/>
            <w:shd w:val="clear" w:color="auto" w:fill="BFBFBF"/>
            <w:vAlign w:val="center"/>
          </w:tcPr>
          <w:p w14:paraId="5B5A0E47"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30AE7E29" w14:textId="77777777">
        <w:trPr>
          <w:trHeight w:val="403"/>
        </w:trPr>
        <w:tc>
          <w:tcPr>
            <w:tcW w:w="562" w:type="dxa"/>
            <w:shd w:val="clear" w:color="auto" w:fill="F2F2F2"/>
            <w:vAlign w:val="center"/>
          </w:tcPr>
          <w:p w14:paraId="1A687B72"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25</w:t>
            </w:r>
          </w:p>
        </w:tc>
        <w:tc>
          <w:tcPr>
            <w:tcW w:w="7088" w:type="dxa"/>
            <w:shd w:val="clear" w:color="auto" w:fill="F2F2F2"/>
            <w:vAlign w:val="center"/>
          </w:tcPr>
          <w:p w14:paraId="3554789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Is specialist </w:t>
            </w:r>
            <w:r w:rsidRPr="0069712A">
              <w:rPr>
                <w:rFonts w:ascii="Arial" w:eastAsia="Arial" w:hAnsi="Arial" w:cs="Arial"/>
                <w:sz w:val="22"/>
                <w:szCs w:val="22"/>
              </w:rPr>
              <w:t>electrical or other equipment to be used with participants?</w:t>
            </w:r>
          </w:p>
        </w:tc>
        <w:tc>
          <w:tcPr>
            <w:tcW w:w="992" w:type="dxa"/>
            <w:shd w:val="clear" w:color="auto" w:fill="BFBFBF"/>
            <w:vAlign w:val="center"/>
          </w:tcPr>
          <w:p w14:paraId="04A21657" w14:textId="77777777" w:rsidR="005128BA" w:rsidRPr="0069712A" w:rsidRDefault="00050F42">
            <w:pPr>
              <w:jc w:val="center"/>
              <w:rPr>
                <w:rFonts w:ascii="Arial" w:eastAsia="Arial" w:hAnsi="Arial" w:cs="Arial"/>
                <w:sz w:val="22"/>
                <w:szCs w:val="22"/>
              </w:rPr>
            </w:pPr>
            <w:sdt>
              <w:sdtPr>
                <w:tag w:val="goog_rdk_70"/>
                <w:id w:val="444"/>
              </w:sdtPr>
              <w:sdtEndPr/>
              <w:sdtContent>
                <w:r w:rsidRPr="0069712A">
                  <w:rPr>
                    <w:rFonts w:ascii="Arial Unicode MS" w:eastAsia="Arial Unicode MS" w:hAnsi="Arial Unicode MS" w:cs="Arial Unicode MS"/>
                    <w:sz w:val="22"/>
                    <w:szCs w:val="22"/>
                  </w:rPr>
                  <w:t>☐</w:t>
                </w:r>
              </w:sdtContent>
            </w:sdt>
          </w:p>
        </w:tc>
        <w:tc>
          <w:tcPr>
            <w:tcW w:w="851" w:type="dxa"/>
            <w:shd w:val="clear" w:color="auto" w:fill="BFBFBF"/>
            <w:vAlign w:val="center"/>
          </w:tcPr>
          <w:p w14:paraId="593FBBE7" w14:textId="77777777" w:rsidR="005128BA" w:rsidRPr="0069712A" w:rsidRDefault="00050F42">
            <w:pPr>
              <w:jc w:val="center"/>
              <w:rPr>
                <w:rFonts w:ascii="Arial" w:eastAsia="Arial" w:hAnsi="Arial" w:cs="Arial"/>
                <w:sz w:val="22"/>
                <w:szCs w:val="22"/>
              </w:rPr>
            </w:pPr>
            <w:sdt>
              <w:sdtPr>
                <w:tag w:val="goog_rdk_71"/>
                <w:id w:val="445"/>
              </w:sdtPr>
              <w:sdtEndPr/>
              <w:sdtContent>
                <w:r w:rsidRPr="0069712A">
                  <w:rPr>
                    <w:rFonts w:ascii="Arial Unicode MS" w:eastAsia="Arial Unicode MS" w:hAnsi="Arial Unicode MS" w:cs="Arial Unicode MS"/>
                    <w:sz w:val="22"/>
                    <w:szCs w:val="22"/>
                  </w:rPr>
                  <w:t>☐</w:t>
                </w:r>
              </w:sdtContent>
            </w:sdt>
          </w:p>
        </w:tc>
        <w:tc>
          <w:tcPr>
            <w:tcW w:w="992" w:type="dxa"/>
            <w:shd w:val="clear" w:color="auto" w:fill="BFBFBF"/>
            <w:vAlign w:val="center"/>
          </w:tcPr>
          <w:p w14:paraId="7D1884E0"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76440468" w14:textId="77777777">
        <w:trPr>
          <w:trHeight w:val="439"/>
        </w:trPr>
        <w:tc>
          <w:tcPr>
            <w:tcW w:w="562" w:type="dxa"/>
            <w:shd w:val="clear" w:color="auto" w:fill="F2F2F2"/>
            <w:vAlign w:val="center"/>
          </w:tcPr>
          <w:p w14:paraId="312ABD3E"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26</w:t>
            </w:r>
          </w:p>
        </w:tc>
        <w:tc>
          <w:tcPr>
            <w:tcW w:w="7088" w:type="dxa"/>
            <w:shd w:val="clear" w:color="auto" w:fill="F2F2F2"/>
            <w:vAlign w:val="center"/>
          </w:tcPr>
          <w:p w14:paraId="4FAABEE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646A736A" w14:textId="77777777" w:rsidR="005128BA" w:rsidRPr="0069712A" w:rsidRDefault="00050F42">
            <w:pPr>
              <w:jc w:val="center"/>
              <w:rPr>
                <w:rFonts w:ascii="Arial" w:eastAsia="Arial" w:hAnsi="Arial" w:cs="Arial"/>
                <w:sz w:val="22"/>
                <w:szCs w:val="22"/>
              </w:rPr>
            </w:pPr>
            <w:sdt>
              <w:sdtPr>
                <w:tag w:val="goog_rdk_72"/>
                <w:id w:val="446"/>
              </w:sdtPr>
              <w:sdtEndPr/>
              <w:sdtContent>
                <w:r w:rsidRPr="0069712A">
                  <w:rPr>
                    <w:rFonts w:ascii="Arial Unicode MS" w:eastAsia="Arial Unicode MS" w:hAnsi="Arial Unicode MS" w:cs="Arial Unicode MS"/>
                    <w:sz w:val="22"/>
                    <w:szCs w:val="22"/>
                  </w:rPr>
                  <w:t>☐</w:t>
                </w:r>
              </w:sdtContent>
            </w:sdt>
          </w:p>
        </w:tc>
        <w:tc>
          <w:tcPr>
            <w:tcW w:w="851" w:type="dxa"/>
            <w:shd w:val="clear" w:color="auto" w:fill="BFBFBF"/>
            <w:vAlign w:val="center"/>
          </w:tcPr>
          <w:p w14:paraId="62DA9EFE" w14:textId="77777777" w:rsidR="005128BA" w:rsidRPr="0069712A" w:rsidRDefault="00050F42">
            <w:pPr>
              <w:jc w:val="center"/>
              <w:rPr>
                <w:rFonts w:ascii="Arial" w:eastAsia="Arial" w:hAnsi="Arial" w:cs="Arial"/>
                <w:sz w:val="22"/>
                <w:szCs w:val="22"/>
              </w:rPr>
            </w:pPr>
            <w:sdt>
              <w:sdtPr>
                <w:tag w:val="goog_rdk_73"/>
                <w:id w:val="447"/>
              </w:sdtPr>
              <w:sdtEndPr/>
              <w:sdtContent>
                <w:r w:rsidRPr="0069712A">
                  <w:rPr>
                    <w:rFonts w:ascii="Arial Unicode MS" w:eastAsia="Arial Unicode MS" w:hAnsi="Arial Unicode MS" w:cs="Arial Unicode MS"/>
                    <w:sz w:val="22"/>
                    <w:szCs w:val="22"/>
                  </w:rPr>
                  <w:t>☐</w:t>
                </w:r>
              </w:sdtContent>
            </w:sdt>
          </w:p>
        </w:tc>
        <w:tc>
          <w:tcPr>
            <w:tcW w:w="992" w:type="dxa"/>
            <w:shd w:val="clear" w:color="auto" w:fill="BFBFBF"/>
            <w:vAlign w:val="center"/>
          </w:tcPr>
          <w:p w14:paraId="78126F48"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1E92EFDA" w14:textId="77777777">
        <w:trPr>
          <w:trHeight w:val="403"/>
        </w:trPr>
        <w:tc>
          <w:tcPr>
            <w:tcW w:w="562" w:type="dxa"/>
            <w:shd w:val="clear" w:color="auto" w:fill="F2F2F2"/>
            <w:vAlign w:val="center"/>
          </w:tcPr>
          <w:p w14:paraId="2A69EF50"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27</w:t>
            </w:r>
          </w:p>
        </w:tc>
        <w:tc>
          <w:tcPr>
            <w:tcW w:w="7088" w:type="dxa"/>
            <w:shd w:val="clear" w:color="auto" w:fill="F2F2F2"/>
            <w:vAlign w:val="center"/>
          </w:tcPr>
          <w:p w14:paraId="3D0E8856"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Will the research activity involve deliberately </w:t>
            </w:r>
            <w:r w:rsidRPr="0069712A">
              <w:rPr>
                <w:rFonts w:ascii="Arial" w:eastAsia="Arial" w:hAnsi="Arial" w:cs="Arial"/>
                <w:sz w:val="22"/>
                <w:szCs w:val="22"/>
              </w:rPr>
              <w:t>misleading participants in any way, or the partial or full concealment of the specific study aims?</w:t>
            </w:r>
          </w:p>
        </w:tc>
        <w:tc>
          <w:tcPr>
            <w:tcW w:w="992" w:type="dxa"/>
            <w:shd w:val="clear" w:color="auto" w:fill="BFBFBF"/>
            <w:vAlign w:val="center"/>
          </w:tcPr>
          <w:p w14:paraId="71910E86" w14:textId="77777777" w:rsidR="005128BA" w:rsidRPr="0069712A" w:rsidRDefault="00050F42">
            <w:pPr>
              <w:jc w:val="center"/>
              <w:rPr>
                <w:rFonts w:ascii="Arial" w:eastAsia="Arial" w:hAnsi="Arial" w:cs="Arial"/>
                <w:sz w:val="22"/>
                <w:szCs w:val="22"/>
              </w:rPr>
            </w:pPr>
            <w:sdt>
              <w:sdtPr>
                <w:tag w:val="goog_rdk_74"/>
                <w:id w:val="448"/>
              </w:sdtPr>
              <w:sdtEndPr/>
              <w:sdtContent>
                <w:r w:rsidRPr="0069712A">
                  <w:rPr>
                    <w:rFonts w:ascii="Arial Unicode MS" w:eastAsia="Arial Unicode MS" w:hAnsi="Arial Unicode MS" w:cs="Arial Unicode MS"/>
                    <w:sz w:val="22"/>
                    <w:szCs w:val="22"/>
                  </w:rPr>
                  <w:t>☐</w:t>
                </w:r>
              </w:sdtContent>
            </w:sdt>
          </w:p>
        </w:tc>
        <w:tc>
          <w:tcPr>
            <w:tcW w:w="851" w:type="dxa"/>
            <w:shd w:val="clear" w:color="auto" w:fill="BFBFBF"/>
            <w:vAlign w:val="center"/>
          </w:tcPr>
          <w:p w14:paraId="64E72F3A" w14:textId="77777777" w:rsidR="005128BA" w:rsidRPr="0069712A" w:rsidRDefault="00050F42">
            <w:pPr>
              <w:jc w:val="center"/>
              <w:rPr>
                <w:rFonts w:ascii="Arial" w:eastAsia="Arial" w:hAnsi="Arial" w:cs="Arial"/>
                <w:sz w:val="22"/>
                <w:szCs w:val="22"/>
              </w:rPr>
            </w:pPr>
            <w:sdt>
              <w:sdtPr>
                <w:tag w:val="goog_rdk_75"/>
                <w:id w:val="449"/>
              </w:sdtPr>
              <w:sdtEndPr/>
              <w:sdtContent>
                <w:r w:rsidRPr="0069712A">
                  <w:rPr>
                    <w:rFonts w:ascii="Arial Unicode MS" w:eastAsia="Arial Unicode MS" w:hAnsi="Arial Unicode MS" w:cs="Arial Unicode MS"/>
                    <w:sz w:val="22"/>
                    <w:szCs w:val="22"/>
                  </w:rPr>
                  <w:t>☐</w:t>
                </w:r>
              </w:sdtContent>
            </w:sdt>
          </w:p>
        </w:tc>
        <w:tc>
          <w:tcPr>
            <w:tcW w:w="992" w:type="dxa"/>
            <w:shd w:val="clear" w:color="auto" w:fill="BFBFBF"/>
            <w:vAlign w:val="center"/>
          </w:tcPr>
          <w:p w14:paraId="140BAA5A"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0044A02E" w14:textId="77777777">
        <w:trPr>
          <w:trHeight w:val="403"/>
        </w:trPr>
        <w:tc>
          <w:tcPr>
            <w:tcW w:w="562" w:type="dxa"/>
            <w:shd w:val="clear" w:color="auto" w:fill="F2F2F2"/>
            <w:vAlign w:val="center"/>
          </w:tcPr>
          <w:p w14:paraId="060837AB"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28</w:t>
            </w:r>
          </w:p>
        </w:tc>
        <w:tc>
          <w:tcPr>
            <w:tcW w:w="9923" w:type="dxa"/>
            <w:gridSpan w:val="4"/>
            <w:shd w:val="clear" w:color="auto" w:fill="F2F2F2"/>
            <w:vAlign w:val="center"/>
          </w:tcPr>
          <w:p w14:paraId="044C5AD0"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If YES</w:t>
            </w:r>
            <w:r w:rsidRPr="0069712A">
              <w:rPr>
                <w:rFonts w:ascii="Arial" w:eastAsia="Arial" w:hAnsi="Arial" w:cs="Arial"/>
                <w:b/>
                <w:sz w:val="22"/>
                <w:szCs w:val="22"/>
              </w:rPr>
              <w:t xml:space="preserve"> </w:t>
            </w:r>
            <w:r w:rsidRPr="0069712A">
              <w:rPr>
                <w:rFonts w:ascii="Arial" w:eastAsia="Arial" w:hAnsi="Arial" w:cs="Arial"/>
                <w:sz w:val="22"/>
                <w:szCs w:val="22"/>
              </w:rPr>
              <w:t xml:space="preserve">to any question, please provide full details </w:t>
            </w:r>
          </w:p>
        </w:tc>
      </w:tr>
      <w:tr w:rsidR="005128BA" w:rsidRPr="0069712A" w14:paraId="522B185A" w14:textId="77777777">
        <w:trPr>
          <w:trHeight w:val="403"/>
        </w:trPr>
        <w:tc>
          <w:tcPr>
            <w:tcW w:w="562" w:type="dxa"/>
            <w:vAlign w:val="center"/>
          </w:tcPr>
          <w:p w14:paraId="63C1A42E" w14:textId="77777777" w:rsidR="005128BA" w:rsidRPr="0069712A" w:rsidRDefault="005128BA">
            <w:pPr>
              <w:jc w:val="center"/>
              <w:rPr>
                <w:rFonts w:ascii="Arial" w:eastAsia="Arial" w:hAnsi="Arial" w:cs="Arial"/>
                <w:sz w:val="22"/>
                <w:szCs w:val="22"/>
              </w:rPr>
            </w:pPr>
          </w:p>
        </w:tc>
        <w:tc>
          <w:tcPr>
            <w:tcW w:w="9923" w:type="dxa"/>
            <w:gridSpan w:val="4"/>
            <w:vAlign w:val="center"/>
          </w:tcPr>
          <w:p w14:paraId="16C45DA5" w14:textId="77777777" w:rsidR="005128BA" w:rsidRPr="0069712A" w:rsidRDefault="005128BA">
            <w:pPr>
              <w:rPr>
                <w:rFonts w:ascii="Arial" w:eastAsia="Arial" w:hAnsi="Arial" w:cs="Arial"/>
                <w:sz w:val="22"/>
                <w:szCs w:val="22"/>
              </w:rPr>
            </w:pPr>
          </w:p>
          <w:p w14:paraId="06493825" w14:textId="77777777" w:rsidR="005128BA" w:rsidRPr="0069712A" w:rsidRDefault="005128BA">
            <w:pPr>
              <w:rPr>
                <w:rFonts w:ascii="Arial" w:eastAsia="Arial" w:hAnsi="Arial" w:cs="Arial"/>
                <w:sz w:val="22"/>
                <w:szCs w:val="22"/>
              </w:rPr>
            </w:pPr>
          </w:p>
          <w:p w14:paraId="41FB9592" w14:textId="77777777" w:rsidR="005128BA" w:rsidRPr="0069712A" w:rsidRDefault="005128BA">
            <w:pPr>
              <w:rPr>
                <w:rFonts w:ascii="Arial" w:eastAsia="Arial" w:hAnsi="Arial" w:cs="Arial"/>
                <w:sz w:val="22"/>
                <w:szCs w:val="22"/>
              </w:rPr>
            </w:pPr>
          </w:p>
          <w:p w14:paraId="6BA5C95E" w14:textId="77777777" w:rsidR="005128BA" w:rsidRPr="0069712A" w:rsidRDefault="00050F42">
            <w:pPr>
              <w:rPr>
                <w:rFonts w:ascii="Arial" w:eastAsia="Arial" w:hAnsi="Arial" w:cs="Arial"/>
              </w:rPr>
            </w:pPr>
            <w:r w:rsidRPr="0069712A">
              <w:rPr>
                <w:rFonts w:ascii="Arial" w:eastAsia="Arial" w:hAnsi="Arial" w:cs="Arial"/>
                <w:i/>
                <w:color w:val="808080"/>
                <w:sz w:val="18"/>
                <w:szCs w:val="18"/>
              </w:rPr>
              <w:t>(this box should expand as you type)</w:t>
            </w:r>
          </w:p>
        </w:tc>
      </w:tr>
    </w:tbl>
    <w:p w14:paraId="5A52229D" w14:textId="77777777" w:rsidR="005128BA" w:rsidRPr="0069712A" w:rsidRDefault="005128BA">
      <w:pPr>
        <w:spacing w:after="240"/>
        <w:jc w:val="both"/>
        <w:rPr>
          <w:rFonts w:ascii="Arial" w:eastAsia="Arial" w:hAnsi="Arial" w:cs="Arial"/>
          <w:b/>
          <w:sz w:val="22"/>
          <w:szCs w:val="22"/>
        </w:rPr>
      </w:pPr>
    </w:p>
    <w:p w14:paraId="1C06CCC9"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SECTION H: Anticipated Risks</w:t>
      </w:r>
    </w:p>
    <w:p w14:paraId="4BEAF623" w14:textId="77777777" w:rsidR="005128BA" w:rsidRPr="0069712A" w:rsidRDefault="005128BA">
      <w:pPr>
        <w:rPr>
          <w:rFonts w:ascii="Arial" w:eastAsia="Arial" w:hAnsi="Arial" w:cs="Arial"/>
          <w:b/>
          <w:sz w:val="22"/>
          <w:szCs w:val="22"/>
        </w:rPr>
      </w:pPr>
    </w:p>
    <w:tbl>
      <w:tblPr>
        <w:tblStyle w:val="Style56"/>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4991"/>
        <w:gridCol w:w="3402"/>
        <w:gridCol w:w="850"/>
        <w:gridCol w:w="680"/>
      </w:tblGrid>
      <w:tr w:rsidR="005128BA" w:rsidRPr="0069712A" w14:paraId="5F10AD09" w14:textId="77777777">
        <w:tc>
          <w:tcPr>
            <w:tcW w:w="596" w:type="dxa"/>
            <w:tcBorders>
              <w:bottom w:val="single" w:sz="4" w:space="0" w:color="000000"/>
            </w:tcBorders>
            <w:shd w:val="clear" w:color="auto" w:fill="F2F2F2"/>
          </w:tcPr>
          <w:p w14:paraId="0FF1829F" w14:textId="77777777" w:rsidR="005128BA" w:rsidRPr="0069712A" w:rsidRDefault="005128BA">
            <w:pPr>
              <w:pStyle w:val="Heading1"/>
              <w:tabs>
                <w:tab w:val="left" w:pos="5103"/>
              </w:tabs>
              <w:jc w:val="left"/>
              <w:rPr>
                <w:rFonts w:ascii="Arial" w:eastAsia="Arial" w:hAnsi="Arial" w:cs="Arial"/>
                <w:b w:val="0"/>
              </w:rPr>
            </w:pPr>
          </w:p>
        </w:tc>
        <w:tc>
          <w:tcPr>
            <w:tcW w:w="9923" w:type="dxa"/>
            <w:gridSpan w:val="4"/>
            <w:tcBorders>
              <w:bottom w:val="single" w:sz="4" w:space="0" w:color="000000"/>
            </w:tcBorders>
            <w:shd w:val="clear" w:color="auto" w:fill="F2F2F2"/>
          </w:tcPr>
          <w:p w14:paraId="3F2CC270" w14:textId="77777777" w:rsidR="005128BA" w:rsidRPr="0069712A" w:rsidRDefault="00050F42">
            <w:pPr>
              <w:pStyle w:val="Heading1"/>
              <w:tabs>
                <w:tab w:val="left" w:pos="5103"/>
              </w:tabs>
              <w:jc w:val="left"/>
              <w:rPr>
                <w:rFonts w:ascii="Arial" w:eastAsia="Arial" w:hAnsi="Arial" w:cs="Arial"/>
              </w:rPr>
            </w:pPr>
            <w:r w:rsidRPr="0069712A">
              <w:rPr>
                <w:rFonts w:ascii="Arial" w:eastAsia="Arial" w:hAnsi="Arial" w:cs="Arial"/>
              </w:rPr>
              <w:t xml:space="preserve">Outline any anticipated risks that may adversely affect any of the participants, the researchers and/or the University, and the steps that will be taken to address them. </w:t>
            </w:r>
          </w:p>
          <w:p w14:paraId="332C10C4" w14:textId="77777777" w:rsidR="005128BA" w:rsidRPr="0069712A" w:rsidRDefault="005128BA">
            <w:pPr>
              <w:rPr>
                <w:rFonts w:ascii="Arial" w:eastAsia="Arial" w:hAnsi="Arial" w:cs="Arial"/>
              </w:rPr>
            </w:pPr>
          </w:p>
          <w:p w14:paraId="3C8BED05" w14:textId="77777777" w:rsidR="005128BA" w:rsidRPr="0069712A" w:rsidRDefault="00050F42">
            <w:pPr>
              <w:rPr>
                <w:rFonts w:ascii="Arial" w:eastAsia="Arial" w:hAnsi="Arial" w:cs="Arial"/>
              </w:rPr>
            </w:pPr>
            <w:r w:rsidRPr="0069712A">
              <w:rPr>
                <w:rFonts w:ascii="Arial" w:eastAsia="Arial" w:hAnsi="Arial" w:cs="Arial"/>
                <w:sz w:val="22"/>
                <w:szCs w:val="22"/>
              </w:rPr>
              <w:t>If you have completed a full risk assessment (for example as required by a laboratory, or external research collaborator) you may append that to this form.</w:t>
            </w:r>
            <w:r w:rsidRPr="0069712A">
              <w:rPr>
                <w:rFonts w:ascii="Arial" w:eastAsia="Arial" w:hAnsi="Arial" w:cs="Arial"/>
              </w:rPr>
              <w:t xml:space="preserve">  </w:t>
            </w:r>
          </w:p>
        </w:tc>
      </w:tr>
      <w:tr w:rsidR="005128BA" w:rsidRPr="0069712A" w14:paraId="033F208F" w14:textId="77777777">
        <w:tc>
          <w:tcPr>
            <w:tcW w:w="596" w:type="dxa"/>
            <w:vMerge w:val="restart"/>
            <w:shd w:val="clear" w:color="auto" w:fill="F2F2F2"/>
            <w:vAlign w:val="center"/>
          </w:tcPr>
          <w:p w14:paraId="1DCB1268" w14:textId="77777777" w:rsidR="005128BA" w:rsidRPr="0069712A" w:rsidRDefault="00050F42">
            <w:pPr>
              <w:pStyle w:val="Heading1"/>
              <w:tabs>
                <w:tab w:val="left" w:pos="5103"/>
              </w:tabs>
              <w:rPr>
                <w:rFonts w:ascii="Arial" w:eastAsia="Arial" w:hAnsi="Arial" w:cs="Arial"/>
                <w:b w:val="0"/>
                <w:sz w:val="20"/>
                <w:szCs w:val="20"/>
              </w:rPr>
            </w:pPr>
            <w:r w:rsidRPr="0069712A">
              <w:rPr>
                <w:rFonts w:ascii="Arial" w:eastAsia="Arial" w:hAnsi="Arial" w:cs="Arial"/>
                <w:b w:val="0"/>
                <w:sz w:val="20"/>
                <w:szCs w:val="20"/>
              </w:rPr>
              <w:t>1</w:t>
            </w:r>
          </w:p>
        </w:tc>
        <w:tc>
          <w:tcPr>
            <w:tcW w:w="8393" w:type="dxa"/>
            <w:gridSpan w:val="2"/>
            <w:vMerge w:val="restart"/>
            <w:shd w:val="clear" w:color="auto" w:fill="F2F2F2"/>
            <w:vAlign w:val="center"/>
          </w:tcPr>
          <w:p w14:paraId="128DD4FC" w14:textId="77777777" w:rsidR="005128BA" w:rsidRPr="0069712A" w:rsidRDefault="00050F42">
            <w:pPr>
              <w:pStyle w:val="Heading1"/>
              <w:tabs>
                <w:tab w:val="left" w:pos="5103"/>
              </w:tabs>
              <w:jc w:val="left"/>
              <w:rPr>
                <w:rFonts w:ascii="Arial" w:eastAsia="Arial" w:hAnsi="Arial" w:cs="Arial"/>
                <w:sz w:val="20"/>
                <w:szCs w:val="20"/>
              </w:rPr>
            </w:pPr>
            <w:r w:rsidRPr="0069712A">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663079AC" w14:textId="77777777" w:rsidR="005128BA" w:rsidRPr="0069712A" w:rsidRDefault="00050F42">
            <w:pPr>
              <w:pStyle w:val="Heading1"/>
              <w:tabs>
                <w:tab w:val="left" w:pos="5103"/>
              </w:tabs>
              <w:jc w:val="left"/>
              <w:rPr>
                <w:rFonts w:ascii="Arial" w:eastAsia="Arial" w:hAnsi="Arial" w:cs="Arial"/>
              </w:rPr>
            </w:pPr>
            <w:r w:rsidRPr="0069712A">
              <w:rPr>
                <w:rFonts w:ascii="Arial" w:eastAsia="Arial" w:hAnsi="Arial" w:cs="Arial"/>
              </w:rPr>
              <w:t xml:space="preserve">Yes </w:t>
            </w:r>
          </w:p>
        </w:tc>
        <w:tc>
          <w:tcPr>
            <w:tcW w:w="680" w:type="dxa"/>
            <w:tcBorders>
              <w:bottom w:val="single" w:sz="4" w:space="0" w:color="000000"/>
            </w:tcBorders>
            <w:shd w:val="clear" w:color="auto" w:fill="BFBFBF"/>
          </w:tcPr>
          <w:p w14:paraId="6CB8A92D" w14:textId="77777777" w:rsidR="005128BA" w:rsidRPr="0069712A" w:rsidRDefault="00050F42">
            <w:pPr>
              <w:pStyle w:val="Heading1"/>
              <w:tabs>
                <w:tab w:val="left" w:pos="5103"/>
              </w:tabs>
              <w:rPr>
                <w:rFonts w:ascii="Arial" w:eastAsia="Arial" w:hAnsi="Arial" w:cs="Arial"/>
                <w:sz w:val="20"/>
                <w:szCs w:val="20"/>
              </w:rPr>
            </w:pPr>
            <w:sdt>
              <w:sdtPr>
                <w:tag w:val="goog_rdk_76"/>
                <w:id w:val="450"/>
              </w:sdtPr>
              <w:sdtEndPr/>
              <w:sdtContent>
                <w:r w:rsidRPr="0069712A">
                  <w:rPr>
                    <w:rFonts w:ascii="Arial Unicode MS" w:eastAsia="Arial Unicode MS" w:hAnsi="Arial Unicode MS" w:cs="Arial Unicode MS"/>
                    <w:b w:val="0"/>
                  </w:rPr>
                  <w:t>☐</w:t>
                </w:r>
              </w:sdtContent>
            </w:sdt>
          </w:p>
        </w:tc>
      </w:tr>
      <w:tr w:rsidR="005128BA" w:rsidRPr="0069712A" w14:paraId="28D8CA16" w14:textId="77777777">
        <w:tc>
          <w:tcPr>
            <w:tcW w:w="596" w:type="dxa"/>
            <w:vMerge/>
            <w:shd w:val="clear" w:color="auto" w:fill="F2F2F2"/>
            <w:vAlign w:val="center"/>
          </w:tcPr>
          <w:p w14:paraId="27D0AF25" w14:textId="77777777" w:rsidR="005128BA" w:rsidRPr="0069712A" w:rsidRDefault="005128BA">
            <w:pPr>
              <w:widowControl w:val="0"/>
              <w:spacing w:line="276" w:lineRule="auto"/>
              <w:rPr>
                <w:rFonts w:ascii="Arial" w:eastAsia="Arial" w:hAnsi="Arial" w:cs="Arial"/>
              </w:rPr>
            </w:pPr>
          </w:p>
        </w:tc>
        <w:tc>
          <w:tcPr>
            <w:tcW w:w="8393" w:type="dxa"/>
            <w:gridSpan w:val="2"/>
            <w:vMerge/>
            <w:shd w:val="clear" w:color="auto" w:fill="F2F2F2"/>
            <w:vAlign w:val="center"/>
          </w:tcPr>
          <w:p w14:paraId="0BDBE3D5" w14:textId="77777777" w:rsidR="005128BA" w:rsidRPr="0069712A" w:rsidRDefault="005128BA">
            <w:pPr>
              <w:widowControl w:val="0"/>
              <w:spacing w:line="276" w:lineRule="auto"/>
              <w:rPr>
                <w:rFonts w:ascii="Arial" w:eastAsia="Arial" w:hAnsi="Arial" w:cs="Arial"/>
              </w:rPr>
            </w:pPr>
          </w:p>
        </w:tc>
        <w:tc>
          <w:tcPr>
            <w:tcW w:w="850" w:type="dxa"/>
            <w:tcBorders>
              <w:bottom w:val="single" w:sz="4" w:space="0" w:color="000000"/>
            </w:tcBorders>
            <w:shd w:val="clear" w:color="auto" w:fill="F2F2F2"/>
          </w:tcPr>
          <w:p w14:paraId="0DC00E24" w14:textId="77777777" w:rsidR="005128BA" w:rsidRPr="0069712A" w:rsidRDefault="00050F42">
            <w:pPr>
              <w:pStyle w:val="Heading1"/>
              <w:tabs>
                <w:tab w:val="left" w:pos="5103"/>
              </w:tabs>
              <w:jc w:val="left"/>
              <w:rPr>
                <w:rFonts w:ascii="Arial" w:eastAsia="Arial" w:hAnsi="Arial" w:cs="Arial"/>
              </w:rPr>
            </w:pPr>
            <w:r w:rsidRPr="0069712A">
              <w:rPr>
                <w:rFonts w:ascii="Arial" w:eastAsia="Arial" w:hAnsi="Arial" w:cs="Arial"/>
              </w:rPr>
              <w:t>No</w:t>
            </w:r>
          </w:p>
        </w:tc>
        <w:tc>
          <w:tcPr>
            <w:tcW w:w="680" w:type="dxa"/>
            <w:tcBorders>
              <w:bottom w:val="single" w:sz="4" w:space="0" w:color="000000"/>
            </w:tcBorders>
            <w:shd w:val="clear" w:color="auto" w:fill="BFBFBF"/>
          </w:tcPr>
          <w:p w14:paraId="1BEB318E" w14:textId="77777777" w:rsidR="005128BA" w:rsidRPr="0069712A" w:rsidRDefault="00050F42">
            <w:pPr>
              <w:pStyle w:val="Heading1"/>
              <w:tabs>
                <w:tab w:val="left" w:pos="5103"/>
              </w:tabs>
              <w:rPr>
                <w:rFonts w:ascii="Arial" w:eastAsia="Arial" w:hAnsi="Arial" w:cs="Arial"/>
                <w:b w:val="0"/>
              </w:rPr>
            </w:pPr>
            <w:sdt>
              <w:sdtPr>
                <w:tag w:val="goog_rdk_77"/>
                <w:id w:val="451"/>
              </w:sdtPr>
              <w:sdtEndPr/>
              <w:sdtContent>
                <w:r w:rsidRPr="0069712A">
                  <w:rPr>
                    <w:rFonts w:ascii="Arial Unicode MS" w:eastAsia="Arial Unicode MS" w:hAnsi="Arial Unicode MS" w:cs="Arial Unicode MS"/>
                    <w:b w:val="0"/>
                  </w:rPr>
                  <w:t>☐</w:t>
                </w:r>
              </w:sdtContent>
            </w:sdt>
          </w:p>
        </w:tc>
      </w:tr>
      <w:tr w:rsidR="005128BA" w:rsidRPr="0069712A" w14:paraId="6EC4CAB8" w14:textId="77777777">
        <w:tc>
          <w:tcPr>
            <w:tcW w:w="596" w:type="dxa"/>
            <w:tcBorders>
              <w:bottom w:val="single" w:sz="4" w:space="0" w:color="000000"/>
            </w:tcBorders>
            <w:shd w:val="clear" w:color="auto" w:fill="F2F2F2"/>
            <w:vAlign w:val="center"/>
          </w:tcPr>
          <w:p w14:paraId="1FCD7BFF"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w:t>
            </w:r>
          </w:p>
        </w:tc>
        <w:tc>
          <w:tcPr>
            <w:tcW w:w="9923" w:type="dxa"/>
            <w:gridSpan w:val="4"/>
            <w:tcBorders>
              <w:bottom w:val="single" w:sz="4" w:space="0" w:color="000000"/>
            </w:tcBorders>
            <w:shd w:val="clear" w:color="auto" w:fill="F2F2F2"/>
          </w:tcPr>
          <w:p w14:paraId="291A9C7C" w14:textId="77777777" w:rsidR="005128BA" w:rsidRPr="0069712A" w:rsidRDefault="00050F42">
            <w:pPr>
              <w:rPr>
                <w:rFonts w:ascii="Arial" w:eastAsia="Arial" w:hAnsi="Arial" w:cs="Arial"/>
                <w:sz w:val="22"/>
                <w:szCs w:val="22"/>
              </w:rPr>
            </w:pPr>
            <w:r w:rsidRPr="0069712A">
              <w:rPr>
                <w:rFonts w:ascii="Arial" w:eastAsia="Arial" w:hAnsi="Arial" w:cs="Arial"/>
                <w:b/>
                <w:sz w:val="22"/>
                <w:szCs w:val="22"/>
              </w:rPr>
              <w:t>Risks to participants</w:t>
            </w:r>
          </w:p>
          <w:p w14:paraId="7CF21962" w14:textId="77777777" w:rsidR="005128BA" w:rsidRPr="0069712A" w:rsidRDefault="00050F42">
            <w:pPr>
              <w:rPr>
                <w:rFonts w:ascii="Arial" w:eastAsia="Arial" w:hAnsi="Arial" w:cs="Arial"/>
                <w:b/>
                <w:sz w:val="22"/>
                <w:szCs w:val="22"/>
              </w:rPr>
            </w:pPr>
            <w:r w:rsidRPr="0069712A">
              <w:rPr>
                <w:rFonts w:ascii="Arial" w:eastAsia="Arial" w:hAnsi="Arial" w:cs="Arial"/>
                <w:sz w:val="22"/>
                <w:szCs w:val="22"/>
              </w:rPr>
              <w:t xml:space="preserve">For example: sector-specific health &amp; safety, emotional distress, financial </w:t>
            </w:r>
            <w:r w:rsidRPr="0069712A">
              <w:rPr>
                <w:rFonts w:ascii="Arial" w:eastAsia="Arial" w:hAnsi="Arial" w:cs="Arial"/>
                <w:sz w:val="22"/>
                <w:szCs w:val="22"/>
              </w:rPr>
              <w:t>disclosure, physical harm, transfer of personal data, sensitive organisational information</w:t>
            </w:r>
          </w:p>
        </w:tc>
      </w:tr>
      <w:tr w:rsidR="005128BA" w:rsidRPr="0069712A" w14:paraId="674C1FAD" w14:textId="77777777">
        <w:tc>
          <w:tcPr>
            <w:tcW w:w="596" w:type="dxa"/>
            <w:tcBorders>
              <w:top w:val="single" w:sz="4" w:space="0" w:color="000000"/>
              <w:bottom w:val="single" w:sz="4" w:space="0" w:color="000000"/>
            </w:tcBorders>
            <w:vAlign w:val="center"/>
          </w:tcPr>
          <w:p w14:paraId="0EA1FA72" w14:textId="77777777" w:rsidR="005128BA" w:rsidRPr="0069712A" w:rsidRDefault="005128BA">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71195C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Risk to participants:</w:t>
            </w:r>
          </w:p>
          <w:p w14:paraId="78AC774A" w14:textId="77777777" w:rsidR="005128BA" w:rsidRPr="0069712A" w:rsidRDefault="005128BA">
            <w:pPr>
              <w:rPr>
                <w:rFonts w:ascii="Arial" w:eastAsia="Arial" w:hAnsi="Arial" w:cs="Arial"/>
                <w:sz w:val="22"/>
                <w:szCs w:val="22"/>
              </w:rPr>
            </w:pPr>
          </w:p>
          <w:p w14:paraId="0B695D7A"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NA</w:t>
            </w:r>
          </w:p>
          <w:p w14:paraId="6433D414" w14:textId="77777777" w:rsidR="005128BA" w:rsidRPr="0069712A" w:rsidRDefault="00050F42">
            <w:pPr>
              <w:rPr>
                <w:rFonts w:ascii="Arial" w:eastAsia="Arial" w:hAnsi="Arial" w:cs="Arial"/>
                <w:sz w:val="22"/>
                <w:szCs w:val="22"/>
              </w:rPr>
            </w:pPr>
            <w:r w:rsidRPr="0069712A">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335BFD66" w14:textId="77777777" w:rsidR="005128BA" w:rsidRPr="0069712A" w:rsidRDefault="00050F42">
            <w:pPr>
              <w:rPr>
                <w:rFonts w:ascii="Arial" w:eastAsia="Arial" w:hAnsi="Arial" w:cs="Arial"/>
                <w:i/>
                <w:sz w:val="18"/>
                <w:szCs w:val="18"/>
              </w:rPr>
            </w:pPr>
            <w:r w:rsidRPr="0069712A">
              <w:rPr>
                <w:rFonts w:ascii="Arial" w:eastAsia="Arial" w:hAnsi="Arial" w:cs="Arial"/>
                <w:i/>
                <w:sz w:val="18"/>
                <w:szCs w:val="18"/>
              </w:rPr>
              <w:t>How you will mitigate the risk to participants:</w:t>
            </w:r>
          </w:p>
          <w:p w14:paraId="6B150EBD" w14:textId="77777777" w:rsidR="005128BA" w:rsidRPr="0069712A" w:rsidRDefault="005128BA">
            <w:pPr>
              <w:rPr>
                <w:rFonts w:ascii="Arial" w:eastAsia="Arial" w:hAnsi="Arial" w:cs="Arial"/>
                <w:sz w:val="22"/>
                <w:szCs w:val="22"/>
              </w:rPr>
            </w:pPr>
          </w:p>
          <w:p w14:paraId="21E35CF3" w14:textId="77777777" w:rsidR="005128BA" w:rsidRPr="0069712A" w:rsidRDefault="005128BA">
            <w:pPr>
              <w:rPr>
                <w:rFonts w:ascii="Arial" w:eastAsia="Arial" w:hAnsi="Arial" w:cs="Arial"/>
                <w:sz w:val="22"/>
                <w:szCs w:val="22"/>
              </w:rPr>
            </w:pPr>
          </w:p>
          <w:p w14:paraId="2A71AC85" w14:textId="77777777" w:rsidR="005128BA" w:rsidRPr="0069712A" w:rsidRDefault="005128BA">
            <w:pPr>
              <w:rPr>
                <w:rFonts w:ascii="Arial" w:eastAsia="Arial" w:hAnsi="Arial" w:cs="Arial"/>
                <w:sz w:val="22"/>
                <w:szCs w:val="22"/>
              </w:rPr>
            </w:pPr>
          </w:p>
          <w:p w14:paraId="65F446C7" w14:textId="77777777" w:rsidR="005128BA" w:rsidRPr="0069712A" w:rsidRDefault="00050F42">
            <w:pPr>
              <w:rPr>
                <w:rFonts w:ascii="Arial" w:eastAsia="Arial" w:hAnsi="Arial" w:cs="Arial"/>
                <w:i/>
              </w:rPr>
            </w:pPr>
            <w:r w:rsidRPr="0069712A">
              <w:rPr>
                <w:rFonts w:ascii="Arial" w:eastAsia="Arial" w:hAnsi="Arial" w:cs="Arial"/>
                <w:i/>
                <w:color w:val="808080"/>
                <w:sz w:val="18"/>
                <w:szCs w:val="18"/>
              </w:rPr>
              <w:t>(this box should expand as you type)</w:t>
            </w:r>
          </w:p>
        </w:tc>
      </w:tr>
      <w:tr w:rsidR="005128BA" w:rsidRPr="0069712A" w14:paraId="65297D58" w14:textId="77777777">
        <w:tc>
          <w:tcPr>
            <w:tcW w:w="596" w:type="dxa"/>
            <w:tcBorders>
              <w:bottom w:val="single" w:sz="4" w:space="0" w:color="000000"/>
            </w:tcBorders>
            <w:shd w:val="clear" w:color="auto" w:fill="F2F2F2"/>
            <w:vAlign w:val="center"/>
          </w:tcPr>
          <w:p w14:paraId="6E681273"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3</w:t>
            </w:r>
          </w:p>
        </w:tc>
        <w:tc>
          <w:tcPr>
            <w:tcW w:w="9923" w:type="dxa"/>
            <w:gridSpan w:val="4"/>
            <w:tcBorders>
              <w:bottom w:val="single" w:sz="4" w:space="0" w:color="000000"/>
            </w:tcBorders>
            <w:shd w:val="clear" w:color="auto" w:fill="F2F2F2"/>
          </w:tcPr>
          <w:p w14:paraId="2998C77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9712A">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5128BA" w:rsidRPr="0069712A" w14:paraId="715F229C" w14:textId="77777777">
        <w:tc>
          <w:tcPr>
            <w:tcW w:w="596" w:type="dxa"/>
            <w:tcBorders>
              <w:top w:val="single" w:sz="4" w:space="0" w:color="000000"/>
              <w:bottom w:val="single" w:sz="4" w:space="0" w:color="000000"/>
            </w:tcBorders>
            <w:vAlign w:val="center"/>
          </w:tcPr>
          <w:p w14:paraId="03BA73A3" w14:textId="77777777" w:rsidR="005128BA" w:rsidRPr="0069712A" w:rsidRDefault="005128BA">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22F2DF73" w14:textId="77777777" w:rsidR="005128BA" w:rsidRPr="0069712A" w:rsidRDefault="005128BA">
            <w:pPr>
              <w:rPr>
                <w:rFonts w:ascii="Arial" w:eastAsia="Arial" w:hAnsi="Arial" w:cs="Arial"/>
                <w:sz w:val="22"/>
                <w:szCs w:val="22"/>
              </w:rPr>
            </w:pPr>
          </w:p>
          <w:p w14:paraId="5A73113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NA</w:t>
            </w:r>
          </w:p>
          <w:p w14:paraId="0B67A3E1" w14:textId="77777777" w:rsidR="005128BA" w:rsidRPr="0069712A" w:rsidRDefault="005128BA">
            <w:pPr>
              <w:rPr>
                <w:rFonts w:ascii="Arial" w:eastAsia="Arial" w:hAnsi="Arial" w:cs="Arial"/>
                <w:sz w:val="22"/>
                <w:szCs w:val="22"/>
              </w:rPr>
            </w:pPr>
          </w:p>
          <w:p w14:paraId="220693C1" w14:textId="77777777" w:rsidR="005128BA" w:rsidRPr="0069712A" w:rsidRDefault="00050F42">
            <w:pPr>
              <w:rPr>
                <w:rFonts w:ascii="Arial" w:eastAsia="Arial" w:hAnsi="Arial" w:cs="Arial"/>
              </w:rPr>
            </w:pPr>
            <w:r w:rsidRPr="0069712A">
              <w:rPr>
                <w:rFonts w:ascii="Arial" w:eastAsia="Arial" w:hAnsi="Arial" w:cs="Arial"/>
                <w:i/>
                <w:color w:val="808080"/>
                <w:sz w:val="18"/>
                <w:szCs w:val="18"/>
              </w:rPr>
              <w:t>(this box should expand as you type)</w:t>
            </w:r>
          </w:p>
        </w:tc>
      </w:tr>
      <w:tr w:rsidR="005128BA" w:rsidRPr="0069712A" w14:paraId="5FEA1521" w14:textId="77777777">
        <w:tc>
          <w:tcPr>
            <w:tcW w:w="596" w:type="dxa"/>
            <w:tcBorders>
              <w:top w:val="single" w:sz="4" w:space="0" w:color="000000"/>
              <w:bottom w:val="single" w:sz="4" w:space="0" w:color="000000"/>
            </w:tcBorders>
            <w:shd w:val="clear" w:color="auto" w:fill="F2F2F2"/>
            <w:vAlign w:val="center"/>
          </w:tcPr>
          <w:p w14:paraId="69BFB028"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79D5E78A" w14:textId="77777777" w:rsidR="005128BA" w:rsidRPr="0069712A" w:rsidRDefault="00050F42">
            <w:pPr>
              <w:rPr>
                <w:rFonts w:ascii="Arial" w:eastAsia="Arial" w:hAnsi="Arial" w:cs="Arial"/>
                <w:sz w:val="22"/>
                <w:szCs w:val="22"/>
              </w:rPr>
            </w:pPr>
            <w:r w:rsidRPr="0069712A">
              <w:rPr>
                <w:rFonts w:ascii="Arial" w:eastAsia="Arial" w:hAnsi="Arial" w:cs="Arial"/>
                <w:b/>
                <w:sz w:val="22"/>
                <w:szCs w:val="22"/>
              </w:rPr>
              <w:t>Risks to the investigator</w:t>
            </w:r>
          </w:p>
          <w:p w14:paraId="1E208063"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For example: personal health &amp; safety, physical harm, emotional distress, risk of accusation of harm/impropriety, conflict of </w:t>
            </w:r>
            <w:r w:rsidRPr="0069712A">
              <w:rPr>
                <w:rFonts w:ascii="Arial" w:eastAsia="Arial" w:hAnsi="Arial" w:cs="Arial"/>
                <w:sz w:val="22"/>
                <w:szCs w:val="22"/>
              </w:rPr>
              <w:t>interest</w:t>
            </w:r>
          </w:p>
        </w:tc>
      </w:tr>
      <w:tr w:rsidR="005128BA" w:rsidRPr="0069712A" w14:paraId="4A0F25BF" w14:textId="77777777">
        <w:tc>
          <w:tcPr>
            <w:tcW w:w="596" w:type="dxa"/>
            <w:tcBorders>
              <w:top w:val="single" w:sz="4" w:space="0" w:color="000000"/>
              <w:bottom w:val="single" w:sz="4" w:space="0" w:color="000000"/>
            </w:tcBorders>
            <w:vAlign w:val="center"/>
          </w:tcPr>
          <w:p w14:paraId="3239718D" w14:textId="77777777" w:rsidR="005128BA" w:rsidRPr="0069712A" w:rsidRDefault="005128BA">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0C5EA8A"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Risk to the investigator:</w:t>
            </w:r>
          </w:p>
          <w:p w14:paraId="23C39271" w14:textId="77777777" w:rsidR="005128BA" w:rsidRPr="0069712A" w:rsidRDefault="005128BA">
            <w:pPr>
              <w:rPr>
                <w:rFonts w:ascii="Arial" w:eastAsia="Arial" w:hAnsi="Arial" w:cs="Arial"/>
                <w:sz w:val="22"/>
                <w:szCs w:val="22"/>
              </w:rPr>
            </w:pPr>
          </w:p>
          <w:p w14:paraId="20D5B884"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NA</w:t>
            </w:r>
          </w:p>
          <w:p w14:paraId="42147406" w14:textId="77777777" w:rsidR="005128BA" w:rsidRPr="0069712A" w:rsidRDefault="005128BA">
            <w:pPr>
              <w:rPr>
                <w:rFonts w:ascii="Arial" w:eastAsia="Arial" w:hAnsi="Arial" w:cs="Arial"/>
                <w:sz w:val="22"/>
                <w:szCs w:val="22"/>
              </w:rPr>
            </w:pPr>
          </w:p>
          <w:p w14:paraId="25B3DC61" w14:textId="77777777" w:rsidR="005128BA" w:rsidRPr="0069712A" w:rsidRDefault="005128BA">
            <w:pPr>
              <w:rPr>
                <w:rFonts w:ascii="Arial" w:eastAsia="Arial" w:hAnsi="Arial" w:cs="Arial"/>
                <w:sz w:val="22"/>
                <w:szCs w:val="22"/>
              </w:rPr>
            </w:pPr>
          </w:p>
          <w:p w14:paraId="001A32AF" w14:textId="77777777" w:rsidR="005128BA" w:rsidRPr="0069712A" w:rsidRDefault="00050F42">
            <w:pPr>
              <w:rPr>
                <w:rFonts w:ascii="Arial" w:eastAsia="Arial" w:hAnsi="Arial" w:cs="Arial"/>
                <w:sz w:val="22"/>
                <w:szCs w:val="22"/>
              </w:rPr>
            </w:pPr>
            <w:r w:rsidRPr="0069712A">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81714F5" w14:textId="77777777" w:rsidR="005128BA" w:rsidRPr="0069712A" w:rsidRDefault="00050F42">
            <w:pPr>
              <w:rPr>
                <w:rFonts w:ascii="Arial" w:eastAsia="Arial" w:hAnsi="Arial" w:cs="Arial"/>
                <w:i/>
                <w:sz w:val="18"/>
                <w:szCs w:val="18"/>
              </w:rPr>
            </w:pPr>
            <w:r w:rsidRPr="0069712A">
              <w:rPr>
                <w:rFonts w:ascii="Arial" w:eastAsia="Arial" w:hAnsi="Arial" w:cs="Arial"/>
                <w:i/>
                <w:sz w:val="18"/>
                <w:szCs w:val="18"/>
              </w:rPr>
              <w:t>How you will mitigate the risk to the investigator:</w:t>
            </w:r>
          </w:p>
          <w:p w14:paraId="788BA304" w14:textId="77777777" w:rsidR="005128BA" w:rsidRPr="0069712A" w:rsidRDefault="005128BA">
            <w:pPr>
              <w:rPr>
                <w:rFonts w:ascii="Arial" w:eastAsia="Arial" w:hAnsi="Arial" w:cs="Arial"/>
                <w:sz w:val="22"/>
                <w:szCs w:val="22"/>
              </w:rPr>
            </w:pPr>
          </w:p>
          <w:p w14:paraId="1FF9B885" w14:textId="77777777" w:rsidR="005128BA" w:rsidRPr="0069712A" w:rsidRDefault="005128BA">
            <w:pPr>
              <w:rPr>
                <w:rFonts w:ascii="Arial" w:eastAsia="Arial" w:hAnsi="Arial" w:cs="Arial"/>
                <w:sz w:val="22"/>
                <w:szCs w:val="22"/>
              </w:rPr>
            </w:pPr>
          </w:p>
          <w:p w14:paraId="4A289C69" w14:textId="77777777" w:rsidR="005128BA" w:rsidRPr="0069712A" w:rsidRDefault="005128BA">
            <w:pPr>
              <w:rPr>
                <w:rFonts w:ascii="Arial" w:eastAsia="Arial" w:hAnsi="Arial" w:cs="Arial"/>
                <w:sz w:val="22"/>
                <w:szCs w:val="22"/>
              </w:rPr>
            </w:pPr>
          </w:p>
          <w:p w14:paraId="130536AC" w14:textId="77777777" w:rsidR="005128BA" w:rsidRPr="0069712A" w:rsidRDefault="00050F42">
            <w:pPr>
              <w:rPr>
                <w:rFonts w:ascii="Arial" w:eastAsia="Arial" w:hAnsi="Arial" w:cs="Arial"/>
              </w:rPr>
            </w:pPr>
            <w:r w:rsidRPr="0069712A">
              <w:rPr>
                <w:rFonts w:ascii="Arial" w:eastAsia="Arial" w:hAnsi="Arial" w:cs="Arial"/>
                <w:i/>
                <w:color w:val="808080"/>
                <w:sz w:val="18"/>
                <w:szCs w:val="18"/>
              </w:rPr>
              <w:t>(this box should expand as you type)</w:t>
            </w:r>
          </w:p>
        </w:tc>
      </w:tr>
      <w:tr w:rsidR="005128BA" w:rsidRPr="0069712A" w14:paraId="76A5A46D" w14:textId="77777777">
        <w:tc>
          <w:tcPr>
            <w:tcW w:w="596" w:type="dxa"/>
            <w:tcBorders>
              <w:top w:val="single" w:sz="4" w:space="0" w:color="000000"/>
              <w:bottom w:val="single" w:sz="4" w:space="0" w:color="000000"/>
            </w:tcBorders>
            <w:shd w:val="clear" w:color="auto" w:fill="F2F2F2"/>
            <w:vAlign w:val="center"/>
          </w:tcPr>
          <w:p w14:paraId="4227F23E"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118516E8" w14:textId="77777777" w:rsidR="005128BA" w:rsidRPr="0069712A" w:rsidRDefault="00050F42">
            <w:pPr>
              <w:rPr>
                <w:rFonts w:ascii="Arial" w:eastAsia="Arial" w:hAnsi="Arial" w:cs="Arial"/>
                <w:sz w:val="22"/>
                <w:szCs w:val="22"/>
              </w:rPr>
            </w:pPr>
            <w:r w:rsidRPr="0069712A">
              <w:rPr>
                <w:rFonts w:ascii="Arial" w:eastAsia="Arial" w:hAnsi="Arial" w:cs="Arial"/>
                <w:b/>
                <w:sz w:val="22"/>
                <w:szCs w:val="22"/>
              </w:rPr>
              <w:t>University/institutional risks</w:t>
            </w:r>
          </w:p>
          <w:p w14:paraId="39CC88B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For example: adverse publicity, financial </w:t>
            </w:r>
            <w:r w:rsidRPr="0069712A">
              <w:rPr>
                <w:rFonts w:ascii="Arial" w:eastAsia="Arial" w:hAnsi="Arial" w:cs="Arial"/>
                <w:sz w:val="22"/>
                <w:szCs w:val="22"/>
              </w:rPr>
              <w:t>loss, data protection</w:t>
            </w:r>
          </w:p>
        </w:tc>
      </w:tr>
      <w:tr w:rsidR="005128BA" w:rsidRPr="0069712A" w14:paraId="309BA738" w14:textId="77777777">
        <w:tc>
          <w:tcPr>
            <w:tcW w:w="596" w:type="dxa"/>
            <w:tcBorders>
              <w:top w:val="single" w:sz="4" w:space="0" w:color="000000"/>
              <w:bottom w:val="single" w:sz="4" w:space="0" w:color="000000"/>
            </w:tcBorders>
            <w:vAlign w:val="center"/>
          </w:tcPr>
          <w:p w14:paraId="4BA1E288" w14:textId="77777777" w:rsidR="005128BA" w:rsidRPr="0069712A" w:rsidRDefault="005128BA">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C7C5BD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Risk to the University:</w:t>
            </w:r>
          </w:p>
          <w:p w14:paraId="69DC182D" w14:textId="77777777" w:rsidR="005128BA" w:rsidRPr="0069712A" w:rsidRDefault="005128BA">
            <w:pPr>
              <w:rPr>
                <w:rFonts w:ascii="Arial" w:eastAsia="Arial" w:hAnsi="Arial" w:cs="Arial"/>
                <w:sz w:val="22"/>
                <w:szCs w:val="22"/>
              </w:rPr>
            </w:pPr>
          </w:p>
          <w:p w14:paraId="3B9864B8" w14:textId="77777777" w:rsidR="005128BA" w:rsidRPr="0069712A" w:rsidRDefault="005128BA">
            <w:pPr>
              <w:rPr>
                <w:rFonts w:ascii="Arial" w:eastAsia="Arial" w:hAnsi="Arial" w:cs="Arial"/>
                <w:sz w:val="22"/>
                <w:szCs w:val="22"/>
              </w:rPr>
            </w:pPr>
          </w:p>
          <w:p w14:paraId="605CAFAC"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NA</w:t>
            </w:r>
          </w:p>
          <w:p w14:paraId="5ECC489A" w14:textId="77777777" w:rsidR="005128BA" w:rsidRPr="0069712A" w:rsidRDefault="00050F42">
            <w:pPr>
              <w:rPr>
                <w:rFonts w:ascii="Arial" w:eastAsia="Arial" w:hAnsi="Arial" w:cs="Arial"/>
                <w:sz w:val="22"/>
                <w:szCs w:val="22"/>
              </w:rPr>
            </w:pPr>
            <w:r w:rsidRPr="0069712A">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5E0A2418" w14:textId="77777777" w:rsidR="005128BA" w:rsidRPr="0069712A" w:rsidRDefault="00050F42">
            <w:pPr>
              <w:rPr>
                <w:rFonts w:ascii="Arial" w:eastAsia="Arial" w:hAnsi="Arial" w:cs="Arial"/>
                <w:i/>
                <w:sz w:val="18"/>
                <w:szCs w:val="18"/>
              </w:rPr>
            </w:pPr>
            <w:r w:rsidRPr="0069712A">
              <w:rPr>
                <w:rFonts w:ascii="Arial" w:eastAsia="Arial" w:hAnsi="Arial" w:cs="Arial"/>
                <w:i/>
                <w:sz w:val="18"/>
                <w:szCs w:val="18"/>
              </w:rPr>
              <w:t>How you will mitigate the risk to the University:</w:t>
            </w:r>
          </w:p>
          <w:p w14:paraId="461798FD" w14:textId="77777777" w:rsidR="005128BA" w:rsidRPr="0069712A" w:rsidRDefault="005128BA">
            <w:pPr>
              <w:rPr>
                <w:rFonts w:ascii="Arial" w:eastAsia="Arial" w:hAnsi="Arial" w:cs="Arial"/>
                <w:sz w:val="22"/>
                <w:szCs w:val="22"/>
              </w:rPr>
            </w:pPr>
          </w:p>
          <w:p w14:paraId="12550DCF" w14:textId="77777777" w:rsidR="005128BA" w:rsidRPr="0069712A" w:rsidRDefault="005128BA">
            <w:pPr>
              <w:rPr>
                <w:rFonts w:ascii="Arial" w:eastAsia="Arial" w:hAnsi="Arial" w:cs="Arial"/>
                <w:sz w:val="22"/>
                <w:szCs w:val="22"/>
              </w:rPr>
            </w:pPr>
          </w:p>
          <w:p w14:paraId="63FF8741" w14:textId="77777777" w:rsidR="005128BA" w:rsidRPr="0069712A" w:rsidRDefault="005128BA">
            <w:pPr>
              <w:rPr>
                <w:rFonts w:ascii="Arial" w:eastAsia="Arial" w:hAnsi="Arial" w:cs="Arial"/>
                <w:sz w:val="22"/>
                <w:szCs w:val="22"/>
              </w:rPr>
            </w:pPr>
          </w:p>
          <w:p w14:paraId="5CF4A646" w14:textId="77777777" w:rsidR="005128BA" w:rsidRPr="0069712A" w:rsidRDefault="00050F42">
            <w:pPr>
              <w:rPr>
                <w:rFonts w:ascii="Arial" w:eastAsia="Arial" w:hAnsi="Arial" w:cs="Arial"/>
              </w:rPr>
            </w:pPr>
            <w:r w:rsidRPr="0069712A">
              <w:rPr>
                <w:rFonts w:ascii="Arial" w:eastAsia="Arial" w:hAnsi="Arial" w:cs="Arial"/>
                <w:i/>
                <w:color w:val="808080"/>
                <w:sz w:val="18"/>
                <w:szCs w:val="18"/>
              </w:rPr>
              <w:t>(this box should expand as you type)</w:t>
            </w:r>
          </w:p>
        </w:tc>
      </w:tr>
      <w:tr w:rsidR="005128BA" w:rsidRPr="0069712A" w14:paraId="5E5ADE9F" w14:textId="77777777">
        <w:tc>
          <w:tcPr>
            <w:tcW w:w="596" w:type="dxa"/>
            <w:tcBorders>
              <w:top w:val="single" w:sz="4" w:space="0" w:color="000000"/>
              <w:bottom w:val="single" w:sz="4" w:space="0" w:color="000000"/>
            </w:tcBorders>
            <w:shd w:val="clear" w:color="auto" w:fill="F2F2F2"/>
            <w:vAlign w:val="center"/>
          </w:tcPr>
          <w:p w14:paraId="5E6AD660"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43AF0235" w14:textId="77777777" w:rsidR="005128BA" w:rsidRPr="0069712A" w:rsidRDefault="00050F42">
            <w:pPr>
              <w:rPr>
                <w:rFonts w:ascii="Arial" w:eastAsia="Arial" w:hAnsi="Arial" w:cs="Arial"/>
                <w:sz w:val="22"/>
                <w:szCs w:val="22"/>
              </w:rPr>
            </w:pPr>
            <w:r w:rsidRPr="0069712A">
              <w:rPr>
                <w:rFonts w:ascii="Arial" w:eastAsia="Arial" w:hAnsi="Arial" w:cs="Arial"/>
                <w:b/>
                <w:sz w:val="22"/>
                <w:szCs w:val="22"/>
              </w:rPr>
              <w:t>Environmental risks</w:t>
            </w:r>
          </w:p>
          <w:p w14:paraId="2BF48339"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For example: accidental spillage of </w:t>
            </w:r>
            <w:r w:rsidRPr="0069712A">
              <w:rPr>
                <w:rFonts w:ascii="Arial" w:eastAsia="Arial" w:hAnsi="Arial" w:cs="Arial"/>
                <w:sz w:val="22"/>
                <w:szCs w:val="22"/>
              </w:rPr>
              <w:t>pollutants, damage to local ecosystems</w:t>
            </w:r>
          </w:p>
        </w:tc>
      </w:tr>
      <w:tr w:rsidR="005128BA" w:rsidRPr="0069712A" w14:paraId="41573BCE" w14:textId="77777777">
        <w:tc>
          <w:tcPr>
            <w:tcW w:w="596" w:type="dxa"/>
            <w:tcBorders>
              <w:top w:val="single" w:sz="4" w:space="0" w:color="000000"/>
              <w:bottom w:val="single" w:sz="4" w:space="0" w:color="000000"/>
            </w:tcBorders>
            <w:vAlign w:val="center"/>
          </w:tcPr>
          <w:p w14:paraId="5F1B6D73" w14:textId="77777777" w:rsidR="005128BA" w:rsidRPr="0069712A" w:rsidRDefault="005128BA">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3A42C000"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Risk to the environment:</w:t>
            </w:r>
          </w:p>
          <w:p w14:paraId="2DCC9711" w14:textId="77777777" w:rsidR="005128BA" w:rsidRPr="0069712A" w:rsidRDefault="005128BA">
            <w:pPr>
              <w:rPr>
                <w:rFonts w:ascii="Arial" w:eastAsia="Arial" w:hAnsi="Arial" w:cs="Arial"/>
                <w:sz w:val="22"/>
                <w:szCs w:val="22"/>
              </w:rPr>
            </w:pPr>
          </w:p>
          <w:p w14:paraId="1CCC4391" w14:textId="77777777" w:rsidR="005128BA" w:rsidRPr="0069712A" w:rsidRDefault="005128BA">
            <w:pPr>
              <w:rPr>
                <w:rFonts w:ascii="Arial" w:eastAsia="Arial" w:hAnsi="Arial" w:cs="Arial"/>
                <w:sz w:val="22"/>
                <w:szCs w:val="22"/>
              </w:rPr>
            </w:pPr>
          </w:p>
          <w:p w14:paraId="6348C3BA"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NA</w:t>
            </w:r>
          </w:p>
          <w:p w14:paraId="79899D4B" w14:textId="77777777" w:rsidR="005128BA" w:rsidRPr="0069712A" w:rsidRDefault="00050F42">
            <w:pPr>
              <w:rPr>
                <w:rFonts w:ascii="Arial" w:eastAsia="Arial" w:hAnsi="Arial" w:cs="Arial"/>
                <w:sz w:val="22"/>
                <w:szCs w:val="22"/>
              </w:rPr>
            </w:pPr>
            <w:r w:rsidRPr="0069712A">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2F644793" w14:textId="77777777" w:rsidR="005128BA" w:rsidRPr="0069712A" w:rsidRDefault="00050F42">
            <w:pPr>
              <w:rPr>
                <w:rFonts w:ascii="Arial" w:eastAsia="Arial" w:hAnsi="Arial" w:cs="Arial"/>
                <w:i/>
                <w:sz w:val="18"/>
                <w:szCs w:val="18"/>
              </w:rPr>
            </w:pPr>
            <w:r w:rsidRPr="0069712A">
              <w:rPr>
                <w:rFonts w:ascii="Arial" w:eastAsia="Arial" w:hAnsi="Arial" w:cs="Arial"/>
                <w:i/>
                <w:sz w:val="18"/>
                <w:szCs w:val="18"/>
              </w:rPr>
              <w:t>How you will mitigate the risk to environment:</w:t>
            </w:r>
          </w:p>
          <w:p w14:paraId="351A99A9" w14:textId="77777777" w:rsidR="005128BA" w:rsidRPr="0069712A" w:rsidRDefault="005128BA">
            <w:pPr>
              <w:rPr>
                <w:rFonts w:ascii="Arial" w:eastAsia="Arial" w:hAnsi="Arial" w:cs="Arial"/>
                <w:sz w:val="22"/>
                <w:szCs w:val="22"/>
              </w:rPr>
            </w:pPr>
          </w:p>
          <w:p w14:paraId="5885B844" w14:textId="77777777" w:rsidR="005128BA" w:rsidRPr="0069712A" w:rsidRDefault="005128BA">
            <w:pPr>
              <w:rPr>
                <w:rFonts w:ascii="Arial" w:eastAsia="Arial" w:hAnsi="Arial" w:cs="Arial"/>
                <w:sz w:val="22"/>
                <w:szCs w:val="22"/>
              </w:rPr>
            </w:pPr>
          </w:p>
          <w:p w14:paraId="1CFAFAAC" w14:textId="77777777" w:rsidR="005128BA" w:rsidRPr="0069712A" w:rsidRDefault="005128BA">
            <w:pPr>
              <w:rPr>
                <w:rFonts w:ascii="Arial" w:eastAsia="Arial" w:hAnsi="Arial" w:cs="Arial"/>
                <w:sz w:val="22"/>
                <w:szCs w:val="22"/>
              </w:rPr>
            </w:pPr>
          </w:p>
          <w:p w14:paraId="636F5686" w14:textId="77777777" w:rsidR="005128BA" w:rsidRPr="0069712A" w:rsidRDefault="00050F42">
            <w:pPr>
              <w:rPr>
                <w:rFonts w:ascii="Arial" w:eastAsia="Arial" w:hAnsi="Arial" w:cs="Arial"/>
              </w:rPr>
            </w:pPr>
            <w:r w:rsidRPr="0069712A">
              <w:rPr>
                <w:rFonts w:ascii="Arial" w:eastAsia="Arial" w:hAnsi="Arial" w:cs="Arial"/>
                <w:i/>
                <w:color w:val="808080"/>
                <w:sz w:val="18"/>
                <w:szCs w:val="18"/>
              </w:rPr>
              <w:t>(this box should expand as you type)</w:t>
            </w:r>
          </w:p>
        </w:tc>
      </w:tr>
    </w:tbl>
    <w:p w14:paraId="4A9E219B" w14:textId="77777777" w:rsidR="005128BA" w:rsidRPr="0069712A" w:rsidRDefault="005128BA">
      <w:pPr>
        <w:rPr>
          <w:rFonts w:ascii="Arial" w:eastAsia="Arial" w:hAnsi="Arial" w:cs="Arial"/>
        </w:rPr>
      </w:pPr>
    </w:p>
    <w:tbl>
      <w:tblPr>
        <w:tblStyle w:val="Style5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7401"/>
        <w:gridCol w:w="821"/>
        <w:gridCol w:w="850"/>
        <w:gridCol w:w="851"/>
      </w:tblGrid>
      <w:tr w:rsidR="005128BA" w:rsidRPr="0069712A" w14:paraId="1EB4C98F" w14:textId="77777777">
        <w:trPr>
          <w:trHeight w:val="483"/>
        </w:trPr>
        <w:tc>
          <w:tcPr>
            <w:tcW w:w="596" w:type="dxa"/>
            <w:tcBorders>
              <w:top w:val="single" w:sz="4" w:space="0" w:color="000000"/>
              <w:bottom w:val="single" w:sz="4" w:space="0" w:color="000000"/>
            </w:tcBorders>
            <w:shd w:val="clear" w:color="auto" w:fill="F2F2F2"/>
            <w:vAlign w:val="center"/>
          </w:tcPr>
          <w:p w14:paraId="2F7C13FF" w14:textId="77777777" w:rsidR="005128BA" w:rsidRPr="0069712A" w:rsidRDefault="005128BA">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4617EB90"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Disclosure and Barring Service</w:t>
            </w:r>
          </w:p>
        </w:tc>
      </w:tr>
      <w:tr w:rsidR="005128BA" w:rsidRPr="0069712A" w14:paraId="308D2945" w14:textId="77777777">
        <w:tc>
          <w:tcPr>
            <w:tcW w:w="596" w:type="dxa"/>
            <w:tcBorders>
              <w:top w:val="single" w:sz="4" w:space="0" w:color="000000"/>
              <w:bottom w:val="single" w:sz="4" w:space="0" w:color="000000"/>
            </w:tcBorders>
            <w:shd w:val="clear" w:color="auto" w:fill="F2F2F2"/>
            <w:vAlign w:val="center"/>
          </w:tcPr>
          <w:p w14:paraId="18A5290D" w14:textId="77777777" w:rsidR="005128BA" w:rsidRPr="0069712A" w:rsidRDefault="005128BA">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132490BF" w14:textId="77777777" w:rsidR="005128BA" w:rsidRPr="0069712A" w:rsidRDefault="00050F42">
            <w:pPr>
              <w:rPr>
                <w:rFonts w:ascii="Arial" w:eastAsia="Arial" w:hAnsi="Arial" w:cs="Arial"/>
                <w:sz w:val="16"/>
                <w:szCs w:val="16"/>
              </w:rPr>
            </w:pPr>
            <w:r w:rsidRPr="0069712A">
              <w:rPr>
                <w:rFonts w:ascii="Arial" w:eastAsia="Arial" w:hAnsi="Arial" w:cs="Arial"/>
                <w:sz w:val="22"/>
                <w:szCs w:val="22"/>
              </w:rPr>
              <w:t xml:space="preserve">If the research </w:t>
            </w:r>
            <w:r w:rsidRPr="0069712A">
              <w:rPr>
                <w:rFonts w:ascii="Arial" w:eastAsia="Arial" w:hAnsi="Arial" w:cs="Arial"/>
                <w:sz w:val="22"/>
                <w:szCs w:val="22"/>
              </w:rPr>
              <w:t>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7CD1ABA0"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p w14:paraId="12B21AD4" w14:textId="77777777" w:rsidR="005128BA" w:rsidRPr="0069712A" w:rsidRDefault="005128BA">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55BBFAAD"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NO</w:t>
            </w:r>
          </w:p>
          <w:p w14:paraId="278C9983" w14:textId="77777777" w:rsidR="005128BA" w:rsidRPr="0069712A" w:rsidRDefault="005128BA">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57EA0830"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N/A</w:t>
            </w:r>
          </w:p>
          <w:p w14:paraId="4848EBDC" w14:textId="77777777" w:rsidR="005128BA" w:rsidRPr="0069712A" w:rsidRDefault="005128BA">
            <w:pPr>
              <w:jc w:val="center"/>
              <w:rPr>
                <w:rFonts w:ascii="Arial" w:eastAsia="Arial" w:hAnsi="Arial" w:cs="Arial"/>
                <w:b/>
                <w:sz w:val="22"/>
                <w:szCs w:val="22"/>
              </w:rPr>
            </w:pPr>
          </w:p>
        </w:tc>
      </w:tr>
      <w:tr w:rsidR="005128BA" w:rsidRPr="0069712A" w14:paraId="466F2BD8" w14:textId="77777777">
        <w:trPr>
          <w:trHeight w:val="492"/>
        </w:trPr>
        <w:tc>
          <w:tcPr>
            <w:tcW w:w="596" w:type="dxa"/>
            <w:tcBorders>
              <w:top w:val="single" w:sz="4" w:space="0" w:color="000000"/>
              <w:bottom w:val="single" w:sz="4" w:space="0" w:color="000000"/>
            </w:tcBorders>
            <w:shd w:val="clear" w:color="auto" w:fill="F2F2F2"/>
            <w:vAlign w:val="center"/>
          </w:tcPr>
          <w:p w14:paraId="32750772"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4EAB6FEA"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21F13322" w14:textId="77777777" w:rsidR="005128BA" w:rsidRPr="0069712A" w:rsidRDefault="00050F42">
            <w:pPr>
              <w:jc w:val="center"/>
              <w:rPr>
                <w:rFonts w:ascii="Arial" w:eastAsia="Arial" w:hAnsi="Arial" w:cs="Arial"/>
                <w:sz w:val="16"/>
                <w:szCs w:val="16"/>
              </w:rPr>
            </w:pPr>
            <w:sdt>
              <w:sdtPr>
                <w:tag w:val="goog_rdk_78"/>
                <w:id w:val="452"/>
              </w:sdtPr>
              <w:sdtEndPr/>
              <w:sdtContent>
                <w:r w:rsidRPr="0069712A">
                  <w:rPr>
                    <w:rFonts w:ascii="Arial Unicode MS" w:eastAsia="Arial Unicode MS" w:hAnsi="Arial Unicode MS" w:cs="Arial Unicode MS"/>
                    <w:sz w:val="22"/>
                    <w:szCs w:val="22"/>
                  </w:rPr>
                  <w:t>☐</w:t>
                </w:r>
              </w:sdtContent>
            </w:sdt>
          </w:p>
        </w:tc>
        <w:tc>
          <w:tcPr>
            <w:tcW w:w="850" w:type="dxa"/>
            <w:tcBorders>
              <w:top w:val="single" w:sz="4" w:space="0" w:color="000000"/>
              <w:bottom w:val="single" w:sz="4" w:space="0" w:color="000000"/>
            </w:tcBorders>
            <w:shd w:val="clear" w:color="auto" w:fill="BFBFBF"/>
            <w:vAlign w:val="center"/>
          </w:tcPr>
          <w:p w14:paraId="3D4371FF" w14:textId="77777777" w:rsidR="005128BA" w:rsidRPr="0069712A" w:rsidRDefault="00050F42">
            <w:pPr>
              <w:jc w:val="center"/>
              <w:rPr>
                <w:rFonts w:ascii="Arial" w:eastAsia="Arial" w:hAnsi="Arial" w:cs="Arial"/>
                <w:sz w:val="16"/>
                <w:szCs w:val="16"/>
              </w:rPr>
            </w:pPr>
            <w:sdt>
              <w:sdtPr>
                <w:tag w:val="goog_rdk_79"/>
                <w:id w:val="453"/>
              </w:sdtPr>
              <w:sdtEndPr/>
              <w:sdtContent>
                <w:r w:rsidRPr="0069712A">
                  <w:rPr>
                    <w:rFonts w:ascii="Arial Unicode MS" w:eastAsia="Arial Unicode MS" w:hAnsi="Arial Unicode MS" w:cs="Arial Unicode MS"/>
                    <w:sz w:val="22"/>
                    <w:szCs w:val="22"/>
                  </w:rPr>
                  <w:t>☐</w:t>
                </w:r>
              </w:sdtContent>
            </w:sdt>
          </w:p>
        </w:tc>
        <w:tc>
          <w:tcPr>
            <w:tcW w:w="851" w:type="dxa"/>
            <w:tcBorders>
              <w:top w:val="single" w:sz="4" w:space="0" w:color="000000"/>
              <w:bottom w:val="single" w:sz="4" w:space="0" w:color="000000"/>
            </w:tcBorders>
            <w:shd w:val="clear" w:color="auto" w:fill="BFBFBF"/>
            <w:vAlign w:val="center"/>
          </w:tcPr>
          <w:p w14:paraId="5F792AE3" w14:textId="77777777" w:rsidR="005128BA" w:rsidRPr="0069712A" w:rsidRDefault="00050F42">
            <w:pPr>
              <w:jc w:val="center"/>
              <w:rPr>
                <w:rFonts w:ascii="Arial" w:eastAsia="Arial" w:hAnsi="Arial" w:cs="Arial"/>
                <w:sz w:val="16"/>
                <w:szCs w:val="16"/>
              </w:rPr>
            </w:pPr>
            <w:r w:rsidRPr="0069712A">
              <w:rPr>
                <w:rFonts w:ascii="MS Gothic" w:eastAsia="MS Gothic" w:hAnsi="MS Gothic" w:cs="MS Gothic"/>
                <w:sz w:val="22"/>
                <w:szCs w:val="22"/>
              </w:rPr>
              <w:t>☒</w:t>
            </w:r>
          </w:p>
        </w:tc>
      </w:tr>
      <w:tr w:rsidR="005128BA" w:rsidRPr="0069712A" w14:paraId="548E9F34" w14:textId="77777777">
        <w:trPr>
          <w:trHeight w:val="492"/>
        </w:trPr>
        <w:tc>
          <w:tcPr>
            <w:tcW w:w="596" w:type="dxa"/>
            <w:tcBorders>
              <w:top w:val="single" w:sz="4" w:space="0" w:color="000000"/>
              <w:bottom w:val="single" w:sz="4" w:space="0" w:color="000000"/>
            </w:tcBorders>
            <w:shd w:val="clear" w:color="auto" w:fill="F2F2F2"/>
            <w:vAlign w:val="center"/>
          </w:tcPr>
          <w:p w14:paraId="31F1CE18"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247C3348"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4BC80C59" w14:textId="77777777" w:rsidR="005128BA" w:rsidRPr="0069712A" w:rsidRDefault="005128BA">
            <w:pPr>
              <w:jc w:val="center"/>
              <w:rPr>
                <w:rFonts w:ascii="Arial" w:eastAsia="Arial" w:hAnsi="Arial" w:cs="Arial"/>
                <w:b/>
                <w:sz w:val="22"/>
                <w:szCs w:val="22"/>
              </w:rPr>
            </w:pPr>
          </w:p>
        </w:tc>
      </w:tr>
    </w:tbl>
    <w:p w14:paraId="7E7E64CE" w14:textId="77777777" w:rsidR="005128BA" w:rsidRPr="0069712A" w:rsidRDefault="005128BA">
      <w:pPr>
        <w:spacing w:after="240"/>
        <w:jc w:val="both"/>
        <w:rPr>
          <w:rFonts w:ascii="Arial" w:eastAsia="Arial" w:hAnsi="Arial" w:cs="Arial"/>
          <w:b/>
          <w:sz w:val="22"/>
          <w:szCs w:val="22"/>
        </w:rPr>
      </w:pPr>
    </w:p>
    <w:p w14:paraId="51EE27A6"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 xml:space="preserve">SECTION I: Feedback, Consent and </w:t>
      </w:r>
      <w:r w:rsidRPr="0069712A">
        <w:rPr>
          <w:rFonts w:ascii="Arial" w:eastAsia="Arial" w:hAnsi="Arial" w:cs="Arial"/>
          <w:b/>
          <w:sz w:val="22"/>
          <w:szCs w:val="22"/>
        </w:rPr>
        <w:t>Confidentiality</w:t>
      </w:r>
    </w:p>
    <w:p w14:paraId="3873EC0A" w14:textId="77777777" w:rsidR="005128BA" w:rsidRPr="0069712A" w:rsidRDefault="005128BA">
      <w:pPr>
        <w:rPr>
          <w:rFonts w:ascii="Arial" w:eastAsia="Arial" w:hAnsi="Arial" w:cs="Arial"/>
          <w:b/>
          <w:sz w:val="22"/>
          <w:szCs w:val="22"/>
        </w:rPr>
      </w:pPr>
    </w:p>
    <w:tbl>
      <w:tblPr>
        <w:tblStyle w:val="Style5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9922"/>
      </w:tblGrid>
      <w:tr w:rsidR="005128BA" w:rsidRPr="0069712A" w14:paraId="6911AADA" w14:textId="77777777">
        <w:tc>
          <w:tcPr>
            <w:tcW w:w="596" w:type="dxa"/>
            <w:tcBorders>
              <w:top w:val="single" w:sz="4" w:space="0" w:color="000000"/>
              <w:bottom w:val="single" w:sz="4" w:space="0" w:color="000000"/>
            </w:tcBorders>
            <w:shd w:val="clear" w:color="auto" w:fill="F2F2F2"/>
          </w:tcPr>
          <w:p w14:paraId="5233023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09E8D5DF" w14:textId="77777777" w:rsidR="005128BA" w:rsidRPr="0069712A" w:rsidRDefault="00050F42">
            <w:pPr>
              <w:rPr>
                <w:rFonts w:ascii="Arial" w:eastAsia="Arial" w:hAnsi="Arial" w:cs="Arial"/>
                <w:sz w:val="22"/>
                <w:szCs w:val="22"/>
              </w:rPr>
            </w:pPr>
            <w:r w:rsidRPr="0069712A">
              <w:rPr>
                <w:rFonts w:ascii="Arial" w:eastAsia="Arial" w:hAnsi="Arial" w:cs="Arial"/>
                <w:b/>
                <w:sz w:val="22"/>
                <w:szCs w:val="22"/>
              </w:rPr>
              <w:t>Feedback</w:t>
            </w:r>
          </w:p>
          <w:p w14:paraId="44616FFA"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What de-briefing and feedback will be provided to participants, how will this be done and when? </w:t>
            </w:r>
          </w:p>
        </w:tc>
      </w:tr>
      <w:tr w:rsidR="005128BA" w:rsidRPr="0069712A" w14:paraId="1E1A6294" w14:textId="77777777">
        <w:tc>
          <w:tcPr>
            <w:tcW w:w="596" w:type="dxa"/>
            <w:tcBorders>
              <w:top w:val="single" w:sz="4" w:space="0" w:color="000000"/>
              <w:bottom w:val="single" w:sz="4" w:space="0" w:color="000000"/>
            </w:tcBorders>
          </w:tcPr>
          <w:p w14:paraId="65D44FA6" w14:textId="77777777" w:rsidR="005128BA" w:rsidRPr="0069712A" w:rsidRDefault="005128BA">
            <w:pPr>
              <w:rPr>
                <w:rFonts w:ascii="Arial" w:eastAsia="Arial" w:hAnsi="Arial" w:cs="Arial"/>
                <w:sz w:val="22"/>
                <w:szCs w:val="22"/>
              </w:rPr>
            </w:pPr>
          </w:p>
        </w:tc>
        <w:tc>
          <w:tcPr>
            <w:tcW w:w="9923" w:type="dxa"/>
            <w:tcBorders>
              <w:top w:val="single" w:sz="4" w:space="0" w:color="000000"/>
              <w:bottom w:val="single" w:sz="4" w:space="0" w:color="000000"/>
            </w:tcBorders>
          </w:tcPr>
          <w:p w14:paraId="1D008712" w14:textId="77777777" w:rsidR="005128BA" w:rsidRPr="0069712A" w:rsidRDefault="005128BA">
            <w:pPr>
              <w:rPr>
                <w:rFonts w:ascii="Arial" w:eastAsia="Arial" w:hAnsi="Arial" w:cs="Arial"/>
                <w:sz w:val="22"/>
                <w:szCs w:val="22"/>
              </w:rPr>
            </w:pPr>
          </w:p>
          <w:p w14:paraId="384A895E" w14:textId="77777777" w:rsidR="005128BA" w:rsidRPr="0069712A" w:rsidRDefault="005128BA">
            <w:pPr>
              <w:rPr>
                <w:rFonts w:ascii="Arial" w:eastAsia="Arial" w:hAnsi="Arial" w:cs="Arial"/>
                <w:sz w:val="22"/>
                <w:szCs w:val="22"/>
              </w:rPr>
            </w:pPr>
          </w:p>
          <w:p w14:paraId="1E84AE19" w14:textId="77777777" w:rsidR="005128BA" w:rsidRPr="0069712A" w:rsidRDefault="005128BA">
            <w:pPr>
              <w:rPr>
                <w:rFonts w:ascii="Arial" w:eastAsia="Arial" w:hAnsi="Arial" w:cs="Arial"/>
                <w:sz w:val="22"/>
                <w:szCs w:val="22"/>
              </w:rPr>
            </w:pPr>
          </w:p>
          <w:p w14:paraId="6317AB7A" w14:textId="77777777" w:rsidR="005128BA" w:rsidRPr="0069712A" w:rsidRDefault="00050F42">
            <w:pPr>
              <w:rPr>
                <w:rFonts w:ascii="Arial" w:eastAsia="Arial" w:hAnsi="Arial" w:cs="Arial"/>
              </w:rPr>
            </w:pPr>
            <w:r w:rsidRPr="0069712A">
              <w:rPr>
                <w:rFonts w:ascii="Arial" w:eastAsia="Arial" w:hAnsi="Arial" w:cs="Arial"/>
                <w:i/>
                <w:color w:val="808080"/>
                <w:sz w:val="18"/>
                <w:szCs w:val="18"/>
              </w:rPr>
              <w:t>(this box should expand as you type)</w:t>
            </w:r>
          </w:p>
        </w:tc>
      </w:tr>
      <w:tr w:rsidR="005128BA" w:rsidRPr="0069712A" w14:paraId="61D5169D" w14:textId="77777777">
        <w:tc>
          <w:tcPr>
            <w:tcW w:w="596" w:type="dxa"/>
            <w:tcBorders>
              <w:top w:val="single" w:sz="4" w:space="0" w:color="000000"/>
              <w:bottom w:val="single" w:sz="4" w:space="0" w:color="000000"/>
            </w:tcBorders>
            <w:shd w:val="clear" w:color="auto" w:fill="F2F2F2"/>
          </w:tcPr>
          <w:p w14:paraId="754499E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63D0764D" w14:textId="77777777" w:rsidR="005128BA" w:rsidRPr="0069712A" w:rsidRDefault="00050F42">
            <w:pPr>
              <w:rPr>
                <w:rFonts w:ascii="Arial" w:eastAsia="Arial" w:hAnsi="Arial" w:cs="Arial"/>
                <w:sz w:val="22"/>
                <w:szCs w:val="22"/>
              </w:rPr>
            </w:pPr>
            <w:r w:rsidRPr="0069712A">
              <w:rPr>
                <w:rFonts w:ascii="Arial" w:eastAsia="Arial" w:hAnsi="Arial" w:cs="Arial"/>
                <w:b/>
                <w:sz w:val="22"/>
                <w:szCs w:val="22"/>
              </w:rPr>
              <w:t>Informed consent</w:t>
            </w:r>
          </w:p>
          <w:p w14:paraId="4F5743E9"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Describe the arrangements to inform potential </w:t>
            </w:r>
            <w:r w:rsidRPr="0069712A">
              <w:rPr>
                <w:rFonts w:ascii="Arial" w:eastAsia="Arial" w:hAnsi="Arial" w:cs="Arial"/>
                <w:sz w:val="22"/>
                <w:szCs w:val="22"/>
              </w:rPr>
              <w:t>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128BA" w:rsidRPr="0069712A" w14:paraId="371EAD51" w14:textId="77777777">
        <w:tc>
          <w:tcPr>
            <w:tcW w:w="596" w:type="dxa"/>
            <w:tcBorders>
              <w:top w:val="single" w:sz="4" w:space="0" w:color="000000"/>
              <w:bottom w:val="single" w:sz="4" w:space="0" w:color="000000"/>
            </w:tcBorders>
          </w:tcPr>
          <w:p w14:paraId="46D15E20" w14:textId="77777777" w:rsidR="005128BA" w:rsidRPr="0069712A" w:rsidRDefault="005128BA">
            <w:pPr>
              <w:rPr>
                <w:rFonts w:ascii="Arial" w:eastAsia="Arial" w:hAnsi="Arial" w:cs="Arial"/>
                <w:sz w:val="22"/>
                <w:szCs w:val="22"/>
              </w:rPr>
            </w:pPr>
          </w:p>
        </w:tc>
        <w:tc>
          <w:tcPr>
            <w:tcW w:w="9923" w:type="dxa"/>
            <w:tcBorders>
              <w:top w:val="single" w:sz="4" w:space="0" w:color="000000"/>
              <w:bottom w:val="single" w:sz="4" w:space="0" w:color="000000"/>
            </w:tcBorders>
          </w:tcPr>
          <w:p w14:paraId="6914CA57" w14:textId="77777777" w:rsidR="005128BA" w:rsidRPr="0069712A" w:rsidRDefault="005128BA">
            <w:pPr>
              <w:rPr>
                <w:rFonts w:ascii="Arial" w:eastAsia="Arial" w:hAnsi="Arial" w:cs="Arial"/>
                <w:sz w:val="22"/>
                <w:szCs w:val="22"/>
              </w:rPr>
            </w:pPr>
          </w:p>
          <w:p w14:paraId="5DA347D7" w14:textId="77777777" w:rsidR="005128BA" w:rsidRPr="0069712A" w:rsidRDefault="005128BA">
            <w:pPr>
              <w:rPr>
                <w:rFonts w:ascii="Arial" w:eastAsia="Arial" w:hAnsi="Arial" w:cs="Arial"/>
                <w:sz w:val="22"/>
                <w:szCs w:val="22"/>
              </w:rPr>
            </w:pPr>
          </w:p>
          <w:p w14:paraId="5C07F3F2" w14:textId="77777777" w:rsidR="005128BA" w:rsidRPr="0069712A" w:rsidRDefault="005128BA">
            <w:pPr>
              <w:rPr>
                <w:rFonts w:ascii="Arial" w:eastAsia="Arial" w:hAnsi="Arial" w:cs="Arial"/>
                <w:sz w:val="22"/>
                <w:szCs w:val="22"/>
              </w:rPr>
            </w:pPr>
          </w:p>
          <w:p w14:paraId="382679E2" w14:textId="77777777" w:rsidR="005128BA" w:rsidRPr="0069712A" w:rsidRDefault="00050F42">
            <w:pPr>
              <w:rPr>
                <w:rFonts w:ascii="Arial" w:eastAsia="Arial" w:hAnsi="Arial" w:cs="Arial"/>
              </w:rPr>
            </w:pPr>
            <w:r w:rsidRPr="0069712A">
              <w:rPr>
                <w:rFonts w:ascii="Arial" w:eastAsia="Arial" w:hAnsi="Arial" w:cs="Arial"/>
                <w:i/>
                <w:color w:val="808080"/>
                <w:sz w:val="18"/>
                <w:szCs w:val="18"/>
              </w:rPr>
              <w:t>(this box should expand as you type)</w:t>
            </w:r>
          </w:p>
        </w:tc>
      </w:tr>
      <w:tr w:rsidR="005128BA" w:rsidRPr="0069712A" w14:paraId="47B8AB4C" w14:textId="77777777">
        <w:tc>
          <w:tcPr>
            <w:tcW w:w="596" w:type="dxa"/>
            <w:tcBorders>
              <w:top w:val="single" w:sz="4" w:space="0" w:color="000000"/>
              <w:bottom w:val="single" w:sz="4" w:space="0" w:color="000000"/>
            </w:tcBorders>
            <w:shd w:val="clear" w:color="auto" w:fill="F2F2F2"/>
          </w:tcPr>
          <w:p w14:paraId="2EEBCA94"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26C7548D"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Confidentiality / Anonymity</w:t>
            </w:r>
          </w:p>
          <w:p w14:paraId="4803755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5128BA" w:rsidRPr="0069712A" w14:paraId="5079B9B7" w14:textId="77777777">
        <w:tc>
          <w:tcPr>
            <w:tcW w:w="596" w:type="dxa"/>
            <w:tcBorders>
              <w:top w:val="single" w:sz="4" w:space="0" w:color="000000"/>
              <w:bottom w:val="single" w:sz="4" w:space="0" w:color="000000"/>
            </w:tcBorders>
          </w:tcPr>
          <w:p w14:paraId="12905AA7" w14:textId="77777777" w:rsidR="005128BA" w:rsidRPr="0069712A" w:rsidRDefault="005128BA">
            <w:pPr>
              <w:rPr>
                <w:rFonts w:ascii="Arial" w:eastAsia="Arial" w:hAnsi="Arial" w:cs="Arial"/>
                <w:sz w:val="22"/>
                <w:szCs w:val="22"/>
              </w:rPr>
            </w:pPr>
          </w:p>
        </w:tc>
        <w:tc>
          <w:tcPr>
            <w:tcW w:w="9923" w:type="dxa"/>
            <w:tcBorders>
              <w:top w:val="single" w:sz="4" w:space="0" w:color="000000"/>
              <w:bottom w:val="single" w:sz="4" w:space="0" w:color="000000"/>
            </w:tcBorders>
          </w:tcPr>
          <w:p w14:paraId="46F27C8E" w14:textId="77777777" w:rsidR="005128BA" w:rsidRPr="0069712A" w:rsidRDefault="005128BA">
            <w:pPr>
              <w:rPr>
                <w:rFonts w:ascii="Arial" w:eastAsia="Arial" w:hAnsi="Arial" w:cs="Arial"/>
                <w:sz w:val="22"/>
                <w:szCs w:val="22"/>
              </w:rPr>
            </w:pPr>
          </w:p>
          <w:p w14:paraId="5FA11CCA" w14:textId="77777777" w:rsidR="005128BA" w:rsidRPr="0069712A" w:rsidRDefault="005128BA">
            <w:pPr>
              <w:rPr>
                <w:rFonts w:ascii="Arial" w:eastAsia="Arial" w:hAnsi="Arial" w:cs="Arial"/>
                <w:sz w:val="22"/>
                <w:szCs w:val="22"/>
              </w:rPr>
            </w:pPr>
          </w:p>
          <w:p w14:paraId="42DA5CFB" w14:textId="77777777" w:rsidR="005128BA" w:rsidRPr="0069712A" w:rsidRDefault="005128BA">
            <w:pPr>
              <w:rPr>
                <w:rFonts w:ascii="Arial" w:eastAsia="Arial" w:hAnsi="Arial" w:cs="Arial"/>
                <w:sz w:val="22"/>
                <w:szCs w:val="22"/>
              </w:rPr>
            </w:pPr>
          </w:p>
          <w:p w14:paraId="4E2DDCBA" w14:textId="77777777" w:rsidR="005128BA" w:rsidRPr="0069712A" w:rsidRDefault="00050F42">
            <w:pPr>
              <w:rPr>
                <w:rFonts w:ascii="Arial" w:eastAsia="Arial" w:hAnsi="Arial" w:cs="Arial"/>
              </w:rPr>
            </w:pPr>
            <w:r w:rsidRPr="0069712A">
              <w:rPr>
                <w:rFonts w:ascii="Arial" w:eastAsia="Arial" w:hAnsi="Arial" w:cs="Arial"/>
                <w:i/>
                <w:color w:val="808080"/>
                <w:sz w:val="18"/>
                <w:szCs w:val="18"/>
              </w:rPr>
              <w:t>(this box should expand as you type)</w:t>
            </w:r>
          </w:p>
        </w:tc>
      </w:tr>
    </w:tbl>
    <w:p w14:paraId="68D67BC4" w14:textId="77777777" w:rsidR="005128BA" w:rsidRPr="0069712A" w:rsidRDefault="005128BA">
      <w:pPr>
        <w:rPr>
          <w:rFonts w:ascii="Arial" w:eastAsia="Arial" w:hAnsi="Arial" w:cs="Arial"/>
          <w:sz w:val="22"/>
          <w:szCs w:val="22"/>
        </w:rPr>
      </w:pPr>
    </w:p>
    <w:p w14:paraId="075709B0"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SECTION J: Data Protection and Storage</w:t>
      </w:r>
    </w:p>
    <w:p w14:paraId="311B659A" w14:textId="77777777" w:rsidR="005128BA" w:rsidRPr="0069712A" w:rsidRDefault="005128BA">
      <w:pPr>
        <w:rPr>
          <w:rFonts w:ascii="Arial" w:eastAsia="Arial" w:hAnsi="Arial" w:cs="Arial"/>
          <w:b/>
          <w:sz w:val="22"/>
          <w:szCs w:val="22"/>
        </w:rPr>
      </w:pPr>
    </w:p>
    <w:tbl>
      <w:tblPr>
        <w:tblStyle w:val="Style5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567"/>
        <w:gridCol w:w="7905"/>
        <w:gridCol w:w="992"/>
        <w:gridCol w:w="1026"/>
      </w:tblGrid>
      <w:tr w:rsidR="005128BA" w:rsidRPr="0069712A" w14:paraId="3469FED7"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315956C" w14:textId="77777777" w:rsidR="005128BA" w:rsidRPr="0069712A" w:rsidRDefault="005128BA">
            <w:pP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6E1206DB" w14:textId="77777777" w:rsidR="005128BA" w:rsidRPr="0069712A" w:rsidRDefault="00050F42">
            <w:pPr>
              <w:rPr>
                <w:rFonts w:ascii="Arial" w:eastAsia="Arial" w:hAnsi="Arial" w:cs="Arial"/>
                <w:color w:val="000000"/>
                <w:sz w:val="22"/>
                <w:szCs w:val="22"/>
              </w:rPr>
            </w:pPr>
            <w:r w:rsidRPr="0069712A">
              <w:rPr>
                <w:rFonts w:ascii="Arial" w:eastAsia="Arial" w:hAnsi="Arial" w:cs="Arial"/>
                <w:color w:val="000000"/>
                <w:sz w:val="22"/>
                <w:szCs w:val="22"/>
              </w:rPr>
              <w:t xml:space="preserve">Does the </w:t>
            </w:r>
            <w:r w:rsidRPr="0069712A">
              <w:rPr>
                <w:rFonts w:ascii="Arial" w:eastAsia="Arial" w:hAnsi="Arial" w:cs="Arial"/>
                <w:color w:val="000000"/>
                <w:sz w:val="22"/>
                <w:szCs w:val="22"/>
              </w:rPr>
              <w:t>research activity involve personal da</w:t>
            </w:r>
            <w:r w:rsidRPr="0069712A">
              <w:rPr>
                <w:rFonts w:ascii="Arial" w:eastAsia="Arial" w:hAnsi="Arial" w:cs="Arial"/>
                <w:color w:val="000000"/>
                <w:sz w:val="22"/>
                <w:szCs w:val="22"/>
                <w:shd w:val="clear" w:color="auto" w:fill="F2F2F2"/>
              </w:rPr>
              <w:t>t</w:t>
            </w:r>
            <w:r w:rsidRPr="0069712A">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9DE95C" w14:textId="77777777" w:rsidR="005128BA" w:rsidRPr="0069712A" w:rsidRDefault="00050F42">
            <w:pPr>
              <w:jc w:val="center"/>
              <w:rPr>
                <w:rFonts w:ascii="Arial" w:eastAsia="Arial" w:hAnsi="Arial" w:cs="Arial"/>
                <w:b/>
                <w:color w:val="000000"/>
                <w:sz w:val="22"/>
                <w:szCs w:val="22"/>
              </w:rPr>
            </w:pPr>
            <w:r w:rsidRPr="0069712A">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0E4B41" w14:textId="77777777" w:rsidR="005128BA" w:rsidRPr="0069712A" w:rsidRDefault="00050F42">
            <w:pPr>
              <w:jc w:val="center"/>
              <w:rPr>
                <w:rFonts w:ascii="Arial" w:eastAsia="Arial" w:hAnsi="Arial" w:cs="Arial"/>
                <w:b/>
                <w:color w:val="000000"/>
                <w:sz w:val="22"/>
                <w:szCs w:val="22"/>
              </w:rPr>
            </w:pPr>
            <w:r w:rsidRPr="0069712A">
              <w:rPr>
                <w:rFonts w:ascii="Arial" w:eastAsia="Arial" w:hAnsi="Arial" w:cs="Arial"/>
                <w:b/>
                <w:color w:val="000000"/>
                <w:sz w:val="22"/>
                <w:szCs w:val="22"/>
              </w:rPr>
              <w:t>NO</w:t>
            </w:r>
          </w:p>
        </w:tc>
      </w:tr>
      <w:tr w:rsidR="005128BA" w:rsidRPr="0069712A" w14:paraId="503D3BB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1624C41" w14:textId="77777777" w:rsidR="005128BA" w:rsidRPr="0069712A" w:rsidRDefault="00050F42">
            <w:pPr>
              <w:jc w:val="center"/>
              <w:rPr>
                <w:rFonts w:ascii="Arial" w:eastAsia="Arial" w:hAnsi="Arial" w:cs="Arial"/>
                <w:color w:val="000000"/>
                <w:sz w:val="22"/>
                <w:szCs w:val="22"/>
              </w:rPr>
            </w:pPr>
            <w:r w:rsidRPr="0069712A">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131444C4" w14:textId="77777777" w:rsidR="005128BA" w:rsidRPr="0069712A" w:rsidRDefault="00050F42">
            <w:pPr>
              <w:rPr>
                <w:rFonts w:ascii="Arial" w:eastAsia="Arial" w:hAnsi="Arial" w:cs="Arial"/>
                <w:color w:val="000000"/>
                <w:sz w:val="22"/>
                <w:szCs w:val="22"/>
              </w:rPr>
            </w:pPr>
            <w:r w:rsidRPr="0069712A">
              <w:rPr>
                <w:rFonts w:ascii="Arial" w:eastAsia="Arial" w:hAnsi="Arial" w:cs="Arial"/>
                <w:b/>
                <w:i/>
                <w:color w:val="000000"/>
                <w:sz w:val="22"/>
                <w:szCs w:val="22"/>
              </w:rPr>
              <w:t>“Personal data”</w:t>
            </w:r>
            <w:r w:rsidRPr="0069712A">
              <w:rPr>
                <w:rFonts w:ascii="Arial" w:eastAsia="Arial" w:hAnsi="Arial" w:cs="Arial"/>
                <w:i/>
                <w:color w:val="000000"/>
                <w:sz w:val="22"/>
                <w:szCs w:val="22"/>
              </w:rPr>
              <w:t xml:space="preserve"> </w:t>
            </w:r>
            <w:r w:rsidRPr="0069712A">
              <w:rPr>
                <w:rFonts w:ascii="Arial" w:eastAsia="Arial" w:hAnsi="Arial" w:cs="Arial"/>
                <w:i/>
                <w:color w:val="333333"/>
                <w:sz w:val="22"/>
                <w:szCs w:val="22"/>
                <w:shd w:val="clear" w:color="auto" w:fill="F2F2F2"/>
              </w:rPr>
              <w:t xml:space="preserve">means any information relating to an identified or identifiable natural </w:t>
            </w:r>
            <w:r w:rsidRPr="0069712A">
              <w:rPr>
                <w:rFonts w:ascii="Arial" w:eastAsia="Arial" w:hAnsi="Arial" w:cs="Arial"/>
                <w:i/>
                <w:color w:val="333333"/>
                <w:sz w:val="22"/>
                <w:szCs w:val="22"/>
                <w:shd w:val="clear" w:color="auto" w:fill="F2F2F2"/>
              </w:rPr>
              <w:t>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9EBCF1" w14:textId="77777777" w:rsidR="005128BA" w:rsidRPr="0069712A" w:rsidRDefault="00050F42">
            <w:pPr>
              <w:jc w:val="center"/>
              <w:rPr>
                <w:rFonts w:ascii="Arial" w:eastAsia="Arial" w:hAnsi="Arial" w:cs="Arial"/>
                <w:color w:val="000000"/>
                <w:sz w:val="22"/>
                <w:szCs w:val="22"/>
              </w:rPr>
            </w:pPr>
            <w:sdt>
              <w:sdtPr>
                <w:tag w:val="goog_rdk_80"/>
                <w:id w:val="454"/>
              </w:sdtPr>
              <w:sdtEndPr/>
              <w:sdtContent>
                <w:r w:rsidRPr="0069712A">
                  <w:rPr>
                    <w:rFonts w:ascii="Arial Unicode MS" w:eastAsia="Arial Unicode MS" w:hAnsi="Arial Unicode MS" w:cs="Arial Unicode MS"/>
                    <w:color w:val="000000"/>
                    <w:sz w:val="22"/>
                    <w:szCs w:val="22"/>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3C323B1" w14:textId="77777777" w:rsidR="005128BA" w:rsidRPr="0069712A" w:rsidRDefault="00050F42">
            <w:pPr>
              <w:jc w:val="center"/>
              <w:rPr>
                <w:rFonts w:ascii="Arial" w:eastAsia="Arial" w:hAnsi="Arial" w:cs="Arial"/>
                <w:color w:val="000000"/>
                <w:sz w:val="22"/>
                <w:szCs w:val="22"/>
              </w:rPr>
            </w:pPr>
            <w:r w:rsidRPr="0069712A">
              <w:rPr>
                <w:rFonts w:ascii="MS Gothic" w:eastAsia="MS Gothic" w:hAnsi="MS Gothic" w:cs="MS Gothic"/>
                <w:color w:val="000000"/>
                <w:sz w:val="22"/>
                <w:szCs w:val="22"/>
              </w:rPr>
              <w:t>☒</w:t>
            </w:r>
          </w:p>
        </w:tc>
      </w:tr>
      <w:tr w:rsidR="005128BA" w:rsidRPr="0069712A" w14:paraId="2D97B24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2852A3" w14:textId="77777777" w:rsidR="005128BA" w:rsidRPr="0069712A" w:rsidRDefault="005128BA">
            <w:pP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DF726C9" w14:textId="77777777" w:rsidR="005128BA" w:rsidRPr="0069712A" w:rsidRDefault="00050F42">
            <w:pPr>
              <w:rPr>
                <w:rFonts w:ascii="Arial" w:eastAsia="Arial" w:hAnsi="Arial" w:cs="Arial"/>
                <w:color w:val="000000"/>
                <w:sz w:val="24"/>
                <w:szCs w:val="24"/>
              </w:rPr>
            </w:pPr>
            <w:r w:rsidRPr="0069712A">
              <w:rPr>
                <w:rFonts w:ascii="Arial" w:eastAsia="Arial" w:hAnsi="Arial" w:cs="Arial"/>
                <w:color w:val="000000"/>
                <w:sz w:val="22"/>
                <w:szCs w:val="22"/>
              </w:rPr>
              <w:t>If YES, provide a</w:t>
            </w:r>
            <w:r w:rsidRPr="0069712A">
              <w:rPr>
                <w:rFonts w:ascii="Arial" w:eastAsia="Arial" w:hAnsi="Arial" w:cs="Arial"/>
                <w:b/>
                <w:color w:val="000000"/>
                <w:sz w:val="22"/>
                <w:szCs w:val="22"/>
              </w:rPr>
              <w:t xml:space="preserve"> </w:t>
            </w:r>
            <w:r w:rsidRPr="0069712A">
              <w:rPr>
                <w:rFonts w:ascii="Arial" w:eastAsia="Arial" w:hAnsi="Arial" w:cs="Arial"/>
                <w:color w:val="000000"/>
                <w:sz w:val="22"/>
                <w:szCs w:val="22"/>
              </w:rPr>
              <w:t xml:space="preserve">description of the data </w:t>
            </w:r>
            <w:r w:rsidRPr="0069712A">
              <w:rPr>
                <w:rFonts w:ascii="Arial" w:eastAsia="Arial" w:hAnsi="Arial" w:cs="Arial"/>
                <w:color w:val="000000"/>
                <w:sz w:val="22"/>
                <w:szCs w:val="22"/>
              </w:rPr>
              <w:t>and explain why this data needs to be collected:</w:t>
            </w:r>
          </w:p>
        </w:tc>
      </w:tr>
      <w:tr w:rsidR="005128BA" w:rsidRPr="0069712A" w14:paraId="5A39C94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F9E3B29"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4505BAD" w14:textId="77777777" w:rsidR="005128BA" w:rsidRPr="0069712A" w:rsidRDefault="005128BA">
            <w:pPr>
              <w:rPr>
                <w:rFonts w:ascii="Arial" w:eastAsia="Arial" w:hAnsi="Arial" w:cs="Arial"/>
                <w:sz w:val="22"/>
                <w:szCs w:val="22"/>
              </w:rPr>
            </w:pPr>
          </w:p>
          <w:p w14:paraId="79D9D622" w14:textId="77777777" w:rsidR="005128BA" w:rsidRPr="0069712A" w:rsidRDefault="005128BA">
            <w:pPr>
              <w:rPr>
                <w:rFonts w:ascii="Arial" w:eastAsia="Arial" w:hAnsi="Arial" w:cs="Arial"/>
                <w:sz w:val="22"/>
                <w:szCs w:val="22"/>
              </w:rPr>
            </w:pPr>
          </w:p>
          <w:p w14:paraId="34F8D1D6" w14:textId="77777777" w:rsidR="005128BA" w:rsidRPr="0069712A" w:rsidRDefault="005128BA">
            <w:pPr>
              <w:rPr>
                <w:rFonts w:ascii="Arial" w:eastAsia="Arial" w:hAnsi="Arial" w:cs="Arial"/>
                <w:sz w:val="22"/>
                <w:szCs w:val="22"/>
              </w:rPr>
            </w:pPr>
          </w:p>
          <w:p w14:paraId="4896BF68" w14:textId="77777777" w:rsidR="005128BA" w:rsidRPr="0069712A" w:rsidRDefault="00050F42">
            <w:pPr>
              <w:rPr>
                <w:rFonts w:ascii="Arial" w:eastAsia="Arial" w:hAnsi="Arial" w:cs="Arial"/>
                <w:i/>
              </w:rPr>
            </w:pPr>
            <w:r w:rsidRPr="0069712A">
              <w:rPr>
                <w:rFonts w:ascii="Arial" w:eastAsia="Arial" w:hAnsi="Arial" w:cs="Arial"/>
                <w:i/>
                <w:color w:val="808080"/>
                <w:sz w:val="18"/>
                <w:szCs w:val="18"/>
              </w:rPr>
              <w:t>(this box should expand as you type)</w:t>
            </w:r>
          </w:p>
        </w:tc>
      </w:tr>
      <w:tr w:rsidR="005128BA" w:rsidRPr="0069712A" w14:paraId="08B40AE7"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5EA9F99" w14:textId="77777777" w:rsidR="005128BA" w:rsidRPr="0069712A" w:rsidRDefault="005128BA">
            <w:pP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4F99A61" w14:textId="77777777" w:rsidR="005128BA" w:rsidRPr="0069712A" w:rsidRDefault="00050F42">
            <w:pPr>
              <w:rPr>
                <w:rFonts w:ascii="Arial" w:eastAsia="Arial" w:hAnsi="Arial" w:cs="Arial"/>
                <w:color w:val="000000"/>
                <w:sz w:val="24"/>
                <w:szCs w:val="24"/>
              </w:rPr>
            </w:pPr>
            <w:r w:rsidRPr="0069712A">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A4675C" w14:textId="77777777" w:rsidR="005128BA" w:rsidRPr="0069712A" w:rsidRDefault="00050F42">
            <w:pPr>
              <w:jc w:val="center"/>
              <w:rPr>
                <w:rFonts w:ascii="Arial" w:eastAsia="Arial" w:hAnsi="Arial" w:cs="Arial"/>
                <w:b/>
                <w:color w:val="000000"/>
                <w:sz w:val="22"/>
                <w:szCs w:val="22"/>
              </w:rPr>
            </w:pPr>
            <w:r w:rsidRPr="0069712A">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1E1261" w14:textId="77777777" w:rsidR="005128BA" w:rsidRPr="0069712A" w:rsidRDefault="00050F42">
            <w:pPr>
              <w:jc w:val="center"/>
              <w:rPr>
                <w:rFonts w:ascii="Arial" w:eastAsia="Arial" w:hAnsi="Arial" w:cs="Arial"/>
                <w:b/>
                <w:color w:val="000000"/>
                <w:sz w:val="22"/>
                <w:szCs w:val="22"/>
              </w:rPr>
            </w:pPr>
            <w:r w:rsidRPr="0069712A">
              <w:rPr>
                <w:rFonts w:ascii="Arial" w:eastAsia="Arial" w:hAnsi="Arial" w:cs="Arial"/>
                <w:b/>
                <w:color w:val="000000"/>
                <w:sz w:val="22"/>
                <w:szCs w:val="22"/>
              </w:rPr>
              <w:t>NO</w:t>
            </w:r>
          </w:p>
        </w:tc>
      </w:tr>
      <w:tr w:rsidR="005128BA" w:rsidRPr="0069712A" w14:paraId="67EB7AD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12F676" w14:textId="77777777" w:rsidR="005128BA" w:rsidRPr="0069712A" w:rsidRDefault="00050F42">
            <w:pPr>
              <w:jc w:val="center"/>
              <w:rPr>
                <w:rFonts w:ascii="Arial" w:eastAsia="Arial" w:hAnsi="Arial" w:cs="Arial"/>
                <w:color w:val="000000"/>
              </w:rPr>
            </w:pPr>
            <w:r w:rsidRPr="0069712A">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861610" w14:textId="77777777" w:rsidR="005128BA" w:rsidRPr="0069712A" w:rsidRDefault="00050F42">
            <w:pPr>
              <w:rPr>
                <w:rFonts w:ascii="Arial" w:eastAsia="Arial" w:hAnsi="Arial" w:cs="Arial"/>
                <w:color w:val="000000"/>
                <w:sz w:val="24"/>
                <w:szCs w:val="24"/>
              </w:rPr>
            </w:pPr>
            <w:r w:rsidRPr="0069712A">
              <w:rPr>
                <w:rFonts w:ascii="Arial" w:eastAsia="Arial" w:hAnsi="Arial" w:cs="Arial"/>
                <w:b/>
                <w:i/>
                <w:color w:val="000000"/>
              </w:rPr>
              <w:t>“Special category data”</w:t>
            </w:r>
            <w:r w:rsidRPr="0069712A">
              <w:rPr>
                <w:rFonts w:ascii="Arial" w:eastAsia="Arial" w:hAnsi="Arial" w:cs="Arial"/>
                <w:i/>
                <w:color w:val="000000"/>
              </w:rPr>
              <w:t xml:space="preserve"> means sensitive personal data consisting of </w:t>
            </w:r>
            <w:r w:rsidRPr="0069712A">
              <w:rPr>
                <w:rFonts w:ascii="Arial" w:eastAsia="Arial" w:hAnsi="Arial" w:cs="Arial"/>
                <w:i/>
                <w:color w:val="000000"/>
              </w:rPr>
              <w:t>information as to the data subjects’ –</w:t>
            </w:r>
          </w:p>
          <w:p w14:paraId="0B092DC5" w14:textId="77777777" w:rsidR="005128BA" w:rsidRPr="0069712A" w:rsidRDefault="00050F42">
            <w:pPr>
              <w:rPr>
                <w:rFonts w:ascii="Arial" w:eastAsia="Arial" w:hAnsi="Arial" w:cs="Arial"/>
                <w:color w:val="000000"/>
                <w:sz w:val="24"/>
                <w:szCs w:val="24"/>
              </w:rPr>
            </w:pPr>
            <w:r w:rsidRPr="0069712A">
              <w:rPr>
                <w:rFonts w:ascii="Arial" w:eastAsia="Arial" w:hAnsi="Arial" w:cs="Arial"/>
                <w:i/>
                <w:color w:val="000000"/>
              </w:rPr>
              <w:t>(a) racial or ethnic origin,</w:t>
            </w:r>
          </w:p>
          <w:p w14:paraId="7A2D9CC1" w14:textId="77777777" w:rsidR="005128BA" w:rsidRPr="0069712A" w:rsidRDefault="00050F42">
            <w:pPr>
              <w:rPr>
                <w:rFonts w:ascii="Arial" w:eastAsia="Arial" w:hAnsi="Arial" w:cs="Arial"/>
                <w:color w:val="000000"/>
                <w:sz w:val="24"/>
                <w:szCs w:val="24"/>
              </w:rPr>
            </w:pPr>
            <w:r w:rsidRPr="0069712A">
              <w:rPr>
                <w:rFonts w:ascii="Arial" w:eastAsia="Arial" w:hAnsi="Arial" w:cs="Arial"/>
                <w:i/>
                <w:color w:val="000000"/>
              </w:rPr>
              <w:t>(b) political opinions,</w:t>
            </w:r>
          </w:p>
          <w:p w14:paraId="42E38F2D" w14:textId="77777777" w:rsidR="005128BA" w:rsidRPr="0069712A" w:rsidRDefault="00050F42">
            <w:pPr>
              <w:rPr>
                <w:rFonts w:ascii="Arial" w:eastAsia="Arial" w:hAnsi="Arial" w:cs="Arial"/>
                <w:color w:val="000000"/>
                <w:sz w:val="24"/>
                <w:szCs w:val="24"/>
              </w:rPr>
            </w:pPr>
            <w:r w:rsidRPr="0069712A">
              <w:rPr>
                <w:rFonts w:ascii="Arial" w:eastAsia="Arial" w:hAnsi="Arial" w:cs="Arial"/>
                <w:i/>
                <w:color w:val="000000"/>
              </w:rPr>
              <w:t>(c ) religious beliefs or other beliefs of a similar nature,</w:t>
            </w:r>
          </w:p>
          <w:p w14:paraId="2EF87CF4" w14:textId="77777777" w:rsidR="005128BA" w:rsidRPr="0069712A" w:rsidRDefault="00050F42">
            <w:pPr>
              <w:rPr>
                <w:rFonts w:ascii="Arial" w:eastAsia="Arial" w:hAnsi="Arial" w:cs="Arial"/>
                <w:color w:val="000000"/>
                <w:sz w:val="24"/>
                <w:szCs w:val="24"/>
              </w:rPr>
            </w:pPr>
            <w:r w:rsidRPr="0069712A">
              <w:rPr>
                <w:rFonts w:ascii="Arial" w:eastAsia="Arial" w:hAnsi="Arial" w:cs="Arial"/>
                <w:i/>
                <w:color w:val="000000"/>
              </w:rPr>
              <w:t xml:space="preserve">(d) membership of a trade union (within the meaning of the Trade Union and Labour Relations </w:t>
            </w:r>
            <w:r w:rsidRPr="0069712A">
              <w:rPr>
                <w:rFonts w:ascii="Arial" w:eastAsia="Arial" w:hAnsi="Arial" w:cs="Arial"/>
                <w:i/>
                <w:color w:val="000000"/>
              </w:rPr>
              <w:t>(Consolidation) Act 1992),</w:t>
            </w:r>
          </w:p>
          <w:p w14:paraId="0DDE5AAF" w14:textId="77777777" w:rsidR="005128BA" w:rsidRPr="0069712A" w:rsidRDefault="00050F42">
            <w:pPr>
              <w:rPr>
                <w:rFonts w:ascii="Arial" w:eastAsia="Arial" w:hAnsi="Arial" w:cs="Arial"/>
                <w:color w:val="000000"/>
                <w:sz w:val="24"/>
                <w:szCs w:val="24"/>
              </w:rPr>
            </w:pPr>
            <w:r w:rsidRPr="0069712A">
              <w:rPr>
                <w:rFonts w:ascii="Arial" w:eastAsia="Arial" w:hAnsi="Arial" w:cs="Arial"/>
                <w:i/>
                <w:color w:val="000000"/>
              </w:rPr>
              <w:t>(e) physical or mental health or condition,</w:t>
            </w:r>
          </w:p>
          <w:p w14:paraId="2649AE56" w14:textId="77777777" w:rsidR="005128BA" w:rsidRPr="0069712A" w:rsidRDefault="00050F42">
            <w:pPr>
              <w:rPr>
                <w:rFonts w:ascii="Arial" w:eastAsia="Arial" w:hAnsi="Arial" w:cs="Arial"/>
                <w:color w:val="000000"/>
                <w:sz w:val="24"/>
                <w:szCs w:val="24"/>
              </w:rPr>
            </w:pPr>
            <w:r w:rsidRPr="0069712A">
              <w:rPr>
                <w:rFonts w:ascii="Arial" w:eastAsia="Arial" w:hAnsi="Arial" w:cs="Arial"/>
                <w:i/>
                <w:color w:val="000000"/>
              </w:rPr>
              <w:t>(f) sexual life,</w:t>
            </w:r>
          </w:p>
          <w:p w14:paraId="73B1ED02" w14:textId="77777777" w:rsidR="005128BA" w:rsidRPr="0069712A" w:rsidRDefault="00050F42">
            <w:pPr>
              <w:rPr>
                <w:rFonts w:ascii="Arial" w:eastAsia="Arial" w:hAnsi="Arial" w:cs="Arial"/>
                <w:color w:val="000000"/>
                <w:sz w:val="24"/>
                <w:szCs w:val="24"/>
              </w:rPr>
            </w:pPr>
            <w:r w:rsidRPr="0069712A">
              <w:rPr>
                <w:rFonts w:ascii="Arial" w:eastAsia="Arial" w:hAnsi="Arial" w:cs="Arial"/>
                <w:i/>
                <w:color w:val="000000"/>
              </w:rPr>
              <w:t>(g) genetics,</w:t>
            </w:r>
          </w:p>
          <w:p w14:paraId="0BDE68C8" w14:textId="77777777" w:rsidR="005128BA" w:rsidRPr="0069712A" w:rsidRDefault="00050F42">
            <w:pPr>
              <w:rPr>
                <w:rFonts w:ascii="Arial" w:eastAsia="Arial" w:hAnsi="Arial" w:cs="Arial"/>
                <w:i/>
                <w:color w:val="000000"/>
              </w:rPr>
            </w:pPr>
            <w:r w:rsidRPr="0069712A">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66684A" w14:textId="77777777" w:rsidR="005128BA" w:rsidRPr="0069712A" w:rsidRDefault="00050F42">
            <w:pPr>
              <w:jc w:val="center"/>
              <w:rPr>
                <w:rFonts w:ascii="Arial" w:eastAsia="Arial" w:hAnsi="Arial" w:cs="Arial"/>
                <w:color w:val="000000"/>
                <w:sz w:val="24"/>
                <w:szCs w:val="24"/>
              </w:rPr>
            </w:pPr>
            <w:sdt>
              <w:sdtPr>
                <w:tag w:val="goog_rdk_81"/>
                <w:id w:val="455"/>
              </w:sdtPr>
              <w:sdtEndPr/>
              <w:sdtContent>
                <w:r w:rsidRPr="0069712A">
                  <w:rPr>
                    <w:rFonts w:ascii="Arial Unicode MS" w:eastAsia="Arial Unicode MS" w:hAnsi="Arial Unicode MS" w:cs="Arial Unicode MS"/>
                    <w:color w:val="000000"/>
                    <w:sz w:val="22"/>
                    <w:szCs w:val="22"/>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BBE274" w14:textId="77777777" w:rsidR="005128BA" w:rsidRPr="0069712A" w:rsidRDefault="00050F42">
            <w:pPr>
              <w:jc w:val="center"/>
              <w:rPr>
                <w:rFonts w:ascii="Arial" w:eastAsia="Arial" w:hAnsi="Arial" w:cs="Arial"/>
                <w:color w:val="000000"/>
                <w:sz w:val="24"/>
                <w:szCs w:val="24"/>
              </w:rPr>
            </w:pPr>
            <w:r w:rsidRPr="0069712A">
              <w:rPr>
                <w:rFonts w:ascii="MS Gothic" w:eastAsia="MS Gothic" w:hAnsi="MS Gothic" w:cs="MS Gothic"/>
                <w:color w:val="000000"/>
                <w:sz w:val="22"/>
                <w:szCs w:val="22"/>
              </w:rPr>
              <w:t>☒</w:t>
            </w:r>
          </w:p>
        </w:tc>
      </w:tr>
      <w:tr w:rsidR="005128BA" w:rsidRPr="0069712A" w14:paraId="317D2544"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D4903A" w14:textId="77777777" w:rsidR="005128BA" w:rsidRPr="0069712A" w:rsidRDefault="005128BA">
            <w:pP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8ADE028" w14:textId="77777777" w:rsidR="005128BA" w:rsidRPr="0069712A" w:rsidRDefault="00050F42">
            <w:pPr>
              <w:rPr>
                <w:rFonts w:ascii="Arial" w:eastAsia="Arial" w:hAnsi="Arial" w:cs="Arial"/>
                <w:color w:val="000000"/>
                <w:sz w:val="24"/>
                <w:szCs w:val="24"/>
              </w:rPr>
            </w:pPr>
            <w:r w:rsidRPr="0069712A">
              <w:rPr>
                <w:rFonts w:ascii="Arial" w:eastAsia="Arial" w:hAnsi="Arial" w:cs="Arial"/>
                <w:color w:val="000000"/>
                <w:sz w:val="22"/>
                <w:szCs w:val="22"/>
              </w:rPr>
              <w:t>If YES, provide a</w:t>
            </w:r>
            <w:r w:rsidRPr="0069712A">
              <w:rPr>
                <w:rFonts w:ascii="Arial" w:eastAsia="Arial" w:hAnsi="Arial" w:cs="Arial"/>
                <w:b/>
                <w:color w:val="000000"/>
                <w:sz w:val="22"/>
                <w:szCs w:val="22"/>
              </w:rPr>
              <w:t xml:space="preserve"> </w:t>
            </w:r>
            <w:r w:rsidRPr="0069712A">
              <w:rPr>
                <w:rFonts w:ascii="Arial" w:eastAsia="Arial" w:hAnsi="Arial" w:cs="Arial"/>
                <w:color w:val="000000"/>
                <w:sz w:val="22"/>
                <w:szCs w:val="22"/>
              </w:rPr>
              <w:t xml:space="preserve">description of the special category data and explain why this data needs to be </w:t>
            </w:r>
            <w:r w:rsidRPr="0069712A">
              <w:rPr>
                <w:rFonts w:ascii="Arial" w:eastAsia="Arial" w:hAnsi="Arial" w:cs="Arial"/>
                <w:color w:val="000000"/>
                <w:sz w:val="22"/>
                <w:szCs w:val="22"/>
              </w:rPr>
              <w:t>collected:</w:t>
            </w:r>
          </w:p>
        </w:tc>
      </w:tr>
      <w:tr w:rsidR="005128BA" w:rsidRPr="0069712A" w14:paraId="228A5237"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90B672A"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5817858" w14:textId="77777777" w:rsidR="005128BA" w:rsidRPr="0069712A" w:rsidRDefault="005128BA">
            <w:pPr>
              <w:rPr>
                <w:rFonts w:ascii="Arial" w:eastAsia="Arial" w:hAnsi="Arial" w:cs="Arial"/>
                <w:sz w:val="22"/>
                <w:szCs w:val="22"/>
              </w:rPr>
            </w:pPr>
          </w:p>
          <w:p w14:paraId="42F2A9C0" w14:textId="77777777" w:rsidR="005128BA" w:rsidRPr="0069712A" w:rsidRDefault="005128BA">
            <w:pPr>
              <w:rPr>
                <w:rFonts w:ascii="Arial" w:eastAsia="Arial" w:hAnsi="Arial" w:cs="Arial"/>
                <w:sz w:val="22"/>
                <w:szCs w:val="22"/>
              </w:rPr>
            </w:pPr>
          </w:p>
          <w:p w14:paraId="72670629" w14:textId="77777777" w:rsidR="005128BA" w:rsidRPr="0069712A" w:rsidRDefault="005128BA">
            <w:pPr>
              <w:rPr>
                <w:rFonts w:ascii="Arial" w:eastAsia="Arial" w:hAnsi="Arial" w:cs="Arial"/>
                <w:sz w:val="22"/>
                <w:szCs w:val="22"/>
              </w:rPr>
            </w:pPr>
          </w:p>
          <w:p w14:paraId="756443CF" w14:textId="77777777" w:rsidR="005128BA" w:rsidRPr="0069712A" w:rsidRDefault="00050F42">
            <w:pPr>
              <w:rPr>
                <w:rFonts w:ascii="Arial" w:eastAsia="Arial" w:hAnsi="Arial" w:cs="Arial"/>
              </w:rPr>
            </w:pPr>
            <w:r w:rsidRPr="0069712A">
              <w:rPr>
                <w:rFonts w:ascii="Arial" w:eastAsia="Arial" w:hAnsi="Arial" w:cs="Arial"/>
                <w:i/>
                <w:color w:val="808080"/>
                <w:sz w:val="18"/>
                <w:szCs w:val="18"/>
              </w:rPr>
              <w:t>(this box should expand as you type)</w:t>
            </w:r>
          </w:p>
        </w:tc>
      </w:tr>
    </w:tbl>
    <w:p w14:paraId="2F80BEC1" w14:textId="77777777" w:rsidR="005128BA" w:rsidRPr="0069712A" w:rsidRDefault="005128BA">
      <w:pPr>
        <w:rPr>
          <w:rFonts w:ascii="Arial" w:eastAsia="Arial" w:hAnsi="Arial" w:cs="Arial"/>
        </w:rPr>
      </w:pPr>
    </w:p>
    <w:tbl>
      <w:tblPr>
        <w:tblStyle w:val="Style60"/>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7905"/>
        <w:gridCol w:w="992"/>
        <w:gridCol w:w="1026"/>
      </w:tblGrid>
      <w:tr w:rsidR="005128BA" w:rsidRPr="0069712A" w14:paraId="5F935618" w14:textId="77777777">
        <w:trPr>
          <w:trHeight w:val="439"/>
        </w:trPr>
        <w:tc>
          <w:tcPr>
            <w:tcW w:w="562" w:type="dxa"/>
            <w:shd w:val="clear" w:color="auto" w:fill="F2F2F2"/>
            <w:vAlign w:val="center"/>
          </w:tcPr>
          <w:p w14:paraId="7922C37B" w14:textId="77777777" w:rsidR="005128BA" w:rsidRPr="0069712A" w:rsidRDefault="005128BA">
            <w:pPr>
              <w:jc w:val="center"/>
              <w:rPr>
                <w:rFonts w:ascii="Arial" w:eastAsia="Arial" w:hAnsi="Arial" w:cs="Arial"/>
                <w:sz w:val="22"/>
                <w:szCs w:val="22"/>
              </w:rPr>
            </w:pPr>
          </w:p>
        </w:tc>
        <w:tc>
          <w:tcPr>
            <w:tcW w:w="7905" w:type="dxa"/>
            <w:shd w:val="clear" w:color="auto" w:fill="F2F2F2"/>
          </w:tcPr>
          <w:p w14:paraId="45B24FED"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64B115E1"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1026" w:type="dxa"/>
            <w:shd w:val="clear" w:color="auto" w:fill="F2F2F2"/>
          </w:tcPr>
          <w:p w14:paraId="78A15052"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NO</w:t>
            </w:r>
          </w:p>
        </w:tc>
      </w:tr>
      <w:tr w:rsidR="005128BA" w:rsidRPr="0069712A" w14:paraId="095C0D64" w14:textId="77777777">
        <w:trPr>
          <w:trHeight w:val="439"/>
        </w:trPr>
        <w:tc>
          <w:tcPr>
            <w:tcW w:w="562" w:type="dxa"/>
            <w:shd w:val="clear" w:color="auto" w:fill="F2F2F2"/>
            <w:vAlign w:val="center"/>
          </w:tcPr>
          <w:p w14:paraId="325ABDBF"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5</w:t>
            </w:r>
          </w:p>
        </w:tc>
        <w:tc>
          <w:tcPr>
            <w:tcW w:w="7905" w:type="dxa"/>
            <w:shd w:val="clear" w:color="auto" w:fill="F2F2F2"/>
            <w:vAlign w:val="center"/>
          </w:tcPr>
          <w:p w14:paraId="5E2E18DC"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Manual files (i.e. in paper form)?</w:t>
            </w:r>
          </w:p>
        </w:tc>
        <w:tc>
          <w:tcPr>
            <w:tcW w:w="992" w:type="dxa"/>
            <w:shd w:val="clear" w:color="auto" w:fill="BFBFBF"/>
          </w:tcPr>
          <w:p w14:paraId="297C8CE9" w14:textId="77777777" w:rsidR="005128BA" w:rsidRPr="0069712A" w:rsidRDefault="00050F42">
            <w:pPr>
              <w:jc w:val="center"/>
              <w:rPr>
                <w:rFonts w:ascii="Arial" w:eastAsia="Arial" w:hAnsi="Arial" w:cs="Arial"/>
                <w:sz w:val="22"/>
                <w:szCs w:val="22"/>
              </w:rPr>
            </w:pPr>
            <w:sdt>
              <w:sdtPr>
                <w:tag w:val="goog_rdk_82"/>
                <w:id w:val="456"/>
              </w:sdtPr>
              <w:sdtEndPr/>
              <w:sdtContent>
                <w:r w:rsidRPr="0069712A">
                  <w:rPr>
                    <w:rFonts w:ascii="Arial Unicode MS" w:eastAsia="Arial Unicode MS" w:hAnsi="Arial Unicode MS" w:cs="Arial Unicode MS"/>
                    <w:sz w:val="22"/>
                    <w:szCs w:val="22"/>
                  </w:rPr>
                  <w:t>☐</w:t>
                </w:r>
              </w:sdtContent>
            </w:sdt>
          </w:p>
        </w:tc>
        <w:tc>
          <w:tcPr>
            <w:tcW w:w="1026" w:type="dxa"/>
            <w:shd w:val="clear" w:color="auto" w:fill="BFBFBF"/>
          </w:tcPr>
          <w:p w14:paraId="2A368A15"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1CBD062D" w14:textId="77777777">
        <w:trPr>
          <w:trHeight w:val="403"/>
        </w:trPr>
        <w:tc>
          <w:tcPr>
            <w:tcW w:w="562" w:type="dxa"/>
            <w:shd w:val="clear" w:color="auto" w:fill="F2F2F2"/>
            <w:vAlign w:val="center"/>
          </w:tcPr>
          <w:p w14:paraId="2B7A6CED"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6</w:t>
            </w:r>
          </w:p>
        </w:tc>
        <w:tc>
          <w:tcPr>
            <w:tcW w:w="7905" w:type="dxa"/>
            <w:shd w:val="clear" w:color="auto" w:fill="F2F2F2"/>
            <w:vAlign w:val="center"/>
          </w:tcPr>
          <w:p w14:paraId="12B19166"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University computers?</w:t>
            </w:r>
          </w:p>
        </w:tc>
        <w:tc>
          <w:tcPr>
            <w:tcW w:w="992" w:type="dxa"/>
            <w:shd w:val="clear" w:color="auto" w:fill="BFBFBF"/>
          </w:tcPr>
          <w:p w14:paraId="4123AC9A" w14:textId="77777777" w:rsidR="005128BA" w:rsidRPr="0069712A" w:rsidRDefault="00050F42">
            <w:pPr>
              <w:jc w:val="center"/>
              <w:rPr>
                <w:rFonts w:ascii="Arial" w:eastAsia="Arial" w:hAnsi="Arial" w:cs="Arial"/>
                <w:sz w:val="22"/>
                <w:szCs w:val="22"/>
              </w:rPr>
            </w:pPr>
            <w:sdt>
              <w:sdtPr>
                <w:tag w:val="goog_rdk_83"/>
                <w:id w:val="457"/>
              </w:sdtPr>
              <w:sdtEndPr/>
              <w:sdtContent>
                <w:r w:rsidRPr="0069712A">
                  <w:rPr>
                    <w:rFonts w:ascii="Arial Unicode MS" w:eastAsia="Arial Unicode MS" w:hAnsi="Arial Unicode MS" w:cs="Arial Unicode MS"/>
                    <w:sz w:val="22"/>
                    <w:szCs w:val="22"/>
                  </w:rPr>
                  <w:t>☐</w:t>
                </w:r>
              </w:sdtContent>
            </w:sdt>
          </w:p>
        </w:tc>
        <w:tc>
          <w:tcPr>
            <w:tcW w:w="1026" w:type="dxa"/>
            <w:shd w:val="clear" w:color="auto" w:fill="BFBFBF"/>
          </w:tcPr>
          <w:p w14:paraId="10A172C7"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44B39F48" w14:textId="77777777">
        <w:trPr>
          <w:trHeight w:val="439"/>
        </w:trPr>
        <w:tc>
          <w:tcPr>
            <w:tcW w:w="562" w:type="dxa"/>
            <w:shd w:val="clear" w:color="auto" w:fill="F2F2F2"/>
            <w:vAlign w:val="center"/>
          </w:tcPr>
          <w:p w14:paraId="1AA2A393"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7</w:t>
            </w:r>
          </w:p>
        </w:tc>
        <w:tc>
          <w:tcPr>
            <w:tcW w:w="7905" w:type="dxa"/>
            <w:shd w:val="clear" w:color="auto" w:fill="F2F2F2"/>
            <w:vAlign w:val="center"/>
          </w:tcPr>
          <w:p w14:paraId="6C69ECD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Private company computers?</w:t>
            </w:r>
          </w:p>
        </w:tc>
        <w:tc>
          <w:tcPr>
            <w:tcW w:w="992" w:type="dxa"/>
            <w:shd w:val="clear" w:color="auto" w:fill="BFBFBF"/>
          </w:tcPr>
          <w:p w14:paraId="36B07F13" w14:textId="77777777" w:rsidR="005128BA" w:rsidRPr="0069712A" w:rsidRDefault="00050F42">
            <w:pPr>
              <w:jc w:val="center"/>
              <w:rPr>
                <w:rFonts w:ascii="Arial" w:eastAsia="Arial" w:hAnsi="Arial" w:cs="Arial"/>
                <w:sz w:val="22"/>
                <w:szCs w:val="22"/>
              </w:rPr>
            </w:pPr>
            <w:sdt>
              <w:sdtPr>
                <w:tag w:val="goog_rdk_84"/>
                <w:id w:val="458"/>
              </w:sdtPr>
              <w:sdtEndPr/>
              <w:sdtContent>
                <w:r w:rsidRPr="0069712A">
                  <w:rPr>
                    <w:rFonts w:ascii="Arial Unicode MS" w:eastAsia="Arial Unicode MS" w:hAnsi="Arial Unicode MS" w:cs="Arial Unicode MS"/>
                    <w:sz w:val="22"/>
                    <w:szCs w:val="22"/>
                  </w:rPr>
                  <w:t>☐</w:t>
                </w:r>
              </w:sdtContent>
            </w:sdt>
          </w:p>
        </w:tc>
        <w:tc>
          <w:tcPr>
            <w:tcW w:w="1026" w:type="dxa"/>
            <w:shd w:val="clear" w:color="auto" w:fill="BFBFBF"/>
          </w:tcPr>
          <w:p w14:paraId="2C07DCF0"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71BF56A0" w14:textId="77777777">
        <w:trPr>
          <w:trHeight w:val="403"/>
        </w:trPr>
        <w:tc>
          <w:tcPr>
            <w:tcW w:w="562" w:type="dxa"/>
            <w:shd w:val="clear" w:color="auto" w:fill="F2F2F2"/>
            <w:vAlign w:val="center"/>
          </w:tcPr>
          <w:p w14:paraId="39F25A8F"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8</w:t>
            </w:r>
          </w:p>
        </w:tc>
        <w:tc>
          <w:tcPr>
            <w:tcW w:w="7905" w:type="dxa"/>
            <w:shd w:val="clear" w:color="auto" w:fill="F2F2F2"/>
            <w:vAlign w:val="center"/>
          </w:tcPr>
          <w:p w14:paraId="2188EBC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Home or other personal computers?</w:t>
            </w:r>
          </w:p>
        </w:tc>
        <w:tc>
          <w:tcPr>
            <w:tcW w:w="992" w:type="dxa"/>
            <w:shd w:val="clear" w:color="auto" w:fill="BFBFBF"/>
          </w:tcPr>
          <w:p w14:paraId="1CCA043E" w14:textId="77777777" w:rsidR="005128BA" w:rsidRPr="0069712A" w:rsidRDefault="00050F42">
            <w:pPr>
              <w:jc w:val="center"/>
              <w:rPr>
                <w:rFonts w:ascii="Arial" w:eastAsia="Arial" w:hAnsi="Arial" w:cs="Arial"/>
                <w:sz w:val="22"/>
                <w:szCs w:val="22"/>
              </w:rPr>
            </w:pPr>
            <w:sdt>
              <w:sdtPr>
                <w:tag w:val="goog_rdk_85"/>
                <w:id w:val="459"/>
              </w:sdtPr>
              <w:sdtEndPr/>
              <w:sdtContent>
                <w:r w:rsidRPr="0069712A">
                  <w:rPr>
                    <w:rFonts w:ascii="Arial Unicode MS" w:eastAsia="Arial Unicode MS" w:hAnsi="Arial Unicode MS" w:cs="Arial Unicode MS"/>
                    <w:sz w:val="22"/>
                    <w:szCs w:val="22"/>
                  </w:rPr>
                  <w:t>☐</w:t>
                </w:r>
              </w:sdtContent>
            </w:sdt>
          </w:p>
        </w:tc>
        <w:tc>
          <w:tcPr>
            <w:tcW w:w="1026" w:type="dxa"/>
            <w:shd w:val="clear" w:color="auto" w:fill="BFBFBF"/>
          </w:tcPr>
          <w:p w14:paraId="0D1174ED"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19507046" w14:textId="77777777">
        <w:trPr>
          <w:trHeight w:val="403"/>
        </w:trPr>
        <w:tc>
          <w:tcPr>
            <w:tcW w:w="562" w:type="dxa"/>
            <w:shd w:val="clear" w:color="auto" w:fill="F2F2F2"/>
            <w:vAlign w:val="center"/>
          </w:tcPr>
          <w:p w14:paraId="546B309C"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9</w:t>
            </w:r>
          </w:p>
        </w:tc>
        <w:tc>
          <w:tcPr>
            <w:tcW w:w="7905" w:type="dxa"/>
            <w:shd w:val="clear" w:color="auto" w:fill="F2F2F2"/>
            <w:vAlign w:val="center"/>
          </w:tcPr>
          <w:p w14:paraId="2F34AD82"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Laptop computers/ CDs/ Portable disk-drives/ memory sticks?</w:t>
            </w:r>
          </w:p>
        </w:tc>
        <w:tc>
          <w:tcPr>
            <w:tcW w:w="992" w:type="dxa"/>
            <w:shd w:val="clear" w:color="auto" w:fill="BFBFBF"/>
          </w:tcPr>
          <w:p w14:paraId="12F13017" w14:textId="77777777" w:rsidR="005128BA" w:rsidRPr="0069712A" w:rsidRDefault="00050F42">
            <w:pPr>
              <w:jc w:val="center"/>
              <w:rPr>
                <w:rFonts w:ascii="Arial" w:eastAsia="Arial" w:hAnsi="Arial" w:cs="Arial"/>
                <w:sz w:val="22"/>
                <w:szCs w:val="22"/>
              </w:rPr>
            </w:pPr>
            <w:sdt>
              <w:sdtPr>
                <w:tag w:val="goog_rdk_86"/>
                <w:id w:val="460"/>
              </w:sdtPr>
              <w:sdtEndPr/>
              <w:sdtContent>
                <w:r w:rsidRPr="0069712A">
                  <w:rPr>
                    <w:rFonts w:ascii="Arial Unicode MS" w:eastAsia="Arial Unicode MS" w:hAnsi="Arial Unicode MS" w:cs="Arial Unicode MS"/>
                    <w:sz w:val="22"/>
                    <w:szCs w:val="22"/>
                  </w:rPr>
                  <w:t>☐</w:t>
                </w:r>
              </w:sdtContent>
            </w:sdt>
          </w:p>
        </w:tc>
        <w:tc>
          <w:tcPr>
            <w:tcW w:w="1026" w:type="dxa"/>
            <w:shd w:val="clear" w:color="auto" w:fill="BFBFBF"/>
          </w:tcPr>
          <w:p w14:paraId="49CEB05B"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011770BA" w14:textId="77777777">
        <w:trPr>
          <w:trHeight w:val="403"/>
        </w:trPr>
        <w:tc>
          <w:tcPr>
            <w:tcW w:w="562" w:type="dxa"/>
            <w:shd w:val="clear" w:color="auto" w:fill="F2F2F2"/>
            <w:vAlign w:val="center"/>
          </w:tcPr>
          <w:p w14:paraId="3DEFDF68"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10</w:t>
            </w:r>
          </w:p>
        </w:tc>
        <w:tc>
          <w:tcPr>
            <w:tcW w:w="7905" w:type="dxa"/>
            <w:shd w:val="clear" w:color="auto" w:fill="F2F2F2"/>
            <w:vAlign w:val="center"/>
          </w:tcPr>
          <w:p w14:paraId="365A788A"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“Cloud” storage or websites?</w:t>
            </w:r>
          </w:p>
        </w:tc>
        <w:tc>
          <w:tcPr>
            <w:tcW w:w="992" w:type="dxa"/>
            <w:shd w:val="clear" w:color="auto" w:fill="BFBFBF"/>
          </w:tcPr>
          <w:p w14:paraId="47CF2537" w14:textId="77777777" w:rsidR="005128BA" w:rsidRPr="0069712A" w:rsidRDefault="00050F42">
            <w:pPr>
              <w:jc w:val="center"/>
              <w:rPr>
                <w:rFonts w:ascii="Arial" w:eastAsia="Arial" w:hAnsi="Arial" w:cs="Arial"/>
                <w:sz w:val="22"/>
                <w:szCs w:val="22"/>
              </w:rPr>
            </w:pPr>
            <w:sdt>
              <w:sdtPr>
                <w:tag w:val="goog_rdk_87"/>
                <w:id w:val="461"/>
              </w:sdtPr>
              <w:sdtEndPr/>
              <w:sdtContent>
                <w:r w:rsidRPr="0069712A">
                  <w:rPr>
                    <w:rFonts w:ascii="Arial Unicode MS" w:eastAsia="Arial Unicode MS" w:hAnsi="Arial Unicode MS" w:cs="Arial Unicode MS"/>
                    <w:sz w:val="22"/>
                    <w:szCs w:val="22"/>
                  </w:rPr>
                  <w:t>☐</w:t>
                </w:r>
              </w:sdtContent>
            </w:sdt>
          </w:p>
        </w:tc>
        <w:tc>
          <w:tcPr>
            <w:tcW w:w="1026" w:type="dxa"/>
            <w:shd w:val="clear" w:color="auto" w:fill="BFBFBF"/>
          </w:tcPr>
          <w:p w14:paraId="70D39C13"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0C8E5002" w14:textId="77777777">
        <w:trPr>
          <w:trHeight w:val="403"/>
        </w:trPr>
        <w:tc>
          <w:tcPr>
            <w:tcW w:w="562" w:type="dxa"/>
            <w:shd w:val="clear" w:color="auto" w:fill="F2F2F2"/>
            <w:vAlign w:val="center"/>
          </w:tcPr>
          <w:p w14:paraId="7B4C51BB"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11</w:t>
            </w:r>
          </w:p>
        </w:tc>
        <w:tc>
          <w:tcPr>
            <w:tcW w:w="7905" w:type="dxa"/>
            <w:shd w:val="clear" w:color="auto" w:fill="F2F2F2"/>
          </w:tcPr>
          <w:p w14:paraId="39E85BAF"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Other – specify:</w:t>
            </w:r>
          </w:p>
          <w:p w14:paraId="22122B68" w14:textId="77777777" w:rsidR="005128BA" w:rsidRPr="0069712A" w:rsidRDefault="005128BA">
            <w:pPr>
              <w:rPr>
                <w:rFonts w:ascii="Arial" w:eastAsia="Arial" w:hAnsi="Arial" w:cs="Arial"/>
                <w:sz w:val="22"/>
                <w:szCs w:val="22"/>
              </w:rPr>
            </w:pPr>
          </w:p>
        </w:tc>
        <w:tc>
          <w:tcPr>
            <w:tcW w:w="992" w:type="dxa"/>
            <w:shd w:val="clear" w:color="auto" w:fill="BFBFBF"/>
            <w:vAlign w:val="center"/>
          </w:tcPr>
          <w:p w14:paraId="2E17FEA9" w14:textId="77777777" w:rsidR="005128BA" w:rsidRPr="0069712A" w:rsidRDefault="00050F42">
            <w:pPr>
              <w:jc w:val="center"/>
              <w:rPr>
                <w:rFonts w:ascii="Arial" w:eastAsia="Arial" w:hAnsi="Arial" w:cs="Arial"/>
                <w:sz w:val="22"/>
                <w:szCs w:val="22"/>
              </w:rPr>
            </w:pPr>
            <w:sdt>
              <w:sdtPr>
                <w:tag w:val="goog_rdk_88"/>
                <w:id w:val="462"/>
              </w:sdtPr>
              <w:sdtEndPr/>
              <w:sdtContent>
                <w:r w:rsidRPr="0069712A">
                  <w:rPr>
                    <w:rFonts w:ascii="Arial Unicode MS" w:eastAsia="Arial Unicode MS" w:hAnsi="Arial Unicode MS" w:cs="Arial Unicode MS"/>
                    <w:sz w:val="22"/>
                    <w:szCs w:val="22"/>
                  </w:rPr>
                  <w:t>☐</w:t>
                </w:r>
              </w:sdtContent>
            </w:sdt>
          </w:p>
        </w:tc>
        <w:tc>
          <w:tcPr>
            <w:tcW w:w="1026" w:type="dxa"/>
            <w:shd w:val="clear" w:color="auto" w:fill="BFBFBF"/>
          </w:tcPr>
          <w:p w14:paraId="699176FA"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465A9722" w14:textId="77777777">
        <w:trPr>
          <w:trHeight w:val="403"/>
        </w:trPr>
        <w:tc>
          <w:tcPr>
            <w:tcW w:w="562" w:type="dxa"/>
            <w:shd w:val="clear" w:color="auto" w:fill="F2F2F2"/>
            <w:vAlign w:val="center"/>
          </w:tcPr>
          <w:p w14:paraId="4AA00184"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12</w:t>
            </w:r>
          </w:p>
        </w:tc>
        <w:tc>
          <w:tcPr>
            <w:tcW w:w="9923" w:type="dxa"/>
            <w:gridSpan w:val="3"/>
            <w:shd w:val="clear" w:color="auto" w:fill="F2F2F2"/>
          </w:tcPr>
          <w:p w14:paraId="776705E8" w14:textId="77777777" w:rsidR="005128BA" w:rsidRPr="0069712A" w:rsidRDefault="00050F42">
            <w:pPr>
              <w:rPr>
                <w:rFonts w:ascii="Arial" w:eastAsia="Arial" w:hAnsi="Arial" w:cs="Arial"/>
                <w:b/>
                <w:sz w:val="22"/>
                <w:szCs w:val="22"/>
              </w:rPr>
            </w:pPr>
            <w:r w:rsidRPr="0069712A">
              <w:rPr>
                <w:rFonts w:ascii="Arial" w:eastAsia="Arial" w:hAnsi="Arial" w:cs="Arial"/>
                <w:sz w:val="22"/>
                <w:szCs w:val="22"/>
              </w:rPr>
              <w:t xml:space="preserve">For all stored data, explain the measures in place to ensure the security of the data collected, data confidentiality, including details of backup procedures, </w:t>
            </w:r>
            <w:r w:rsidRPr="0069712A">
              <w:rPr>
                <w:rFonts w:ascii="Arial" w:eastAsia="Arial" w:hAnsi="Arial" w:cs="Arial"/>
                <w:sz w:val="22"/>
                <w:szCs w:val="22"/>
                <w:shd w:val="clear" w:color="auto" w:fill="F2F2F2"/>
              </w:rPr>
              <w:t>password</w:t>
            </w:r>
            <w:r w:rsidRPr="0069712A">
              <w:rPr>
                <w:rFonts w:ascii="Arial" w:eastAsia="Arial" w:hAnsi="Arial" w:cs="Arial"/>
                <w:sz w:val="22"/>
                <w:szCs w:val="22"/>
              </w:rPr>
              <w:t xml:space="preserve"> protection, encryption, anonymisation and pseudonymisation:</w:t>
            </w:r>
          </w:p>
        </w:tc>
      </w:tr>
      <w:tr w:rsidR="005128BA" w:rsidRPr="0069712A" w14:paraId="5AB2001C" w14:textId="77777777">
        <w:trPr>
          <w:trHeight w:val="403"/>
        </w:trPr>
        <w:tc>
          <w:tcPr>
            <w:tcW w:w="562" w:type="dxa"/>
            <w:vAlign w:val="center"/>
          </w:tcPr>
          <w:p w14:paraId="1C64C4F3" w14:textId="77777777" w:rsidR="005128BA" w:rsidRPr="0069712A" w:rsidRDefault="005128BA">
            <w:pPr>
              <w:jc w:val="center"/>
              <w:rPr>
                <w:rFonts w:ascii="Arial" w:eastAsia="Arial" w:hAnsi="Arial" w:cs="Arial"/>
                <w:sz w:val="22"/>
                <w:szCs w:val="22"/>
              </w:rPr>
            </w:pPr>
          </w:p>
        </w:tc>
        <w:tc>
          <w:tcPr>
            <w:tcW w:w="9923" w:type="dxa"/>
            <w:gridSpan w:val="3"/>
          </w:tcPr>
          <w:p w14:paraId="60E470B2" w14:textId="77777777" w:rsidR="005128BA" w:rsidRPr="0069712A" w:rsidRDefault="005128BA">
            <w:pPr>
              <w:rPr>
                <w:rFonts w:ascii="Arial" w:eastAsia="Arial" w:hAnsi="Arial" w:cs="Arial"/>
                <w:sz w:val="22"/>
                <w:szCs w:val="22"/>
              </w:rPr>
            </w:pPr>
          </w:p>
          <w:p w14:paraId="36C45560" w14:textId="77777777" w:rsidR="005128BA" w:rsidRPr="0069712A" w:rsidRDefault="005128BA">
            <w:pPr>
              <w:rPr>
                <w:rFonts w:ascii="Arial" w:eastAsia="Arial" w:hAnsi="Arial" w:cs="Arial"/>
                <w:sz w:val="22"/>
                <w:szCs w:val="22"/>
              </w:rPr>
            </w:pPr>
          </w:p>
          <w:p w14:paraId="250C0F41" w14:textId="77777777" w:rsidR="005128BA" w:rsidRPr="0069712A" w:rsidRDefault="00050F42">
            <w:pPr>
              <w:rPr>
                <w:rFonts w:ascii="Arial" w:eastAsia="Arial" w:hAnsi="Arial" w:cs="Arial"/>
                <w:b/>
                <w:sz w:val="22"/>
                <w:szCs w:val="22"/>
              </w:rPr>
            </w:pPr>
            <w:r w:rsidRPr="0069712A">
              <w:rPr>
                <w:rFonts w:ascii="Arial" w:eastAsia="Arial" w:hAnsi="Arial" w:cs="Arial"/>
                <w:i/>
                <w:color w:val="808080"/>
                <w:sz w:val="18"/>
                <w:szCs w:val="18"/>
              </w:rPr>
              <w:t xml:space="preserve">(this box should </w:t>
            </w:r>
            <w:r w:rsidRPr="0069712A">
              <w:rPr>
                <w:rFonts w:ascii="Arial" w:eastAsia="Arial" w:hAnsi="Arial" w:cs="Arial"/>
                <w:i/>
                <w:color w:val="808080"/>
                <w:sz w:val="18"/>
                <w:szCs w:val="18"/>
              </w:rPr>
              <w:t>expand as you type)</w:t>
            </w:r>
          </w:p>
        </w:tc>
      </w:tr>
    </w:tbl>
    <w:p w14:paraId="79BB27A8" w14:textId="77777777" w:rsidR="005128BA" w:rsidRPr="0069712A" w:rsidRDefault="005128BA">
      <w:pPr>
        <w:rPr>
          <w:rFonts w:ascii="Arial" w:eastAsia="Arial" w:hAnsi="Arial" w:cs="Arial"/>
        </w:rPr>
      </w:pPr>
    </w:p>
    <w:tbl>
      <w:tblPr>
        <w:tblStyle w:val="Style61"/>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7905"/>
        <w:gridCol w:w="992"/>
        <w:gridCol w:w="1026"/>
      </w:tblGrid>
      <w:tr w:rsidR="005128BA" w:rsidRPr="0069712A" w14:paraId="23B24A5A" w14:textId="77777777">
        <w:trPr>
          <w:trHeight w:val="439"/>
        </w:trPr>
        <w:tc>
          <w:tcPr>
            <w:tcW w:w="562" w:type="dxa"/>
            <w:shd w:val="clear" w:color="auto" w:fill="F2F2F2"/>
          </w:tcPr>
          <w:p w14:paraId="1BED510B" w14:textId="77777777" w:rsidR="005128BA" w:rsidRPr="0069712A" w:rsidRDefault="005128BA">
            <w:pPr>
              <w:rPr>
                <w:rFonts w:ascii="Arial" w:eastAsia="Arial" w:hAnsi="Arial" w:cs="Arial"/>
                <w:sz w:val="22"/>
                <w:szCs w:val="22"/>
              </w:rPr>
            </w:pPr>
          </w:p>
        </w:tc>
        <w:tc>
          <w:tcPr>
            <w:tcW w:w="9923" w:type="dxa"/>
            <w:gridSpan w:val="3"/>
            <w:shd w:val="clear" w:color="auto" w:fill="F2F2F2"/>
            <w:vAlign w:val="center"/>
          </w:tcPr>
          <w:p w14:paraId="7A4AD3F5"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Data Protection</w:t>
            </w:r>
          </w:p>
        </w:tc>
      </w:tr>
      <w:tr w:rsidR="005128BA" w:rsidRPr="0069712A" w14:paraId="7F188499" w14:textId="77777777">
        <w:trPr>
          <w:trHeight w:val="439"/>
        </w:trPr>
        <w:tc>
          <w:tcPr>
            <w:tcW w:w="562" w:type="dxa"/>
            <w:shd w:val="clear" w:color="auto" w:fill="F2F2F2"/>
            <w:vAlign w:val="center"/>
          </w:tcPr>
          <w:p w14:paraId="09DB2B5A" w14:textId="77777777" w:rsidR="005128BA" w:rsidRPr="0069712A" w:rsidRDefault="005128BA">
            <w:pPr>
              <w:jc w:val="center"/>
              <w:rPr>
                <w:rFonts w:ascii="Arial" w:eastAsia="Arial" w:hAnsi="Arial" w:cs="Arial"/>
                <w:sz w:val="22"/>
                <w:szCs w:val="22"/>
              </w:rPr>
            </w:pPr>
          </w:p>
        </w:tc>
        <w:tc>
          <w:tcPr>
            <w:tcW w:w="7905" w:type="dxa"/>
            <w:shd w:val="clear" w:color="auto" w:fill="F2F2F2"/>
            <w:vAlign w:val="center"/>
          </w:tcPr>
          <w:p w14:paraId="381AC834" w14:textId="77777777" w:rsidR="005128BA" w:rsidRPr="0069712A" w:rsidRDefault="00050F42">
            <w:pPr>
              <w:rPr>
                <w:rFonts w:ascii="Arial" w:eastAsia="Arial" w:hAnsi="Arial" w:cs="Arial"/>
                <w:b/>
                <w:sz w:val="22"/>
                <w:szCs w:val="22"/>
              </w:rPr>
            </w:pPr>
            <w:r w:rsidRPr="0069712A">
              <w:rPr>
                <w:rFonts w:ascii="Arial" w:eastAsia="Arial" w:hAnsi="Arial" w:cs="Arial"/>
                <w:sz w:val="22"/>
                <w:szCs w:val="22"/>
              </w:rPr>
              <w:t>Will the research activity involve any of the following activities:</w:t>
            </w:r>
          </w:p>
        </w:tc>
        <w:tc>
          <w:tcPr>
            <w:tcW w:w="992" w:type="dxa"/>
            <w:shd w:val="clear" w:color="auto" w:fill="F2F2F2"/>
            <w:vAlign w:val="center"/>
          </w:tcPr>
          <w:p w14:paraId="767F48AE"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1026" w:type="dxa"/>
            <w:shd w:val="clear" w:color="auto" w:fill="F2F2F2"/>
            <w:vAlign w:val="center"/>
          </w:tcPr>
          <w:p w14:paraId="0C143A98"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NO</w:t>
            </w:r>
          </w:p>
        </w:tc>
      </w:tr>
      <w:tr w:rsidR="005128BA" w:rsidRPr="0069712A" w14:paraId="5CD9544D" w14:textId="77777777">
        <w:trPr>
          <w:trHeight w:val="439"/>
        </w:trPr>
        <w:tc>
          <w:tcPr>
            <w:tcW w:w="562" w:type="dxa"/>
            <w:shd w:val="clear" w:color="auto" w:fill="F2F2F2"/>
            <w:vAlign w:val="center"/>
          </w:tcPr>
          <w:p w14:paraId="6AA3E84D"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13</w:t>
            </w:r>
          </w:p>
        </w:tc>
        <w:tc>
          <w:tcPr>
            <w:tcW w:w="7905" w:type="dxa"/>
            <w:shd w:val="clear" w:color="auto" w:fill="F2F2F2"/>
            <w:vAlign w:val="center"/>
          </w:tcPr>
          <w:p w14:paraId="2D13C29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Electronic transfer of data in any form?</w:t>
            </w:r>
          </w:p>
        </w:tc>
        <w:tc>
          <w:tcPr>
            <w:tcW w:w="992" w:type="dxa"/>
            <w:shd w:val="clear" w:color="auto" w:fill="BFBFBF"/>
            <w:vAlign w:val="center"/>
          </w:tcPr>
          <w:p w14:paraId="6A1CF4EB"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c>
          <w:tcPr>
            <w:tcW w:w="1026" w:type="dxa"/>
            <w:shd w:val="clear" w:color="auto" w:fill="BFBFBF"/>
            <w:vAlign w:val="center"/>
          </w:tcPr>
          <w:p w14:paraId="73ECC1F2"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3A0234C7" w14:textId="77777777">
        <w:trPr>
          <w:trHeight w:val="403"/>
        </w:trPr>
        <w:tc>
          <w:tcPr>
            <w:tcW w:w="562" w:type="dxa"/>
            <w:shd w:val="clear" w:color="auto" w:fill="F2F2F2"/>
            <w:vAlign w:val="center"/>
          </w:tcPr>
          <w:p w14:paraId="188403B0"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14</w:t>
            </w:r>
          </w:p>
        </w:tc>
        <w:tc>
          <w:tcPr>
            <w:tcW w:w="7905" w:type="dxa"/>
            <w:shd w:val="clear" w:color="auto" w:fill="F2F2F2"/>
            <w:vAlign w:val="center"/>
          </w:tcPr>
          <w:p w14:paraId="1B8E382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Sharing of data with others at the University outside of the immediate research </w:t>
            </w:r>
            <w:r w:rsidRPr="0069712A">
              <w:rPr>
                <w:rFonts w:ascii="Arial" w:eastAsia="Arial" w:hAnsi="Arial" w:cs="Arial"/>
                <w:sz w:val="22"/>
                <w:szCs w:val="22"/>
              </w:rPr>
              <w:t>team?</w:t>
            </w:r>
          </w:p>
        </w:tc>
        <w:tc>
          <w:tcPr>
            <w:tcW w:w="992" w:type="dxa"/>
            <w:shd w:val="clear" w:color="auto" w:fill="BFBFBF"/>
            <w:vAlign w:val="center"/>
          </w:tcPr>
          <w:p w14:paraId="3A0BFE84" w14:textId="77777777" w:rsidR="005128BA" w:rsidRPr="0069712A" w:rsidRDefault="00050F42">
            <w:pPr>
              <w:jc w:val="center"/>
              <w:rPr>
                <w:rFonts w:ascii="Arial" w:eastAsia="Arial" w:hAnsi="Arial" w:cs="Arial"/>
                <w:sz w:val="22"/>
                <w:szCs w:val="22"/>
              </w:rPr>
            </w:pPr>
            <w:sdt>
              <w:sdtPr>
                <w:tag w:val="goog_rdk_89"/>
                <w:id w:val="463"/>
              </w:sdtPr>
              <w:sdtEndPr/>
              <w:sdtContent>
                <w:r w:rsidRPr="0069712A">
                  <w:rPr>
                    <w:rFonts w:ascii="Arial Unicode MS" w:eastAsia="Arial Unicode MS" w:hAnsi="Arial Unicode MS" w:cs="Arial Unicode MS"/>
                    <w:sz w:val="22"/>
                    <w:szCs w:val="22"/>
                  </w:rPr>
                  <w:t>☐</w:t>
                </w:r>
              </w:sdtContent>
            </w:sdt>
          </w:p>
        </w:tc>
        <w:tc>
          <w:tcPr>
            <w:tcW w:w="1026" w:type="dxa"/>
            <w:shd w:val="clear" w:color="auto" w:fill="BFBFBF"/>
          </w:tcPr>
          <w:p w14:paraId="792FCE17"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3F9275C2" w14:textId="77777777">
        <w:trPr>
          <w:trHeight w:val="439"/>
        </w:trPr>
        <w:tc>
          <w:tcPr>
            <w:tcW w:w="562" w:type="dxa"/>
            <w:shd w:val="clear" w:color="auto" w:fill="F2F2F2"/>
            <w:vAlign w:val="center"/>
          </w:tcPr>
          <w:p w14:paraId="01AF89D8"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15</w:t>
            </w:r>
          </w:p>
        </w:tc>
        <w:tc>
          <w:tcPr>
            <w:tcW w:w="7905" w:type="dxa"/>
            <w:shd w:val="clear" w:color="auto" w:fill="F2F2F2"/>
            <w:vAlign w:val="center"/>
          </w:tcPr>
          <w:p w14:paraId="4647C4E3"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Sharing of data with other organisations?</w:t>
            </w:r>
          </w:p>
        </w:tc>
        <w:tc>
          <w:tcPr>
            <w:tcW w:w="992" w:type="dxa"/>
            <w:shd w:val="clear" w:color="auto" w:fill="BFBFBF"/>
            <w:vAlign w:val="center"/>
          </w:tcPr>
          <w:p w14:paraId="4A5912C1" w14:textId="77777777" w:rsidR="005128BA" w:rsidRPr="0069712A" w:rsidRDefault="00050F42">
            <w:pPr>
              <w:jc w:val="center"/>
              <w:rPr>
                <w:rFonts w:ascii="Arial" w:eastAsia="Arial" w:hAnsi="Arial" w:cs="Arial"/>
                <w:sz w:val="22"/>
                <w:szCs w:val="22"/>
              </w:rPr>
            </w:pPr>
            <w:sdt>
              <w:sdtPr>
                <w:tag w:val="goog_rdk_90"/>
                <w:id w:val="464"/>
              </w:sdtPr>
              <w:sdtEndPr/>
              <w:sdtContent>
                <w:r w:rsidRPr="0069712A">
                  <w:rPr>
                    <w:rFonts w:ascii="Arial Unicode MS" w:eastAsia="Arial Unicode MS" w:hAnsi="Arial Unicode MS" w:cs="Arial Unicode MS"/>
                    <w:sz w:val="22"/>
                    <w:szCs w:val="22"/>
                  </w:rPr>
                  <w:t>☐</w:t>
                </w:r>
              </w:sdtContent>
            </w:sdt>
          </w:p>
        </w:tc>
        <w:tc>
          <w:tcPr>
            <w:tcW w:w="1026" w:type="dxa"/>
            <w:shd w:val="clear" w:color="auto" w:fill="BFBFBF"/>
          </w:tcPr>
          <w:p w14:paraId="5631623C"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71253CE9" w14:textId="77777777">
        <w:trPr>
          <w:trHeight w:val="403"/>
        </w:trPr>
        <w:tc>
          <w:tcPr>
            <w:tcW w:w="562" w:type="dxa"/>
            <w:shd w:val="clear" w:color="auto" w:fill="F2F2F2"/>
            <w:vAlign w:val="center"/>
          </w:tcPr>
          <w:p w14:paraId="70BC64C5"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16</w:t>
            </w:r>
          </w:p>
        </w:tc>
        <w:tc>
          <w:tcPr>
            <w:tcW w:w="7905" w:type="dxa"/>
            <w:shd w:val="clear" w:color="auto" w:fill="F2F2F2"/>
            <w:vAlign w:val="center"/>
          </w:tcPr>
          <w:p w14:paraId="0672DCD8"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7F8F06EF" w14:textId="77777777" w:rsidR="005128BA" w:rsidRPr="0069712A" w:rsidRDefault="00050F42">
            <w:pPr>
              <w:jc w:val="center"/>
              <w:rPr>
                <w:rFonts w:ascii="Arial" w:eastAsia="Arial" w:hAnsi="Arial" w:cs="Arial"/>
                <w:sz w:val="22"/>
                <w:szCs w:val="22"/>
              </w:rPr>
            </w:pPr>
            <w:sdt>
              <w:sdtPr>
                <w:tag w:val="goog_rdk_91"/>
                <w:id w:val="465"/>
              </w:sdtPr>
              <w:sdtEndPr/>
              <w:sdtContent>
                <w:r w:rsidRPr="0069712A">
                  <w:rPr>
                    <w:rFonts w:ascii="Arial Unicode MS" w:eastAsia="Arial Unicode MS" w:hAnsi="Arial Unicode MS" w:cs="Arial Unicode MS"/>
                    <w:sz w:val="22"/>
                    <w:szCs w:val="22"/>
                  </w:rPr>
                  <w:t>☐</w:t>
                </w:r>
              </w:sdtContent>
            </w:sdt>
          </w:p>
        </w:tc>
        <w:tc>
          <w:tcPr>
            <w:tcW w:w="1026" w:type="dxa"/>
            <w:shd w:val="clear" w:color="auto" w:fill="BFBFBF"/>
          </w:tcPr>
          <w:p w14:paraId="2D09EF11"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72C6E552" w14:textId="77777777">
        <w:trPr>
          <w:trHeight w:val="403"/>
        </w:trPr>
        <w:tc>
          <w:tcPr>
            <w:tcW w:w="562" w:type="dxa"/>
            <w:shd w:val="clear" w:color="auto" w:fill="F2F2F2"/>
            <w:vAlign w:val="center"/>
          </w:tcPr>
          <w:p w14:paraId="3C9E9967"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17</w:t>
            </w:r>
          </w:p>
        </w:tc>
        <w:tc>
          <w:tcPr>
            <w:tcW w:w="7905" w:type="dxa"/>
            <w:shd w:val="clear" w:color="auto" w:fill="F2F2F2"/>
            <w:vAlign w:val="center"/>
          </w:tcPr>
          <w:p w14:paraId="2B6FC77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7A4482F6" w14:textId="77777777" w:rsidR="005128BA" w:rsidRPr="0069712A" w:rsidRDefault="00050F42">
            <w:pPr>
              <w:jc w:val="center"/>
              <w:rPr>
                <w:rFonts w:ascii="Arial" w:eastAsia="Arial" w:hAnsi="Arial" w:cs="Arial"/>
                <w:sz w:val="22"/>
                <w:szCs w:val="22"/>
              </w:rPr>
            </w:pPr>
            <w:sdt>
              <w:sdtPr>
                <w:tag w:val="goog_rdk_92"/>
                <w:id w:val="466"/>
              </w:sdtPr>
              <w:sdtEndPr/>
              <w:sdtContent>
                <w:r w:rsidRPr="0069712A">
                  <w:rPr>
                    <w:rFonts w:ascii="Arial Unicode MS" w:eastAsia="Arial Unicode MS" w:hAnsi="Arial Unicode MS" w:cs="Arial Unicode MS"/>
                    <w:sz w:val="22"/>
                    <w:szCs w:val="22"/>
                  </w:rPr>
                  <w:t>☐</w:t>
                </w:r>
              </w:sdtContent>
            </w:sdt>
          </w:p>
        </w:tc>
        <w:tc>
          <w:tcPr>
            <w:tcW w:w="1026" w:type="dxa"/>
            <w:shd w:val="clear" w:color="auto" w:fill="BFBFBF"/>
          </w:tcPr>
          <w:p w14:paraId="316109EF"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3FF4B34D" w14:textId="77777777">
        <w:trPr>
          <w:trHeight w:val="403"/>
        </w:trPr>
        <w:tc>
          <w:tcPr>
            <w:tcW w:w="562" w:type="dxa"/>
            <w:shd w:val="clear" w:color="auto" w:fill="F2F2F2"/>
            <w:vAlign w:val="center"/>
          </w:tcPr>
          <w:p w14:paraId="53587047"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18</w:t>
            </w:r>
          </w:p>
        </w:tc>
        <w:tc>
          <w:tcPr>
            <w:tcW w:w="7905" w:type="dxa"/>
            <w:shd w:val="clear" w:color="auto" w:fill="F2F2F2"/>
            <w:vAlign w:val="center"/>
          </w:tcPr>
          <w:p w14:paraId="02D8267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Publication of </w:t>
            </w:r>
            <w:r w:rsidRPr="0069712A">
              <w:rPr>
                <w:rFonts w:ascii="Arial" w:eastAsia="Arial" w:hAnsi="Arial" w:cs="Arial"/>
                <w:sz w:val="22"/>
                <w:szCs w:val="22"/>
              </w:rPr>
              <w:t>data that might allow identification of individuals?</w:t>
            </w:r>
          </w:p>
        </w:tc>
        <w:tc>
          <w:tcPr>
            <w:tcW w:w="992" w:type="dxa"/>
            <w:shd w:val="clear" w:color="auto" w:fill="BFBFBF"/>
            <w:vAlign w:val="center"/>
          </w:tcPr>
          <w:p w14:paraId="39477DF0" w14:textId="77777777" w:rsidR="005128BA" w:rsidRPr="0069712A" w:rsidRDefault="00050F42">
            <w:pPr>
              <w:jc w:val="center"/>
              <w:rPr>
                <w:rFonts w:ascii="Arial" w:eastAsia="Arial" w:hAnsi="Arial" w:cs="Arial"/>
                <w:sz w:val="22"/>
                <w:szCs w:val="22"/>
              </w:rPr>
            </w:pPr>
            <w:sdt>
              <w:sdtPr>
                <w:tag w:val="goog_rdk_93"/>
                <w:id w:val="467"/>
              </w:sdtPr>
              <w:sdtEndPr/>
              <w:sdtContent>
                <w:r w:rsidRPr="0069712A">
                  <w:rPr>
                    <w:rFonts w:ascii="Arial Unicode MS" w:eastAsia="Arial Unicode MS" w:hAnsi="Arial Unicode MS" w:cs="Arial Unicode MS"/>
                    <w:sz w:val="22"/>
                    <w:szCs w:val="22"/>
                  </w:rPr>
                  <w:t>☐</w:t>
                </w:r>
              </w:sdtContent>
            </w:sdt>
          </w:p>
        </w:tc>
        <w:tc>
          <w:tcPr>
            <w:tcW w:w="1026" w:type="dxa"/>
            <w:shd w:val="clear" w:color="auto" w:fill="BFBFBF"/>
          </w:tcPr>
          <w:p w14:paraId="06B74592"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499E36FE" w14:textId="77777777">
        <w:trPr>
          <w:trHeight w:val="403"/>
        </w:trPr>
        <w:tc>
          <w:tcPr>
            <w:tcW w:w="562" w:type="dxa"/>
            <w:shd w:val="clear" w:color="auto" w:fill="F2F2F2"/>
            <w:vAlign w:val="center"/>
          </w:tcPr>
          <w:p w14:paraId="298F72D5"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19</w:t>
            </w:r>
          </w:p>
        </w:tc>
        <w:tc>
          <w:tcPr>
            <w:tcW w:w="7905" w:type="dxa"/>
            <w:shd w:val="clear" w:color="auto" w:fill="F2F2F2"/>
            <w:vAlign w:val="center"/>
          </w:tcPr>
          <w:p w14:paraId="7F35116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Use of data management system?</w:t>
            </w:r>
          </w:p>
        </w:tc>
        <w:tc>
          <w:tcPr>
            <w:tcW w:w="992" w:type="dxa"/>
            <w:shd w:val="clear" w:color="auto" w:fill="BFBFBF"/>
            <w:vAlign w:val="center"/>
          </w:tcPr>
          <w:p w14:paraId="31E93C7D" w14:textId="77777777" w:rsidR="005128BA" w:rsidRPr="0069712A" w:rsidRDefault="00050F42">
            <w:pPr>
              <w:jc w:val="center"/>
              <w:rPr>
                <w:rFonts w:ascii="Arial" w:eastAsia="Arial" w:hAnsi="Arial" w:cs="Arial"/>
                <w:sz w:val="22"/>
                <w:szCs w:val="22"/>
              </w:rPr>
            </w:pPr>
            <w:sdt>
              <w:sdtPr>
                <w:tag w:val="goog_rdk_94"/>
                <w:id w:val="468"/>
              </w:sdtPr>
              <w:sdtEndPr/>
              <w:sdtContent>
                <w:r w:rsidRPr="0069712A">
                  <w:rPr>
                    <w:rFonts w:ascii="Arial Unicode MS" w:eastAsia="Arial Unicode MS" w:hAnsi="Arial Unicode MS" w:cs="Arial Unicode MS"/>
                    <w:sz w:val="22"/>
                    <w:szCs w:val="22"/>
                  </w:rPr>
                  <w:t>☐</w:t>
                </w:r>
              </w:sdtContent>
            </w:sdt>
          </w:p>
        </w:tc>
        <w:tc>
          <w:tcPr>
            <w:tcW w:w="1026" w:type="dxa"/>
            <w:shd w:val="clear" w:color="auto" w:fill="BFBFBF"/>
          </w:tcPr>
          <w:p w14:paraId="5BC2575B"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206252FB" w14:textId="77777777">
        <w:trPr>
          <w:trHeight w:val="403"/>
        </w:trPr>
        <w:tc>
          <w:tcPr>
            <w:tcW w:w="562" w:type="dxa"/>
            <w:shd w:val="clear" w:color="auto" w:fill="F2F2F2"/>
            <w:vAlign w:val="center"/>
          </w:tcPr>
          <w:p w14:paraId="55B08E8E"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20</w:t>
            </w:r>
          </w:p>
        </w:tc>
        <w:tc>
          <w:tcPr>
            <w:tcW w:w="7905" w:type="dxa"/>
            <w:shd w:val="clear" w:color="auto" w:fill="F2F2F2"/>
            <w:vAlign w:val="center"/>
          </w:tcPr>
          <w:p w14:paraId="7159C715" w14:textId="77777777" w:rsidR="005128BA" w:rsidRPr="0069712A" w:rsidRDefault="00050F42">
            <w:pPr>
              <w:rPr>
                <w:rFonts w:ascii="Arial" w:eastAsia="Arial" w:hAnsi="Arial" w:cs="Arial"/>
                <w:b/>
                <w:sz w:val="22"/>
                <w:szCs w:val="22"/>
              </w:rPr>
            </w:pPr>
            <w:r w:rsidRPr="0069712A">
              <w:rPr>
                <w:rFonts w:ascii="Arial" w:eastAsia="Arial" w:hAnsi="Arial" w:cs="Arial"/>
                <w:sz w:val="22"/>
                <w:szCs w:val="22"/>
              </w:rPr>
              <w:t>Data archiving?</w:t>
            </w:r>
          </w:p>
        </w:tc>
        <w:tc>
          <w:tcPr>
            <w:tcW w:w="992" w:type="dxa"/>
            <w:shd w:val="clear" w:color="auto" w:fill="BFBFBF"/>
            <w:vAlign w:val="center"/>
          </w:tcPr>
          <w:p w14:paraId="1C37673E" w14:textId="77777777" w:rsidR="005128BA" w:rsidRPr="0069712A" w:rsidRDefault="00050F42">
            <w:pPr>
              <w:jc w:val="center"/>
              <w:rPr>
                <w:rFonts w:ascii="Arial" w:eastAsia="Arial" w:hAnsi="Arial" w:cs="Arial"/>
                <w:sz w:val="22"/>
                <w:szCs w:val="22"/>
              </w:rPr>
            </w:pPr>
            <w:sdt>
              <w:sdtPr>
                <w:tag w:val="goog_rdk_95"/>
                <w:id w:val="469"/>
              </w:sdtPr>
              <w:sdtEndPr/>
              <w:sdtContent>
                <w:r w:rsidRPr="0069712A">
                  <w:rPr>
                    <w:rFonts w:ascii="Arial Unicode MS" w:eastAsia="Arial Unicode MS" w:hAnsi="Arial Unicode MS" w:cs="Arial Unicode MS"/>
                    <w:sz w:val="22"/>
                    <w:szCs w:val="22"/>
                  </w:rPr>
                  <w:t>☐</w:t>
                </w:r>
              </w:sdtContent>
            </w:sdt>
          </w:p>
        </w:tc>
        <w:tc>
          <w:tcPr>
            <w:tcW w:w="1026" w:type="dxa"/>
            <w:shd w:val="clear" w:color="auto" w:fill="BFBFBF"/>
          </w:tcPr>
          <w:p w14:paraId="14807DAF" w14:textId="77777777" w:rsidR="005128BA" w:rsidRPr="0069712A" w:rsidRDefault="00050F42">
            <w:pPr>
              <w:jc w:val="center"/>
              <w:rPr>
                <w:rFonts w:ascii="Arial" w:eastAsia="Arial" w:hAnsi="Arial" w:cs="Arial"/>
                <w:sz w:val="22"/>
                <w:szCs w:val="22"/>
              </w:rPr>
            </w:pPr>
            <w:r w:rsidRPr="0069712A">
              <w:rPr>
                <w:rFonts w:ascii="MS Gothic" w:eastAsia="MS Gothic" w:hAnsi="MS Gothic" w:cs="MS Gothic"/>
                <w:sz w:val="22"/>
                <w:szCs w:val="22"/>
              </w:rPr>
              <w:t>☒</w:t>
            </w:r>
          </w:p>
        </w:tc>
      </w:tr>
      <w:tr w:rsidR="005128BA" w:rsidRPr="0069712A" w14:paraId="4CD1398A" w14:textId="77777777">
        <w:trPr>
          <w:trHeight w:val="403"/>
        </w:trPr>
        <w:tc>
          <w:tcPr>
            <w:tcW w:w="562" w:type="dxa"/>
            <w:shd w:val="clear" w:color="auto" w:fill="F2F2F2"/>
            <w:vAlign w:val="center"/>
          </w:tcPr>
          <w:p w14:paraId="771627B2" w14:textId="77777777" w:rsidR="005128BA" w:rsidRPr="0069712A" w:rsidRDefault="00050F42">
            <w:pPr>
              <w:spacing w:before="120" w:after="120"/>
              <w:jc w:val="center"/>
              <w:rPr>
                <w:rFonts w:ascii="Arial" w:eastAsia="Arial" w:hAnsi="Arial" w:cs="Arial"/>
                <w:sz w:val="22"/>
                <w:szCs w:val="22"/>
              </w:rPr>
            </w:pPr>
            <w:r w:rsidRPr="0069712A">
              <w:rPr>
                <w:rFonts w:ascii="Arial" w:eastAsia="Arial" w:hAnsi="Arial" w:cs="Arial"/>
                <w:sz w:val="22"/>
                <w:szCs w:val="22"/>
              </w:rPr>
              <w:t>21</w:t>
            </w:r>
          </w:p>
        </w:tc>
        <w:tc>
          <w:tcPr>
            <w:tcW w:w="9923" w:type="dxa"/>
            <w:gridSpan w:val="3"/>
            <w:shd w:val="clear" w:color="auto" w:fill="F2F2F2"/>
            <w:vAlign w:val="center"/>
          </w:tcPr>
          <w:p w14:paraId="27FDC091" w14:textId="77777777" w:rsidR="005128BA" w:rsidRPr="0069712A" w:rsidRDefault="00050F42">
            <w:pPr>
              <w:spacing w:before="120" w:after="120"/>
              <w:rPr>
                <w:rFonts w:ascii="Arial" w:eastAsia="Arial" w:hAnsi="Arial" w:cs="Arial"/>
                <w:sz w:val="22"/>
                <w:szCs w:val="22"/>
              </w:rPr>
            </w:pPr>
            <w:r w:rsidRPr="0069712A">
              <w:rPr>
                <w:rFonts w:ascii="Arial" w:eastAsia="Arial" w:hAnsi="Arial" w:cs="Arial"/>
                <w:sz w:val="22"/>
                <w:szCs w:val="22"/>
              </w:rPr>
              <w:t>If YES</w:t>
            </w:r>
            <w:r w:rsidRPr="0069712A">
              <w:rPr>
                <w:rFonts w:ascii="Arial" w:eastAsia="Arial" w:hAnsi="Arial" w:cs="Arial"/>
                <w:b/>
                <w:sz w:val="22"/>
                <w:szCs w:val="22"/>
              </w:rPr>
              <w:t xml:space="preserve"> </w:t>
            </w:r>
            <w:r w:rsidRPr="0069712A">
              <w:rPr>
                <w:rFonts w:ascii="Arial" w:eastAsia="Arial" w:hAnsi="Arial" w:cs="Arial"/>
                <w:sz w:val="22"/>
                <w:szCs w:val="22"/>
              </w:rPr>
              <w:t xml:space="preserve">to any question, please provide full details, explaining how this will be conducted in accordance with the GDPR and </w:t>
            </w:r>
            <w:r w:rsidRPr="0069712A">
              <w:rPr>
                <w:rFonts w:ascii="Arial" w:eastAsia="Arial" w:hAnsi="Arial" w:cs="Arial"/>
                <w:sz w:val="22"/>
                <w:szCs w:val="22"/>
              </w:rPr>
              <w:t>Data Protection Act (2018) (and any international equivalents, where appropriate):</w:t>
            </w:r>
          </w:p>
        </w:tc>
      </w:tr>
      <w:tr w:rsidR="005128BA" w:rsidRPr="0069712A" w14:paraId="445551AE" w14:textId="77777777">
        <w:trPr>
          <w:trHeight w:val="403"/>
        </w:trPr>
        <w:tc>
          <w:tcPr>
            <w:tcW w:w="562" w:type="dxa"/>
            <w:vAlign w:val="center"/>
          </w:tcPr>
          <w:p w14:paraId="11994C2F" w14:textId="77777777" w:rsidR="005128BA" w:rsidRPr="0069712A" w:rsidRDefault="005128BA">
            <w:pPr>
              <w:jc w:val="center"/>
              <w:rPr>
                <w:rFonts w:ascii="Arial" w:eastAsia="Arial" w:hAnsi="Arial" w:cs="Arial"/>
                <w:sz w:val="22"/>
                <w:szCs w:val="22"/>
              </w:rPr>
            </w:pPr>
          </w:p>
        </w:tc>
        <w:tc>
          <w:tcPr>
            <w:tcW w:w="9923" w:type="dxa"/>
            <w:gridSpan w:val="3"/>
            <w:vAlign w:val="center"/>
          </w:tcPr>
          <w:p w14:paraId="410C73E0" w14:textId="77777777" w:rsidR="005128BA" w:rsidRPr="0069712A" w:rsidRDefault="005128BA">
            <w:pPr>
              <w:rPr>
                <w:rFonts w:ascii="Arial" w:eastAsia="Arial" w:hAnsi="Arial" w:cs="Arial"/>
                <w:sz w:val="22"/>
                <w:szCs w:val="22"/>
              </w:rPr>
            </w:pPr>
          </w:p>
          <w:p w14:paraId="15C6392F" w14:textId="77777777" w:rsidR="005128BA" w:rsidRPr="0069712A" w:rsidRDefault="005128BA">
            <w:pPr>
              <w:rPr>
                <w:rFonts w:ascii="Arial" w:eastAsia="Arial" w:hAnsi="Arial" w:cs="Arial"/>
                <w:sz w:val="22"/>
                <w:szCs w:val="22"/>
              </w:rPr>
            </w:pPr>
          </w:p>
          <w:p w14:paraId="708C8D9F" w14:textId="77777777" w:rsidR="005128BA" w:rsidRPr="0069712A" w:rsidRDefault="005128BA">
            <w:pPr>
              <w:rPr>
                <w:rFonts w:ascii="Arial" w:eastAsia="Arial" w:hAnsi="Arial" w:cs="Arial"/>
                <w:sz w:val="22"/>
                <w:szCs w:val="22"/>
              </w:rPr>
            </w:pPr>
          </w:p>
          <w:p w14:paraId="5B220CE3" w14:textId="77777777" w:rsidR="005128BA" w:rsidRPr="0069712A" w:rsidRDefault="00050F42">
            <w:pPr>
              <w:rPr>
                <w:rFonts w:ascii="Arial" w:eastAsia="Arial" w:hAnsi="Arial" w:cs="Arial"/>
              </w:rPr>
            </w:pPr>
            <w:r w:rsidRPr="0069712A">
              <w:rPr>
                <w:rFonts w:ascii="Arial" w:eastAsia="Arial" w:hAnsi="Arial" w:cs="Arial"/>
                <w:i/>
                <w:color w:val="808080"/>
                <w:sz w:val="18"/>
                <w:szCs w:val="18"/>
              </w:rPr>
              <w:t>(this box should expand as you type)</w:t>
            </w:r>
          </w:p>
        </w:tc>
      </w:tr>
      <w:tr w:rsidR="005128BA" w:rsidRPr="0069712A" w14:paraId="7CB00E62" w14:textId="77777777">
        <w:trPr>
          <w:trHeight w:val="403"/>
        </w:trPr>
        <w:tc>
          <w:tcPr>
            <w:tcW w:w="562" w:type="dxa"/>
            <w:shd w:val="clear" w:color="auto" w:fill="F2F2F2"/>
            <w:vAlign w:val="center"/>
          </w:tcPr>
          <w:p w14:paraId="182B6BA9"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22</w:t>
            </w:r>
          </w:p>
        </w:tc>
        <w:tc>
          <w:tcPr>
            <w:tcW w:w="9923" w:type="dxa"/>
            <w:gridSpan w:val="3"/>
            <w:shd w:val="clear" w:color="auto" w:fill="F2F2F2"/>
            <w:vAlign w:val="center"/>
          </w:tcPr>
          <w:p w14:paraId="54CDF80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List all who will have access to the data generated by the research activity:</w:t>
            </w:r>
          </w:p>
        </w:tc>
      </w:tr>
      <w:tr w:rsidR="005128BA" w:rsidRPr="0069712A" w14:paraId="7AB62875" w14:textId="77777777">
        <w:trPr>
          <w:trHeight w:val="403"/>
        </w:trPr>
        <w:tc>
          <w:tcPr>
            <w:tcW w:w="562" w:type="dxa"/>
            <w:vAlign w:val="center"/>
          </w:tcPr>
          <w:p w14:paraId="0924C582" w14:textId="77777777" w:rsidR="005128BA" w:rsidRPr="0069712A" w:rsidRDefault="005128BA">
            <w:pPr>
              <w:jc w:val="center"/>
              <w:rPr>
                <w:rFonts w:ascii="Arial" w:eastAsia="Arial" w:hAnsi="Arial" w:cs="Arial"/>
                <w:sz w:val="22"/>
                <w:szCs w:val="22"/>
              </w:rPr>
            </w:pPr>
          </w:p>
        </w:tc>
        <w:tc>
          <w:tcPr>
            <w:tcW w:w="9923" w:type="dxa"/>
            <w:gridSpan w:val="3"/>
            <w:vAlign w:val="center"/>
          </w:tcPr>
          <w:p w14:paraId="62B9C219" w14:textId="77777777" w:rsidR="005128BA" w:rsidRPr="0069712A" w:rsidRDefault="005128BA">
            <w:pPr>
              <w:rPr>
                <w:rFonts w:ascii="Arial" w:eastAsia="Arial" w:hAnsi="Arial" w:cs="Arial"/>
                <w:sz w:val="22"/>
                <w:szCs w:val="22"/>
              </w:rPr>
            </w:pPr>
          </w:p>
          <w:p w14:paraId="0B5829ED"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NA</w:t>
            </w:r>
          </w:p>
          <w:p w14:paraId="504D31B4" w14:textId="77777777" w:rsidR="005128BA" w:rsidRPr="0069712A" w:rsidRDefault="005128BA">
            <w:pPr>
              <w:rPr>
                <w:rFonts w:ascii="Arial" w:eastAsia="Arial" w:hAnsi="Arial" w:cs="Arial"/>
                <w:sz w:val="22"/>
                <w:szCs w:val="22"/>
              </w:rPr>
            </w:pPr>
          </w:p>
          <w:p w14:paraId="3C78A09B" w14:textId="77777777" w:rsidR="005128BA" w:rsidRPr="0069712A" w:rsidRDefault="00050F42">
            <w:pPr>
              <w:rPr>
                <w:rFonts w:ascii="Arial" w:eastAsia="Arial" w:hAnsi="Arial" w:cs="Arial"/>
                <w:sz w:val="22"/>
                <w:szCs w:val="22"/>
              </w:rPr>
            </w:pPr>
            <w:r w:rsidRPr="0069712A">
              <w:rPr>
                <w:rFonts w:ascii="Arial" w:eastAsia="Arial" w:hAnsi="Arial" w:cs="Arial"/>
                <w:i/>
                <w:color w:val="808080"/>
                <w:sz w:val="18"/>
                <w:szCs w:val="18"/>
              </w:rPr>
              <w:t>(this box should expand as you type)</w:t>
            </w:r>
          </w:p>
        </w:tc>
      </w:tr>
      <w:tr w:rsidR="005128BA" w:rsidRPr="0069712A" w14:paraId="5550D073" w14:textId="77777777">
        <w:trPr>
          <w:trHeight w:val="403"/>
        </w:trPr>
        <w:tc>
          <w:tcPr>
            <w:tcW w:w="562" w:type="dxa"/>
            <w:shd w:val="clear" w:color="auto" w:fill="F2F2F2"/>
            <w:vAlign w:val="center"/>
          </w:tcPr>
          <w:p w14:paraId="393AFBA7"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23</w:t>
            </w:r>
          </w:p>
        </w:tc>
        <w:tc>
          <w:tcPr>
            <w:tcW w:w="9923" w:type="dxa"/>
            <w:gridSpan w:val="3"/>
            <w:shd w:val="clear" w:color="auto" w:fill="F2F2F2"/>
          </w:tcPr>
          <w:p w14:paraId="26D505EB"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List who will have control of, and act as custodian(s) for, data generated by the research activity:</w:t>
            </w:r>
          </w:p>
        </w:tc>
      </w:tr>
      <w:tr w:rsidR="005128BA" w:rsidRPr="0069712A" w14:paraId="545D1AE9" w14:textId="77777777">
        <w:trPr>
          <w:trHeight w:val="403"/>
        </w:trPr>
        <w:tc>
          <w:tcPr>
            <w:tcW w:w="562" w:type="dxa"/>
            <w:vAlign w:val="center"/>
          </w:tcPr>
          <w:p w14:paraId="1859C1F1" w14:textId="77777777" w:rsidR="005128BA" w:rsidRPr="0069712A" w:rsidRDefault="005128BA">
            <w:pPr>
              <w:jc w:val="center"/>
              <w:rPr>
                <w:rFonts w:ascii="Arial" w:eastAsia="Arial" w:hAnsi="Arial" w:cs="Arial"/>
                <w:sz w:val="22"/>
                <w:szCs w:val="22"/>
              </w:rPr>
            </w:pPr>
          </w:p>
        </w:tc>
        <w:tc>
          <w:tcPr>
            <w:tcW w:w="9923" w:type="dxa"/>
            <w:gridSpan w:val="3"/>
          </w:tcPr>
          <w:p w14:paraId="4671FF2F" w14:textId="77777777" w:rsidR="005128BA" w:rsidRPr="0069712A" w:rsidRDefault="005128BA">
            <w:pPr>
              <w:rPr>
                <w:rFonts w:ascii="Arial" w:eastAsia="Arial" w:hAnsi="Arial" w:cs="Arial"/>
                <w:sz w:val="22"/>
                <w:szCs w:val="22"/>
              </w:rPr>
            </w:pPr>
          </w:p>
          <w:p w14:paraId="1E57969A"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NA</w:t>
            </w:r>
          </w:p>
          <w:p w14:paraId="21395456" w14:textId="77777777" w:rsidR="005128BA" w:rsidRPr="0069712A" w:rsidRDefault="005128BA">
            <w:pPr>
              <w:rPr>
                <w:rFonts w:ascii="Arial" w:eastAsia="Arial" w:hAnsi="Arial" w:cs="Arial"/>
                <w:sz w:val="22"/>
                <w:szCs w:val="22"/>
              </w:rPr>
            </w:pPr>
          </w:p>
          <w:p w14:paraId="2F65182C" w14:textId="77777777" w:rsidR="005128BA" w:rsidRPr="0069712A" w:rsidRDefault="00050F42">
            <w:pPr>
              <w:rPr>
                <w:rFonts w:ascii="Arial" w:eastAsia="Arial" w:hAnsi="Arial" w:cs="Arial"/>
                <w:sz w:val="22"/>
                <w:szCs w:val="22"/>
              </w:rPr>
            </w:pPr>
            <w:r w:rsidRPr="0069712A">
              <w:rPr>
                <w:rFonts w:ascii="Arial" w:eastAsia="Arial" w:hAnsi="Arial" w:cs="Arial"/>
                <w:i/>
                <w:color w:val="808080"/>
                <w:sz w:val="18"/>
                <w:szCs w:val="18"/>
              </w:rPr>
              <w:t>(this box should expand as you type)</w:t>
            </w:r>
          </w:p>
        </w:tc>
      </w:tr>
      <w:tr w:rsidR="005128BA" w:rsidRPr="0069712A" w14:paraId="11428C60" w14:textId="77777777">
        <w:trPr>
          <w:trHeight w:val="403"/>
        </w:trPr>
        <w:tc>
          <w:tcPr>
            <w:tcW w:w="562" w:type="dxa"/>
            <w:shd w:val="clear" w:color="auto" w:fill="F2F2F2"/>
            <w:vAlign w:val="center"/>
          </w:tcPr>
          <w:p w14:paraId="12DE4F10"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24</w:t>
            </w:r>
          </w:p>
        </w:tc>
        <w:tc>
          <w:tcPr>
            <w:tcW w:w="9923" w:type="dxa"/>
            <w:gridSpan w:val="3"/>
            <w:shd w:val="clear" w:color="auto" w:fill="F2F2F2"/>
          </w:tcPr>
          <w:p w14:paraId="758BDA4C"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5128BA" w:rsidRPr="0069712A" w14:paraId="3E4C5901" w14:textId="77777777">
        <w:trPr>
          <w:trHeight w:val="403"/>
        </w:trPr>
        <w:tc>
          <w:tcPr>
            <w:tcW w:w="562" w:type="dxa"/>
            <w:vAlign w:val="center"/>
          </w:tcPr>
          <w:p w14:paraId="410FEE9B" w14:textId="77777777" w:rsidR="005128BA" w:rsidRPr="0069712A" w:rsidRDefault="005128BA">
            <w:pPr>
              <w:jc w:val="center"/>
              <w:rPr>
                <w:rFonts w:ascii="Arial" w:eastAsia="Arial" w:hAnsi="Arial" w:cs="Arial"/>
                <w:sz w:val="22"/>
                <w:szCs w:val="22"/>
              </w:rPr>
            </w:pPr>
          </w:p>
        </w:tc>
        <w:tc>
          <w:tcPr>
            <w:tcW w:w="9923" w:type="dxa"/>
            <w:gridSpan w:val="3"/>
          </w:tcPr>
          <w:p w14:paraId="1B417ED6" w14:textId="77777777" w:rsidR="005128BA" w:rsidRPr="0069712A" w:rsidRDefault="005128BA">
            <w:pPr>
              <w:rPr>
                <w:rFonts w:ascii="Arial" w:eastAsia="Arial" w:hAnsi="Arial" w:cs="Arial"/>
                <w:sz w:val="22"/>
                <w:szCs w:val="22"/>
              </w:rPr>
            </w:pPr>
          </w:p>
          <w:p w14:paraId="3AAB990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NA</w:t>
            </w:r>
          </w:p>
          <w:p w14:paraId="64199D38" w14:textId="77777777" w:rsidR="005128BA" w:rsidRPr="0069712A" w:rsidRDefault="005128BA">
            <w:pPr>
              <w:rPr>
                <w:rFonts w:ascii="Arial" w:eastAsia="Arial" w:hAnsi="Arial" w:cs="Arial"/>
                <w:sz w:val="22"/>
                <w:szCs w:val="22"/>
              </w:rPr>
            </w:pPr>
          </w:p>
          <w:p w14:paraId="45B14FB9" w14:textId="77777777" w:rsidR="005128BA" w:rsidRPr="0069712A" w:rsidRDefault="00050F42">
            <w:pPr>
              <w:rPr>
                <w:rFonts w:ascii="Arial" w:eastAsia="Arial" w:hAnsi="Arial" w:cs="Arial"/>
                <w:sz w:val="22"/>
                <w:szCs w:val="22"/>
              </w:rPr>
            </w:pPr>
            <w:r w:rsidRPr="0069712A">
              <w:rPr>
                <w:rFonts w:ascii="Arial" w:eastAsia="Arial" w:hAnsi="Arial" w:cs="Arial"/>
                <w:i/>
                <w:color w:val="808080"/>
                <w:sz w:val="18"/>
                <w:szCs w:val="18"/>
              </w:rPr>
              <w:t xml:space="preserve">(this box should expand as you </w:t>
            </w:r>
            <w:r w:rsidRPr="0069712A">
              <w:rPr>
                <w:rFonts w:ascii="Arial" w:eastAsia="Arial" w:hAnsi="Arial" w:cs="Arial"/>
                <w:i/>
                <w:color w:val="808080"/>
                <w:sz w:val="18"/>
                <w:szCs w:val="18"/>
              </w:rPr>
              <w:t>type)</w:t>
            </w:r>
          </w:p>
        </w:tc>
      </w:tr>
      <w:tr w:rsidR="005128BA" w:rsidRPr="0069712A" w14:paraId="32B33D23" w14:textId="77777777">
        <w:trPr>
          <w:trHeight w:val="403"/>
        </w:trPr>
        <w:tc>
          <w:tcPr>
            <w:tcW w:w="562" w:type="dxa"/>
            <w:shd w:val="clear" w:color="auto" w:fill="F2F2F2"/>
            <w:vAlign w:val="center"/>
          </w:tcPr>
          <w:p w14:paraId="11FF4B51"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25</w:t>
            </w:r>
          </w:p>
        </w:tc>
        <w:tc>
          <w:tcPr>
            <w:tcW w:w="9923" w:type="dxa"/>
            <w:gridSpan w:val="3"/>
            <w:shd w:val="clear" w:color="auto" w:fill="F2F2F2"/>
          </w:tcPr>
          <w:p w14:paraId="09F90EA3"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Please indicate if your data will be stored in the UWTSD Research Data Repository (see </w:t>
            </w:r>
            <w:hyperlink r:id="rId11">
              <w:r w:rsidRPr="0069712A">
                <w:rPr>
                  <w:rFonts w:ascii="Arial" w:eastAsia="Arial" w:hAnsi="Arial" w:cs="Arial"/>
                  <w:color w:val="000000"/>
                  <w:sz w:val="22"/>
                  <w:szCs w:val="22"/>
                  <w:u w:val="single"/>
                </w:rPr>
                <w:t>https://researchdata.uwtsd.ac.uk/</w:t>
              </w:r>
            </w:hyperlink>
            <w:r w:rsidRPr="0069712A">
              <w:rPr>
                <w:rFonts w:ascii="Arial" w:eastAsia="Arial" w:hAnsi="Arial" w:cs="Arial"/>
                <w:color w:val="000000"/>
                <w:sz w:val="22"/>
                <w:szCs w:val="22"/>
              </w:rPr>
              <w:t xml:space="preserve"> ).   If so please explain. (</w:t>
            </w:r>
            <w:r w:rsidRPr="0069712A">
              <w:rPr>
                <w:rFonts w:ascii="Arial" w:eastAsia="Arial" w:hAnsi="Arial" w:cs="Arial"/>
                <w:i/>
                <w:color w:val="000000"/>
                <w:sz w:val="22"/>
                <w:szCs w:val="22"/>
              </w:rPr>
              <w:t>Most relevant to academic staff)</w:t>
            </w:r>
            <w:r w:rsidRPr="0069712A">
              <w:rPr>
                <w:rFonts w:ascii="Arial" w:eastAsia="Arial" w:hAnsi="Arial" w:cs="Arial"/>
                <w:color w:val="000000"/>
              </w:rPr>
              <w:t xml:space="preserve"> </w:t>
            </w:r>
          </w:p>
        </w:tc>
      </w:tr>
      <w:tr w:rsidR="005128BA" w:rsidRPr="0069712A" w14:paraId="0AB0BCD1" w14:textId="77777777">
        <w:trPr>
          <w:trHeight w:val="403"/>
        </w:trPr>
        <w:tc>
          <w:tcPr>
            <w:tcW w:w="562" w:type="dxa"/>
            <w:vAlign w:val="center"/>
          </w:tcPr>
          <w:p w14:paraId="213D2ADA" w14:textId="77777777" w:rsidR="005128BA" w:rsidRPr="0069712A" w:rsidRDefault="005128BA">
            <w:pPr>
              <w:jc w:val="center"/>
              <w:rPr>
                <w:rFonts w:ascii="Arial" w:eastAsia="Arial" w:hAnsi="Arial" w:cs="Arial"/>
                <w:sz w:val="22"/>
                <w:szCs w:val="22"/>
              </w:rPr>
            </w:pPr>
          </w:p>
        </w:tc>
        <w:tc>
          <w:tcPr>
            <w:tcW w:w="9923" w:type="dxa"/>
            <w:gridSpan w:val="3"/>
          </w:tcPr>
          <w:p w14:paraId="42A1BD72" w14:textId="77777777" w:rsidR="005128BA" w:rsidRPr="0069712A" w:rsidRDefault="005128BA">
            <w:pPr>
              <w:rPr>
                <w:rFonts w:ascii="Arial" w:eastAsia="Arial" w:hAnsi="Arial" w:cs="Arial"/>
                <w:sz w:val="22"/>
                <w:szCs w:val="22"/>
              </w:rPr>
            </w:pPr>
          </w:p>
          <w:p w14:paraId="51ED867F"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NA</w:t>
            </w:r>
          </w:p>
          <w:p w14:paraId="204D85F0" w14:textId="77777777" w:rsidR="005128BA" w:rsidRPr="0069712A" w:rsidRDefault="005128BA">
            <w:pPr>
              <w:rPr>
                <w:rFonts w:ascii="Arial" w:eastAsia="Arial" w:hAnsi="Arial" w:cs="Arial"/>
                <w:sz w:val="22"/>
                <w:szCs w:val="22"/>
              </w:rPr>
            </w:pPr>
          </w:p>
          <w:p w14:paraId="59180CD2" w14:textId="77777777" w:rsidR="005128BA" w:rsidRPr="0069712A" w:rsidRDefault="00050F42">
            <w:pPr>
              <w:rPr>
                <w:rFonts w:ascii="Arial" w:eastAsia="Arial" w:hAnsi="Arial" w:cs="Arial"/>
                <w:sz w:val="22"/>
                <w:szCs w:val="22"/>
              </w:rPr>
            </w:pPr>
            <w:r w:rsidRPr="0069712A">
              <w:rPr>
                <w:rFonts w:ascii="Arial" w:eastAsia="Arial" w:hAnsi="Arial" w:cs="Arial"/>
                <w:i/>
                <w:color w:val="808080"/>
                <w:sz w:val="18"/>
                <w:szCs w:val="18"/>
              </w:rPr>
              <w:t>(this box should expand as you type)</w:t>
            </w:r>
          </w:p>
        </w:tc>
      </w:tr>
      <w:tr w:rsidR="005128BA" w:rsidRPr="0069712A" w14:paraId="2C869F38" w14:textId="77777777">
        <w:trPr>
          <w:trHeight w:val="606"/>
        </w:trPr>
        <w:tc>
          <w:tcPr>
            <w:tcW w:w="562" w:type="dxa"/>
            <w:shd w:val="clear" w:color="auto" w:fill="F2F2F2"/>
            <w:vAlign w:val="center"/>
          </w:tcPr>
          <w:p w14:paraId="39486050"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26</w:t>
            </w:r>
          </w:p>
        </w:tc>
        <w:tc>
          <w:tcPr>
            <w:tcW w:w="7905" w:type="dxa"/>
            <w:shd w:val="clear" w:color="auto" w:fill="F2F2F2"/>
          </w:tcPr>
          <w:p w14:paraId="28A3B45B" w14:textId="77777777" w:rsidR="005128BA" w:rsidRPr="0069712A" w:rsidRDefault="00050F42">
            <w:pPr>
              <w:rPr>
                <w:rFonts w:ascii="Arial" w:eastAsia="Arial" w:hAnsi="Arial" w:cs="Arial"/>
                <w:color w:val="000000"/>
                <w:sz w:val="22"/>
                <w:szCs w:val="22"/>
              </w:rPr>
            </w:pPr>
            <w:r w:rsidRPr="0069712A">
              <w:rPr>
                <w:rFonts w:ascii="Arial" w:eastAsia="Arial" w:hAnsi="Arial" w:cs="Arial"/>
                <w:sz w:val="22"/>
                <w:szCs w:val="22"/>
              </w:rPr>
              <w:t xml:space="preserve">Confirm that you have read the UWTSD guidance on data management (see </w:t>
            </w:r>
            <w:hyperlink r:id="rId12">
              <w:r w:rsidRPr="0069712A">
                <w:rPr>
                  <w:rFonts w:ascii="Arial" w:eastAsia="Arial" w:hAnsi="Arial" w:cs="Arial"/>
                  <w:color w:val="000000"/>
                  <w:sz w:val="22"/>
                  <w:szCs w:val="22"/>
                  <w:u w:val="single"/>
                </w:rPr>
                <w:t>https://www.uwtsd.ac.uk/library/research-data-management/</w:t>
              </w:r>
            </w:hyperlink>
            <w:r w:rsidRPr="0069712A">
              <w:rPr>
                <w:rFonts w:ascii="Arial" w:eastAsia="Arial" w:hAnsi="Arial" w:cs="Arial"/>
                <w:color w:val="000000"/>
                <w:sz w:val="22"/>
                <w:szCs w:val="22"/>
              </w:rPr>
              <w:t>)</w:t>
            </w:r>
          </w:p>
        </w:tc>
        <w:tc>
          <w:tcPr>
            <w:tcW w:w="992" w:type="dxa"/>
            <w:shd w:val="clear" w:color="auto" w:fill="F2F2F2"/>
            <w:vAlign w:val="center"/>
          </w:tcPr>
          <w:p w14:paraId="2B4AD1FD"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1026" w:type="dxa"/>
            <w:shd w:val="clear" w:color="auto" w:fill="BFBFBF"/>
            <w:vAlign w:val="center"/>
          </w:tcPr>
          <w:p w14:paraId="7066A2F6" w14:textId="77777777" w:rsidR="005128BA" w:rsidRPr="0069712A" w:rsidRDefault="00050F42">
            <w:pPr>
              <w:jc w:val="center"/>
              <w:rPr>
                <w:rFonts w:ascii="Arial" w:eastAsia="Arial" w:hAnsi="Arial" w:cs="Arial"/>
                <w:sz w:val="22"/>
                <w:szCs w:val="22"/>
              </w:rPr>
            </w:pPr>
            <w:sdt>
              <w:sdtPr>
                <w:tag w:val="goog_rdk_96"/>
                <w:id w:val="470"/>
              </w:sdtPr>
              <w:sdtEndPr/>
              <w:sdtContent>
                <w:r w:rsidRPr="0069712A">
                  <w:rPr>
                    <w:rFonts w:ascii="Arial Unicode MS" w:eastAsia="Arial Unicode MS" w:hAnsi="Arial Unicode MS" w:cs="Arial Unicode MS"/>
                  </w:rPr>
                  <w:t>☐</w:t>
                </w:r>
              </w:sdtContent>
            </w:sdt>
          </w:p>
        </w:tc>
      </w:tr>
      <w:tr w:rsidR="005128BA" w:rsidRPr="0069712A" w14:paraId="7F8DDD4F" w14:textId="77777777">
        <w:trPr>
          <w:trHeight w:val="632"/>
        </w:trPr>
        <w:tc>
          <w:tcPr>
            <w:tcW w:w="562" w:type="dxa"/>
            <w:shd w:val="clear" w:color="auto" w:fill="F2F2F2"/>
            <w:vAlign w:val="center"/>
          </w:tcPr>
          <w:p w14:paraId="4396F7E4"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27</w:t>
            </w:r>
          </w:p>
        </w:tc>
        <w:tc>
          <w:tcPr>
            <w:tcW w:w="7905" w:type="dxa"/>
            <w:shd w:val="clear" w:color="auto" w:fill="F2F2F2"/>
          </w:tcPr>
          <w:p w14:paraId="11B0C9C9"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Confirm that you are aware that you need to keep all data </w:t>
            </w:r>
            <w:r w:rsidRPr="0069712A">
              <w:rPr>
                <w:rFonts w:ascii="Arial" w:eastAsia="Arial" w:hAnsi="Arial" w:cs="Arial"/>
                <w:sz w:val="22"/>
                <w:szCs w:val="22"/>
              </w:rPr>
              <w:t>until after your research has completed or the end of your funding</w:t>
            </w:r>
          </w:p>
        </w:tc>
        <w:tc>
          <w:tcPr>
            <w:tcW w:w="992" w:type="dxa"/>
            <w:shd w:val="clear" w:color="auto" w:fill="F2F2F2"/>
            <w:vAlign w:val="center"/>
          </w:tcPr>
          <w:p w14:paraId="4639E355" w14:textId="77777777" w:rsidR="005128BA" w:rsidRPr="0069712A" w:rsidRDefault="00050F42">
            <w:pPr>
              <w:jc w:val="center"/>
              <w:rPr>
                <w:rFonts w:ascii="Arial" w:eastAsia="Arial" w:hAnsi="Arial" w:cs="Arial"/>
                <w:b/>
                <w:sz w:val="22"/>
                <w:szCs w:val="22"/>
              </w:rPr>
            </w:pPr>
            <w:r w:rsidRPr="0069712A">
              <w:rPr>
                <w:rFonts w:ascii="Arial" w:eastAsia="Arial" w:hAnsi="Arial" w:cs="Arial"/>
                <w:b/>
                <w:sz w:val="22"/>
                <w:szCs w:val="22"/>
              </w:rPr>
              <w:t>YES</w:t>
            </w:r>
          </w:p>
        </w:tc>
        <w:tc>
          <w:tcPr>
            <w:tcW w:w="1026" w:type="dxa"/>
            <w:shd w:val="clear" w:color="auto" w:fill="BFBFBF"/>
            <w:vAlign w:val="center"/>
          </w:tcPr>
          <w:p w14:paraId="35D32060" w14:textId="77777777" w:rsidR="005128BA" w:rsidRPr="0069712A" w:rsidRDefault="00050F42">
            <w:pPr>
              <w:jc w:val="center"/>
              <w:rPr>
                <w:rFonts w:ascii="Arial" w:eastAsia="Arial" w:hAnsi="Arial" w:cs="Arial"/>
                <w:sz w:val="22"/>
                <w:szCs w:val="22"/>
              </w:rPr>
            </w:pPr>
            <w:sdt>
              <w:sdtPr>
                <w:tag w:val="goog_rdk_97"/>
                <w:id w:val="471"/>
              </w:sdtPr>
              <w:sdtEndPr/>
              <w:sdtContent>
                <w:r w:rsidRPr="0069712A">
                  <w:rPr>
                    <w:rFonts w:ascii="Arial Unicode MS" w:eastAsia="Arial Unicode MS" w:hAnsi="Arial Unicode MS" w:cs="Arial Unicode MS"/>
                  </w:rPr>
                  <w:t>☐</w:t>
                </w:r>
              </w:sdtContent>
            </w:sdt>
          </w:p>
        </w:tc>
      </w:tr>
    </w:tbl>
    <w:p w14:paraId="0070291F" w14:textId="77777777" w:rsidR="005128BA" w:rsidRPr="0069712A" w:rsidRDefault="005128BA">
      <w:pPr>
        <w:rPr>
          <w:rFonts w:ascii="Arial" w:eastAsia="Arial" w:hAnsi="Arial" w:cs="Arial"/>
          <w:b/>
          <w:sz w:val="22"/>
          <w:szCs w:val="22"/>
        </w:rPr>
      </w:pPr>
    </w:p>
    <w:p w14:paraId="69E642D5" w14:textId="77777777" w:rsidR="005128BA" w:rsidRPr="0069712A" w:rsidRDefault="00050F42">
      <w:pPr>
        <w:rPr>
          <w:rFonts w:ascii="Arial" w:eastAsia="Arial" w:hAnsi="Arial" w:cs="Arial"/>
          <w:b/>
          <w:sz w:val="22"/>
          <w:szCs w:val="22"/>
        </w:rPr>
      </w:pPr>
      <w:r w:rsidRPr="0069712A">
        <w:br w:type="page"/>
      </w:r>
    </w:p>
    <w:p w14:paraId="419EC48A" w14:textId="77777777" w:rsidR="005128BA" w:rsidRPr="0069712A" w:rsidRDefault="00050F42">
      <w:pPr>
        <w:spacing w:after="240"/>
        <w:jc w:val="both"/>
        <w:rPr>
          <w:rFonts w:ascii="Arial" w:eastAsia="Arial" w:hAnsi="Arial" w:cs="Arial"/>
          <w:b/>
          <w:sz w:val="22"/>
          <w:szCs w:val="22"/>
        </w:rPr>
      </w:pPr>
      <w:r w:rsidRPr="0069712A">
        <w:rPr>
          <w:rFonts w:ascii="Arial" w:eastAsia="Arial" w:hAnsi="Arial" w:cs="Arial"/>
          <w:b/>
          <w:sz w:val="22"/>
          <w:szCs w:val="22"/>
        </w:rPr>
        <w:t>SECTION K: Declaration</w:t>
      </w:r>
    </w:p>
    <w:tbl>
      <w:tblPr>
        <w:tblStyle w:val="Style62"/>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4"/>
        <w:gridCol w:w="2964"/>
        <w:gridCol w:w="4820"/>
        <w:gridCol w:w="2139"/>
      </w:tblGrid>
      <w:tr w:rsidR="005128BA" w:rsidRPr="0069712A" w14:paraId="6FBFD9F5" w14:textId="77777777">
        <w:trPr>
          <w:trHeight w:val="1807"/>
        </w:trPr>
        <w:tc>
          <w:tcPr>
            <w:tcW w:w="554" w:type="dxa"/>
            <w:shd w:val="clear" w:color="auto" w:fill="F2F2F2"/>
            <w:vAlign w:val="center"/>
          </w:tcPr>
          <w:p w14:paraId="02E6BB4D" w14:textId="77777777" w:rsidR="005128BA" w:rsidRPr="0069712A" w:rsidRDefault="005128BA">
            <w:pPr>
              <w:jc w:val="center"/>
              <w:rPr>
                <w:rFonts w:ascii="Arial" w:eastAsia="Arial" w:hAnsi="Arial" w:cs="Arial"/>
                <w:sz w:val="22"/>
                <w:szCs w:val="22"/>
              </w:rPr>
            </w:pPr>
          </w:p>
        </w:tc>
        <w:tc>
          <w:tcPr>
            <w:tcW w:w="9923" w:type="dxa"/>
            <w:gridSpan w:val="3"/>
            <w:shd w:val="clear" w:color="auto" w:fill="F2F2F2"/>
            <w:vAlign w:val="center"/>
          </w:tcPr>
          <w:p w14:paraId="68AC324A" w14:textId="77777777" w:rsidR="005128BA" w:rsidRPr="0069712A" w:rsidRDefault="00050F42">
            <w:pPr>
              <w:jc w:val="both"/>
              <w:rPr>
                <w:rFonts w:ascii="Arial" w:eastAsia="Arial" w:hAnsi="Arial" w:cs="Arial"/>
                <w:b/>
                <w:color w:val="000000"/>
                <w:sz w:val="22"/>
                <w:szCs w:val="22"/>
              </w:rPr>
            </w:pPr>
            <w:r w:rsidRPr="0069712A">
              <w:rPr>
                <w:rFonts w:ascii="Arial" w:eastAsia="Arial" w:hAnsi="Arial" w:cs="Arial"/>
                <w:sz w:val="22"/>
                <w:szCs w:val="22"/>
              </w:rPr>
              <w:t xml:space="preserve">The information which I have provided is correct and complete to the best of my knowledge. I have attempted to identify any risks and issues </w:t>
            </w:r>
            <w:r w:rsidRPr="0069712A">
              <w:rPr>
                <w:rFonts w:ascii="Arial" w:eastAsia="Arial" w:hAnsi="Arial" w:cs="Arial"/>
                <w:sz w:val="22"/>
                <w:szCs w:val="22"/>
              </w:rPr>
              <w:t>related to the research activity and acknowledge my obligations and the rights of the participants</w:t>
            </w:r>
            <w:r w:rsidRPr="0069712A">
              <w:rPr>
                <w:rFonts w:ascii="Arial" w:eastAsia="Arial" w:hAnsi="Arial" w:cs="Arial"/>
                <w:b/>
                <w:color w:val="000000"/>
                <w:sz w:val="22"/>
                <w:szCs w:val="22"/>
              </w:rPr>
              <w:t>.</w:t>
            </w:r>
          </w:p>
          <w:p w14:paraId="31123F5E" w14:textId="77777777" w:rsidR="005128BA" w:rsidRPr="0069712A" w:rsidRDefault="005128BA">
            <w:pPr>
              <w:jc w:val="both"/>
              <w:rPr>
                <w:rFonts w:ascii="Arial" w:eastAsia="Arial" w:hAnsi="Arial" w:cs="Arial"/>
                <w:b/>
                <w:color w:val="000000"/>
                <w:sz w:val="22"/>
                <w:szCs w:val="22"/>
              </w:rPr>
            </w:pPr>
          </w:p>
          <w:p w14:paraId="2415B4A5" w14:textId="77777777" w:rsidR="005128BA" w:rsidRPr="0069712A" w:rsidRDefault="00050F42">
            <w:pPr>
              <w:jc w:val="both"/>
              <w:rPr>
                <w:rFonts w:ascii="Arial" w:eastAsia="Arial" w:hAnsi="Arial" w:cs="Arial"/>
                <w:color w:val="000080"/>
                <w:sz w:val="22"/>
                <w:szCs w:val="22"/>
              </w:rPr>
            </w:pPr>
            <w:r w:rsidRPr="0069712A">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r w:rsidRPr="0069712A">
                <w:rPr>
                  <w:rFonts w:ascii="Arial" w:eastAsia="Arial" w:hAnsi="Arial" w:cs="Arial"/>
                  <w:color w:val="0000FF"/>
                  <w:sz w:val="22"/>
                  <w:szCs w:val="22"/>
                  <w:u w:val="single"/>
                </w:rPr>
                <w:t>https://www.uwtsd.ac.uk/research/research-ethics/</w:t>
              </w:r>
            </w:hyperlink>
            <w:r w:rsidRPr="0069712A">
              <w:rPr>
                <w:rFonts w:ascii="Arial" w:eastAsia="Arial" w:hAnsi="Arial" w:cs="Arial"/>
                <w:sz w:val="22"/>
                <w:szCs w:val="22"/>
              </w:rPr>
              <w:t xml:space="preserve"> </w:t>
            </w:r>
          </w:p>
        </w:tc>
      </w:tr>
      <w:tr w:rsidR="005128BA" w:rsidRPr="0069712A" w14:paraId="4F8CDD2C"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1978CD" w14:textId="77777777" w:rsidR="005128BA" w:rsidRPr="0069712A" w:rsidRDefault="00050F42">
            <w:pPr>
              <w:jc w:val="center"/>
              <w:rPr>
                <w:rFonts w:ascii="Arial" w:eastAsia="Arial" w:hAnsi="Arial" w:cs="Arial"/>
                <w:sz w:val="22"/>
                <w:szCs w:val="22"/>
              </w:rPr>
            </w:pPr>
            <w:r w:rsidRPr="0069712A">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3C206C" w14:textId="77777777" w:rsidR="005128BA" w:rsidRPr="0069712A" w:rsidRDefault="00050F42">
            <w:pPr>
              <w:rPr>
                <w:rFonts w:ascii="Arial" w:eastAsia="Arial" w:hAnsi="Arial" w:cs="Arial"/>
                <w:sz w:val="22"/>
                <w:szCs w:val="22"/>
              </w:rPr>
            </w:pPr>
            <w:r w:rsidRPr="0069712A">
              <w:rPr>
                <w:rFonts w:ascii="Arial" w:eastAsia="Arial" w:hAnsi="Arial" w:cs="Arial"/>
                <w:b/>
                <w:sz w:val="22"/>
                <w:szCs w:val="22"/>
              </w:rPr>
              <w:t xml:space="preserve">Signature of </w:t>
            </w:r>
            <w:r w:rsidRPr="0069712A">
              <w:rPr>
                <w:rFonts w:ascii="Arial" w:eastAsia="Arial" w:hAnsi="Arial" w:cs="Arial"/>
                <w:b/>
                <w:sz w:val="22"/>
                <w:szCs w:val="22"/>
              </w:rPr>
              <w:t>applicant:</w:t>
            </w:r>
          </w:p>
        </w:tc>
        <w:tc>
          <w:tcPr>
            <w:tcW w:w="4820" w:type="dxa"/>
            <w:tcBorders>
              <w:left w:val="single" w:sz="4" w:space="0" w:color="000000"/>
            </w:tcBorders>
            <w:vAlign w:val="center"/>
          </w:tcPr>
          <w:p w14:paraId="77B4A1CD" w14:textId="77777777" w:rsidR="005128BA" w:rsidRPr="0069712A" w:rsidRDefault="005128BA">
            <w:pPr>
              <w:rPr>
                <w:rFonts w:ascii="Arial" w:eastAsia="Arial" w:hAnsi="Arial" w:cs="Arial"/>
                <w:sz w:val="22"/>
                <w:szCs w:val="22"/>
              </w:rPr>
            </w:pPr>
          </w:p>
        </w:tc>
        <w:tc>
          <w:tcPr>
            <w:tcW w:w="2139" w:type="dxa"/>
            <w:vAlign w:val="center"/>
          </w:tcPr>
          <w:p w14:paraId="67B03C1E" w14:textId="77777777" w:rsidR="005128BA" w:rsidRPr="0069712A" w:rsidRDefault="00050F42">
            <w:pPr>
              <w:spacing w:after="280"/>
              <w:rPr>
                <w:rFonts w:ascii="Arial" w:eastAsia="Arial" w:hAnsi="Arial" w:cs="Arial"/>
                <w:b/>
                <w:sz w:val="22"/>
                <w:szCs w:val="22"/>
              </w:rPr>
            </w:pPr>
            <w:r w:rsidRPr="0069712A">
              <w:rPr>
                <w:rFonts w:ascii="Arial" w:eastAsia="Arial" w:hAnsi="Arial" w:cs="Arial"/>
                <w:b/>
                <w:sz w:val="22"/>
                <w:szCs w:val="22"/>
              </w:rPr>
              <w:t>Date:</w:t>
            </w:r>
          </w:p>
          <w:p w14:paraId="6EFF3478" w14:textId="77777777" w:rsidR="005128BA" w:rsidRPr="0069712A" w:rsidRDefault="005128BA">
            <w:pPr>
              <w:spacing w:before="280"/>
              <w:rPr>
                <w:rFonts w:ascii="Arial" w:eastAsia="Arial" w:hAnsi="Arial" w:cs="Arial"/>
                <w:sz w:val="22"/>
                <w:szCs w:val="22"/>
              </w:rPr>
            </w:pPr>
          </w:p>
        </w:tc>
      </w:tr>
    </w:tbl>
    <w:p w14:paraId="6A0DCB4E" w14:textId="77777777" w:rsidR="005128BA" w:rsidRPr="0069712A" w:rsidRDefault="005128BA">
      <w:pPr>
        <w:rPr>
          <w:rFonts w:ascii="Arial" w:eastAsia="Arial" w:hAnsi="Arial" w:cs="Arial"/>
          <w:sz w:val="22"/>
          <w:szCs w:val="22"/>
        </w:rPr>
      </w:pPr>
    </w:p>
    <w:p w14:paraId="2E3D65E0" w14:textId="77777777" w:rsidR="005128BA" w:rsidRPr="0069712A" w:rsidRDefault="00050F42">
      <w:pPr>
        <w:rPr>
          <w:rFonts w:ascii="Arial" w:eastAsia="Arial" w:hAnsi="Arial" w:cs="Arial"/>
          <w:b/>
          <w:i/>
          <w:sz w:val="22"/>
          <w:szCs w:val="22"/>
        </w:rPr>
      </w:pPr>
      <w:r w:rsidRPr="0069712A">
        <w:rPr>
          <w:rFonts w:ascii="Arial" w:eastAsia="Arial" w:hAnsi="Arial" w:cs="Arial"/>
          <w:b/>
          <w:i/>
          <w:sz w:val="22"/>
          <w:szCs w:val="22"/>
        </w:rPr>
        <w:t>For STUDENT Submissions:</w:t>
      </w:r>
    </w:p>
    <w:tbl>
      <w:tblPr>
        <w:tblStyle w:val="Style63"/>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6"/>
        <w:gridCol w:w="3028"/>
        <w:gridCol w:w="4561"/>
        <w:gridCol w:w="2125"/>
      </w:tblGrid>
      <w:tr w:rsidR="005128BA" w:rsidRPr="0069712A" w14:paraId="2869D8FC" w14:textId="77777777">
        <w:trPr>
          <w:trHeight w:val="346"/>
        </w:trPr>
        <w:tc>
          <w:tcPr>
            <w:tcW w:w="766" w:type="dxa"/>
            <w:shd w:val="clear" w:color="auto" w:fill="F2F2F2"/>
            <w:vAlign w:val="center"/>
          </w:tcPr>
          <w:p w14:paraId="047A037E" w14:textId="77777777" w:rsidR="005128BA" w:rsidRPr="0069712A" w:rsidRDefault="00050F42">
            <w:pPr>
              <w:jc w:val="center"/>
              <w:rPr>
                <w:rFonts w:ascii="Arial" w:eastAsia="Arial" w:hAnsi="Arial" w:cs="Arial"/>
                <w:color w:val="000000"/>
                <w:sz w:val="22"/>
                <w:szCs w:val="22"/>
              </w:rPr>
            </w:pPr>
            <w:r w:rsidRPr="0069712A">
              <w:rPr>
                <w:rFonts w:ascii="Arial" w:eastAsia="Arial" w:hAnsi="Arial" w:cs="Arial"/>
                <w:color w:val="000000"/>
                <w:sz w:val="22"/>
                <w:szCs w:val="22"/>
              </w:rPr>
              <w:t>2</w:t>
            </w:r>
          </w:p>
        </w:tc>
        <w:tc>
          <w:tcPr>
            <w:tcW w:w="3028" w:type="dxa"/>
            <w:shd w:val="clear" w:color="auto" w:fill="F2F2F2"/>
            <w:vAlign w:val="center"/>
          </w:tcPr>
          <w:p w14:paraId="57E4A654" w14:textId="77777777" w:rsidR="005128BA" w:rsidRPr="0069712A" w:rsidRDefault="00050F42">
            <w:pPr>
              <w:rPr>
                <w:rFonts w:ascii="Arial" w:eastAsia="Arial" w:hAnsi="Arial" w:cs="Arial"/>
                <w:color w:val="000000"/>
                <w:sz w:val="22"/>
                <w:szCs w:val="22"/>
              </w:rPr>
            </w:pPr>
            <w:r w:rsidRPr="0069712A">
              <w:rPr>
                <w:rFonts w:ascii="Arial" w:eastAsia="Arial" w:hAnsi="Arial" w:cs="Arial"/>
                <w:color w:val="000000"/>
                <w:sz w:val="22"/>
                <w:szCs w:val="22"/>
              </w:rPr>
              <w:t>Director of Studies/Supervisor:</w:t>
            </w:r>
          </w:p>
        </w:tc>
        <w:tc>
          <w:tcPr>
            <w:tcW w:w="4561" w:type="dxa"/>
            <w:shd w:val="clear" w:color="auto" w:fill="auto"/>
            <w:vAlign w:val="center"/>
          </w:tcPr>
          <w:p w14:paraId="79CDCF23" w14:textId="77777777" w:rsidR="005128BA" w:rsidRPr="0069712A" w:rsidRDefault="005128BA">
            <w:pPr>
              <w:rPr>
                <w:rFonts w:ascii="Arial" w:eastAsia="Arial" w:hAnsi="Arial" w:cs="Arial"/>
                <w:color w:val="000000"/>
                <w:sz w:val="22"/>
                <w:szCs w:val="22"/>
              </w:rPr>
            </w:pPr>
          </w:p>
        </w:tc>
        <w:tc>
          <w:tcPr>
            <w:tcW w:w="2125" w:type="dxa"/>
            <w:vMerge w:val="restart"/>
          </w:tcPr>
          <w:p w14:paraId="67905DC2" w14:textId="77777777" w:rsidR="005128BA" w:rsidRPr="0069712A" w:rsidRDefault="00050F42">
            <w:pPr>
              <w:rPr>
                <w:rFonts w:ascii="Arial" w:eastAsia="Arial" w:hAnsi="Arial" w:cs="Arial"/>
                <w:color w:val="000000"/>
                <w:sz w:val="22"/>
                <w:szCs w:val="22"/>
              </w:rPr>
            </w:pPr>
            <w:r w:rsidRPr="0069712A">
              <w:rPr>
                <w:rFonts w:ascii="Arial" w:eastAsia="Arial" w:hAnsi="Arial" w:cs="Arial"/>
                <w:b/>
                <w:color w:val="000000"/>
                <w:sz w:val="22"/>
                <w:szCs w:val="22"/>
              </w:rPr>
              <w:t>Date:</w:t>
            </w:r>
          </w:p>
        </w:tc>
      </w:tr>
      <w:tr w:rsidR="005128BA" w:rsidRPr="0069712A" w14:paraId="21E09F2E" w14:textId="77777777">
        <w:trPr>
          <w:trHeight w:val="347"/>
        </w:trPr>
        <w:tc>
          <w:tcPr>
            <w:tcW w:w="766" w:type="dxa"/>
            <w:shd w:val="clear" w:color="auto" w:fill="F2F2F2"/>
            <w:vAlign w:val="center"/>
          </w:tcPr>
          <w:p w14:paraId="7FB5F889" w14:textId="77777777" w:rsidR="005128BA" w:rsidRPr="0069712A" w:rsidRDefault="00050F42">
            <w:pPr>
              <w:jc w:val="center"/>
              <w:rPr>
                <w:rFonts w:ascii="Arial" w:eastAsia="Arial" w:hAnsi="Arial" w:cs="Arial"/>
                <w:color w:val="000000"/>
                <w:sz w:val="22"/>
                <w:szCs w:val="22"/>
              </w:rPr>
            </w:pPr>
            <w:r w:rsidRPr="0069712A">
              <w:rPr>
                <w:rFonts w:ascii="Arial" w:eastAsia="Arial" w:hAnsi="Arial" w:cs="Arial"/>
                <w:color w:val="000000"/>
                <w:sz w:val="22"/>
                <w:szCs w:val="22"/>
              </w:rPr>
              <w:t>3</w:t>
            </w:r>
          </w:p>
        </w:tc>
        <w:tc>
          <w:tcPr>
            <w:tcW w:w="3028" w:type="dxa"/>
            <w:shd w:val="clear" w:color="auto" w:fill="F2F2F2"/>
            <w:vAlign w:val="center"/>
          </w:tcPr>
          <w:p w14:paraId="030C9A6E" w14:textId="77777777" w:rsidR="005128BA" w:rsidRPr="0069712A" w:rsidRDefault="00050F42">
            <w:pPr>
              <w:rPr>
                <w:rFonts w:ascii="Arial" w:eastAsia="Arial" w:hAnsi="Arial" w:cs="Arial"/>
                <w:color w:val="000000"/>
                <w:sz w:val="22"/>
                <w:szCs w:val="22"/>
              </w:rPr>
            </w:pPr>
            <w:r w:rsidRPr="0069712A">
              <w:rPr>
                <w:rFonts w:ascii="Arial" w:eastAsia="Arial" w:hAnsi="Arial" w:cs="Arial"/>
                <w:color w:val="000000"/>
                <w:sz w:val="22"/>
                <w:szCs w:val="22"/>
              </w:rPr>
              <w:t>Signature:</w:t>
            </w:r>
          </w:p>
        </w:tc>
        <w:tc>
          <w:tcPr>
            <w:tcW w:w="4561" w:type="dxa"/>
            <w:shd w:val="clear" w:color="auto" w:fill="auto"/>
            <w:vAlign w:val="center"/>
          </w:tcPr>
          <w:p w14:paraId="158D2EC7" w14:textId="77777777" w:rsidR="005128BA" w:rsidRPr="0069712A" w:rsidRDefault="005128BA">
            <w:pPr>
              <w:rPr>
                <w:rFonts w:ascii="Arial" w:eastAsia="Arial" w:hAnsi="Arial" w:cs="Arial"/>
                <w:color w:val="000000"/>
                <w:sz w:val="22"/>
                <w:szCs w:val="22"/>
              </w:rPr>
            </w:pPr>
          </w:p>
          <w:p w14:paraId="64484057" w14:textId="77777777" w:rsidR="005128BA" w:rsidRPr="0069712A" w:rsidRDefault="005128BA">
            <w:pPr>
              <w:rPr>
                <w:rFonts w:ascii="Arial" w:eastAsia="Arial" w:hAnsi="Arial" w:cs="Arial"/>
                <w:color w:val="000000"/>
                <w:sz w:val="22"/>
                <w:szCs w:val="22"/>
              </w:rPr>
            </w:pPr>
          </w:p>
        </w:tc>
        <w:tc>
          <w:tcPr>
            <w:tcW w:w="2125" w:type="dxa"/>
            <w:vMerge/>
          </w:tcPr>
          <w:p w14:paraId="42D9355A" w14:textId="77777777" w:rsidR="005128BA" w:rsidRPr="0069712A" w:rsidRDefault="005128BA">
            <w:pPr>
              <w:widowControl w:val="0"/>
              <w:spacing w:line="276" w:lineRule="auto"/>
              <w:rPr>
                <w:rFonts w:ascii="Arial" w:eastAsia="Arial" w:hAnsi="Arial" w:cs="Arial"/>
                <w:color w:val="000000"/>
                <w:sz w:val="22"/>
                <w:szCs w:val="22"/>
              </w:rPr>
            </w:pPr>
          </w:p>
        </w:tc>
      </w:tr>
    </w:tbl>
    <w:p w14:paraId="41476740" w14:textId="77777777" w:rsidR="005128BA" w:rsidRPr="0069712A" w:rsidRDefault="005128BA">
      <w:pPr>
        <w:rPr>
          <w:rFonts w:ascii="Arial" w:eastAsia="Arial" w:hAnsi="Arial" w:cs="Arial"/>
          <w:sz w:val="22"/>
          <w:szCs w:val="22"/>
        </w:rPr>
      </w:pPr>
    </w:p>
    <w:p w14:paraId="6B50DD49" w14:textId="77777777" w:rsidR="005128BA" w:rsidRPr="0069712A" w:rsidRDefault="00050F42">
      <w:pPr>
        <w:rPr>
          <w:rFonts w:ascii="Arial" w:eastAsia="Arial" w:hAnsi="Arial" w:cs="Arial"/>
          <w:b/>
          <w:i/>
          <w:sz w:val="22"/>
          <w:szCs w:val="22"/>
        </w:rPr>
      </w:pPr>
      <w:r w:rsidRPr="0069712A">
        <w:rPr>
          <w:rFonts w:ascii="Arial" w:eastAsia="Arial" w:hAnsi="Arial" w:cs="Arial"/>
          <w:b/>
          <w:i/>
          <w:sz w:val="22"/>
          <w:szCs w:val="22"/>
        </w:rPr>
        <w:t>For STAFF Submissions:</w:t>
      </w:r>
    </w:p>
    <w:tbl>
      <w:tblPr>
        <w:tblStyle w:val="Style64"/>
        <w:tblW w:w="104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8"/>
        <w:gridCol w:w="3029"/>
        <w:gridCol w:w="4563"/>
        <w:gridCol w:w="2124"/>
      </w:tblGrid>
      <w:tr w:rsidR="005128BA" w:rsidRPr="0069712A" w14:paraId="14776936" w14:textId="77777777">
        <w:trPr>
          <w:trHeight w:val="346"/>
        </w:trPr>
        <w:tc>
          <w:tcPr>
            <w:tcW w:w="768" w:type="dxa"/>
            <w:shd w:val="clear" w:color="auto" w:fill="F2F2F2"/>
            <w:vAlign w:val="center"/>
          </w:tcPr>
          <w:p w14:paraId="18462DF6" w14:textId="77777777" w:rsidR="005128BA" w:rsidRPr="0069712A" w:rsidRDefault="00050F42">
            <w:pPr>
              <w:jc w:val="center"/>
              <w:rPr>
                <w:rFonts w:ascii="Arial" w:eastAsia="Arial" w:hAnsi="Arial" w:cs="Arial"/>
                <w:color w:val="000000"/>
                <w:sz w:val="22"/>
                <w:szCs w:val="22"/>
              </w:rPr>
            </w:pPr>
            <w:r w:rsidRPr="0069712A">
              <w:rPr>
                <w:rFonts w:ascii="Arial" w:eastAsia="Arial" w:hAnsi="Arial" w:cs="Arial"/>
                <w:color w:val="000000"/>
                <w:sz w:val="22"/>
                <w:szCs w:val="22"/>
              </w:rPr>
              <w:t>4</w:t>
            </w:r>
          </w:p>
        </w:tc>
        <w:tc>
          <w:tcPr>
            <w:tcW w:w="3029" w:type="dxa"/>
            <w:shd w:val="clear" w:color="auto" w:fill="F2F2F2"/>
            <w:vAlign w:val="center"/>
          </w:tcPr>
          <w:p w14:paraId="575DF455" w14:textId="77777777" w:rsidR="005128BA" w:rsidRPr="0069712A" w:rsidRDefault="00050F42">
            <w:pPr>
              <w:rPr>
                <w:rFonts w:ascii="Arial" w:eastAsia="Arial" w:hAnsi="Arial" w:cs="Arial"/>
                <w:color w:val="000000"/>
                <w:sz w:val="22"/>
                <w:szCs w:val="22"/>
              </w:rPr>
            </w:pPr>
            <w:r w:rsidRPr="0069712A">
              <w:rPr>
                <w:rFonts w:ascii="Arial" w:eastAsia="Arial" w:hAnsi="Arial" w:cs="Arial"/>
                <w:color w:val="000000"/>
                <w:sz w:val="22"/>
                <w:szCs w:val="22"/>
              </w:rPr>
              <w:t>Academic Director/ Assistant Dean:</w:t>
            </w:r>
          </w:p>
        </w:tc>
        <w:tc>
          <w:tcPr>
            <w:tcW w:w="4563" w:type="dxa"/>
            <w:shd w:val="clear" w:color="auto" w:fill="auto"/>
            <w:vAlign w:val="center"/>
          </w:tcPr>
          <w:p w14:paraId="4A734309" w14:textId="77777777" w:rsidR="005128BA" w:rsidRPr="0069712A" w:rsidRDefault="005128BA">
            <w:pPr>
              <w:rPr>
                <w:rFonts w:ascii="Arial" w:eastAsia="Arial" w:hAnsi="Arial" w:cs="Arial"/>
                <w:color w:val="000000"/>
                <w:sz w:val="22"/>
                <w:szCs w:val="22"/>
              </w:rPr>
            </w:pPr>
          </w:p>
        </w:tc>
        <w:tc>
          <w:tcPr>
            <w:tcW w:w="2124" w:type="dxa"/>
            <w:vMerge w:val="restart"/>
          </w:tcPr>
          <w:p w14:paraId="42DF8829" w14:textId="77777777" w:rsidR="005128BA" w:rsidRPr="0069712A" w:rsidRDefault="00050F42">
            <w:pPr>
              <w:rPr>
                <w:rFonts w:ascii="Arial" w:eastAsia="Arial" w:hAnsi="Arial" w:cs="Arial"/>
                <w:color w:val="000000"/>
                <w:sz w:val="22"/>
                <w:szCs w:val="22"/>
              </w:rPr>
            </w:pPr>
            <w:r w:rsidRPr="0069712A">
              <w:rPr>
                <w:rFonts w:ascii="Arial" w:eastAsia="Arial" w:hAnsi="Arial" w:cs="Arial"/>
                <w:b/>
                <w:color w:val="000000"/>
                <w:sz w:val="22"/>
                <w:szCs w:val="22"/>
              </w:rPr>
              <w:t>Date:</w:t>
            </w:r>
          </w:p>
        </w:tc>
      </w:tr>
      <w:tr w:rsidR="005128BA" w:rsidRPr="0069712A" w14:paraId="3C4D95B4" w14:textId="77777777">
        <w:trPr>
          <w:trHeight w:val="347"/>
        </w:trPr>
        <w:tc>
          <w:tcPr>
            <w:tcW w:w="768" w:type="dxa"/>
            <w:shd w:val="clear" w:color="auto" w:fill="F2F2F2"/>
            <w:vAlign w:val="center"/>
          </w:tcPr>
          <w:p w14:paraId="440BE7B3" w14:textId="77777777" w:rsidR="005128BA" w:rsidRPr="0069712A" w:rsidRDefault="00050F42">
            <w:pPr>
              <w:jc w:val="center"/>
              <w:rPr>
                <w:rFonts w:ascii="Arial" w:eastAsia="Arial" w:hAnsi="Arial" w:cs="Arial"/>
                <w:color w:val="000000"/>
                <w:sz w:val="22"/>
                <w:szCs w:val="22"/>
              </w:rPr>
            </w:pPr>
            <w:r w:rsidRPr="0069712A">
              <w:rPr>
                <w:rFonts w:ascii="Arial" w:eastAsia="Arial" w:hAnsi="Arial" w:cs="Arial"/>
                <w:color w:val="000000"/>
                <w:sz w:val="22"/>
                <w:szCs w:val="22"/>
              </w:rPr>
              <w:t>5</w:t>
            </w:r>
          </w:p>
        </w:tc>
        <w:tc>
          <w:tcPr>
            <w:tcW w:w="3029" w:type="dxa"/>
            <w:shd w:val="clear" w:color="auto" w:fill="F2F2F2"/>
            <w:vAlign w:val="center"/>
          </w:tcPr>
          <w:p w14:paraId="17C4A8E1" w14:textId="77777777" w:rsidR="005128BA" w:rsidRPr="0069712A" w:rsidRDefault="00050F42">
            <w:pPr>
              <w:rPr>
                <w:rFonts w:ascii="Arial" w:eastAsia="Arial" w:hAnsi="Arial" w:cs="Arial"/>
                <w:color w:val="000000"/>
                <w:sz w:val="22"/>
                <w:szCs w:val="22"/>
              </w:rPr>
            </w:pPr>
            <w:r w:rsidRPr="0069712A">
              <w:rPr>
                <w:rFonts w:ascii="Arial" w:eastAsia="Arial" w:hAnsi="Arial" w:cs="Arial"/>
                <w:color w:val="000000"/>
                <w:sz w:val="22"/>
                <w:szCs w:val="22"/>
              </w:rPr>
              <w:t>Signature:</w:t>
            </w:r>
          </w:p>
        </w:tc>
        <w:tc>
          <w:tcPr>
            <w:tcW w:w="4563" w:type="dxa"/>
            <w:shd w:val="clear" w:color="auto" w:fill="auto"/>
            <w:vAlign w:val="center"/>
          </w:tcPr>
          <w:p w14:paraId="6E8F73F6" w14:textId="77777777" w:rsidR="005128BA" w:rsidRPr="0069712A" w:rsidRDefault="005128BA">
            <w:pPr>
              <w:rPr>
                <w:rFonts w:ascii="Arial" w:eastAsia="Arial" w:hAnsi="Arial" w:cs="Arial"/>
                <w:color w:val="000000"/>
                <w:sz w:val="22"/>
                <w:szCs w:val="22"/>
              </w:rPr>
            </w:pPr>
          </w:p>
          <w:p w14:paraId="1060955D" w14:textId="77777777" w:rsidR="005128BA" w:rsidRPr="0069712A" w:rsidRDefault="005128BA">
            <w:pPr>
              <w:rPr>
                <w:rFonts w:ascii="Arial" w:eastAsia="Arial" w:hAnsi="Arial" w:cs="Arial"/>
                <w:color w:val="000000"/>
                <w:sz w:val="22"/>
                <w:szCs w:val="22"/>
              </w:rPr>
            </w:pPr>
          </w:p>
        </w:tc>
        <w:tc>
          <w:tcPr>
            <w:tcW w:w="2124" w:type="dxa"/>
            <w:vMerge/>
          </w:tcPr>
          <w:p w14:paraId="644EC0F6" w14:textId="77777777" w:rsidR="005128BA" w:rsidRPr="0069712A" w:rsidRDefault="005128BA">
            <w:pPr>
              <w:widowControl w:val="0"/>
              <w:spacing w:line="276" w:lineRule="auto"/>
              <w:rPr>
                <w:rFonts w:ascii="Arial" w:eastAsia="Arial" w:hAnsi="Arial" w:cs="Arial"/>
                <w:color w:val="000000"/>
                <w:sz w:val="22"/>
                <w:szCs w:val="22"/>
              </w:rPr>
            </w:pPr>
          </w:p>
        </w:tc>
      </w:tr>
    </w:tbl>
    <w:p w14:paraId="0774E94B" w14:textId="77777777" w:rsidR="005128BA" w:rsidRPr="0069712A" w:rsidRDefault="005128BA">
      <w:pPr>
        <w:rPr>
          <w:rFonts w:ascii="Arial" w:eastAsia="Arial" w:hAnsi="Arial" w:cs="Arial"/>
          <w:b/>
          <w:sz w:val="22"/>
          <w:szCs w:val="22"/>
        </w:rPr>
      </w:pPr>
    </w:p>
    <w:p w14:paraId="2B269FFD" w14:textId="77777777" w:rsidR="005128BA" w:rsidRPr="0069712A" w:rsidRDefault="00050F42">
      <w:pPr>
        <w:spacing w:after="240"/>
        <w:jc w:val="both"/>
        <w:rPr>
          <w:rFonts w:ascii="Arial" w:eastAsia="Arial" w:hAnsi="Arial" w:cs="Arial"/>
          <w:sz w:val="22"/>
          <w:szCs w:val="22"/>
        </w:rPr>
      </w:pPr>
      <w:r w:rsidRPr="0069712A">
        <w:rPr>
          <w:rFonts w:ascii="Arial" w:eastAsia="Arial" w:hAnsi="Arial" w:cs="Arial"/>
          <w:b/>
          <w:sz w:val="22"/>
          <w:szCs w:val="22"/>
        </w:rPr>
        <w:t xml:space="preserve">Checklist: </w:t>
      </w:r>
      <w:r w:rsidRPr="0069712A">
        <w:rPr>
          <w:rFonts w:ascii="Arial" w:eastAsia="Arial" w:hAnsi="Arial" w:cs="Arial"/>
          <w:sz w:val="22"/>
          <w:szCs w:val="22"/>
        </w:rPr>
        <w:t xml:space="preserve">Please complete the checklist below to ensure </w:t>
      </w:r>
      <w:r w:rsidRPr="0069712A">
        <w:rPr>
          <w:rFonts w:ascii="Arial" w:eastAsia="Arial" w:hAnsi="Arial" w:cs="Arial"/>
          <w:sz w:val="22"/>
          <w:szCs w:val="22"/>
        </w:rPr>
        <w:t>that you have completed the form according to the guidelines and attached any required documentation:</w:t>
      </w:r>
    </w:p>
    <w:tbl>
      <w:tblPr>
        <w:tblStyle w:val="Style6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9810"/>
      </w:tblGrid>
      <w:tr w:rsidR="005128BA" w:rsidRPr="0069712A" w14:paraId="2A389BFE" w14:textId="77777777">
        <w:trPr>
          <w:trHeight w:val="491"/>
        </w:trPr>
        <w:tc>
          <w:tcPr>
            <w:tcW w:w="675" w:type="dxa"/>
            <w:shd w:val="clear" w:color="auto" w:fill="BFBFBF"/>
            <w:vAlign w:val="center"/>
          </w:tcPr>
          <w:p w14:paraId="03D47A2A" w14:textId="77777777" w:rsidR="005128BA" w:rsidRPr="0069712A" w:rsidRDefault="00050F42">
            <w:pPr>
              <w:jc w:val="center"/>
              <w:rPr>
                <w:rFonts w:ascii="Arial" w:eastAsia="Arial" w:hAnsi="Arial" w:cs="Arial"/>
                <w:sz w:val="22"/>
                <w:szCs w:val="22"/>
              </w:rPr>
            </w:pPr>
            <w:sdt>
              <w:sdtPr>
                <w:tag w:val="goog_rdk_98"/>
                <w:id w:val="472"/>
              </w:sdtPr>
              <w:sdtEndPr/>
              <w:sdtContent>
                <w:r w:rsidRPr="0069712A">
                  <w:rPr>
                    <w:rFonts w:ascii="Arial Unicode MS" w:eastAsia="Arial Unicode MS" w:hAnsi="Arial Unicode MS" w:cs="Arial Unicode MS"/>
                  </w:rPr>
                  <w:t>☐</w:t>
                </w:r>
              </w:sdtContent>
            </w:sdt>
          </w:p>
        </w:tc>
        <w:tc>
          <w:tcPr>
            <w:tcW w:w="9810" w:type="dxa"/>
            <w:vAlign w:val="center"/>
          </w:tcPr>
          <w:p w14:paraId="095F5B27"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 have read the guidance notes supplied before completing the form.</w:t>
            </w:r>
          </w:p>
        </w:tc>
      </w:tr>
      <w:tr w:rsidR="005128BA" w:rsidRPr="0069712A" w14:paraId="4F75CC79" w14:textId="77777777">
        <w:trPr>
          <w:trHeight w:val="413"/>
        </w:trPr>
        <w:tc>
          <w:tcPr>
            <w:tcW w:w="675" w:type="dxa"/>
            <w:shd w:val="clear" w:color="auto" w:fill="BFBFBF"/>
            <w:vAlign w:val="center"/>
          </w:tcPr>
          <w:p w14:paraId="58C53B49" w14:textId="77777777" w:rsidR="005128BA" w:rsidRPr="0069712A" w:rsidRDefault="00050F42">
            <w:pPr>
              <w:jc w:val="center"/>
              <w:rPr>
                <w:rFonts w:ascii="Arial" w:eastAsia="Arial" w:hAnsi="Arial" w:cs="Arial"/>
                <w:sz w:val="22"/>
                <w:szCs w:val="22"/>
              </w:rPr>
            </w:pPr>
            <w:sdt>
              <w:sdtPr>
                <w:tag w:val="goog_rdk_99"/>
                <w:id w:val="473"/>
              </w:sdtPr>
              <w:sdtEndPr/>
              <w:sdtContent>
                <w:r w:rsidRPr="0069712A">
                  <w:rPr>
                    <w:rFonts w:ascii="Arial Unicode MS" w:eastAsia="Arial Unicode MS" w:hAnsi="Arial Unicode MS" w:cs="Arial Unicode MS"/>
                  </w:rPr>
                  <w:t>☐</w:t>
                </w:r>
              </w:sdtContent>
            </w:sdt>
          </w:p>
        </w:tc>
        <w:tc>
          <w:tcPr>
            <w:tcW w:w="9810" w:type="dxa"/>
            <w:vAlign w:val="center"/>
          </w:tcPr>
          <w:p w14:paraId="21803B75"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I have completed </w:t>
            </w:r>
            <w:r w:rsidRPr="0069712A">
              <w:rPr>
                <w:rFonts w:ascii="Arial" w:eastAsia="Arial" w:hAnsi="Arial" w:cs="Arial"/>
                <w:b/>
                <w:sz w:val="22"/>
                <w:szCs w:val="22"/>
              </w:rPr>
              <w:t>ALL RELEVANT</w:t>
            </w:r>
            <w:r w:rsidRPr="0069712A">
              <w:rPr>
                <w:rFonts w:ascii="Arial" w:eastAsia="Arial" w:hAnsi="Arial" w:cs="Arial"/>
                <w:sz w:val="22"/>
                <w:szCs w:val="22"/>
              </w:rPr>
              <w:t xml:space="preserve"> sections of the form in full.</w:t>
            </w:r>
          </w:p>
        </w:tc>
      </w:tr>
      <w:tr w:rsidR="005128BA" w:rsidRPr="0069712A" w14:paraId="442EB524" w14:textId="77777777">
        <w:trPr>
          <w:trHeight w:val="419"/>
        </w:trPr>
        <w:tc>
          <w:tcPr>
            <w:tcW w:w="675" w:type="dxa"/>
            <w:shd w:val="clear" w:color="auto" w:fill="BFBFBF"/>
            <w:vAlign w:val="center"/>
          </w:tcPr>
          <w:p w14:paraId="7532170B" w14:textId="77777777" w:rsidR="005128BA" w:rsidRPr="0069712A" w:rsidRDefault="00050F42">
            <w:pPr>
              <w:jc w:val="center"/>
              <w:rPr>
                <w:rFonts w:ascii="Arial" w:eastAsia="Arial" w:hAnsi="Arial" w:cs="Arial"/>
                <w:sz w:val="22"/>
                <w:szCs w:val="22"/>
              </w:rPr>
            </w:pPr>
            <w:sdt>
              <w:sdtPr>
                <w:tag w:val="goog_rdk_100"/>
                <w:id w:val="474"/>
              </w:sdtPr>
              <w:sdtEndPr/>
              <w:sdtContent>
                <w:r w:rsidRPr="0069712A">
                  <w:rPr>
                    <w:rFonts w:ascii="Arial Unicode MS" w:eastAsia="Arial Unicode MS" w:hAnsi="Arial Unicode MS" w:cs="Arial Unicode MS"/>
                  </w:rPr>
                  <w:t>☐</w:t>
                </w:r>
              </w:sdtContent>
            </w:sdt>
          </w:p>
        </w:tc>
        <w:tc>
          <w:tcPr>
            <w:tcW w:w="9810" w:type="dxa"/>
            <w:vAlign w:val="center"/>
          </w:tcPr>
          <w:p w14:paraId="1DAB0014"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 confirm that the research activity has received approval in principle</w:t>
            </w:r>
          </w:p>
        </w:tc>
      </w:tr>
      <w:tr w:rsidR="005128BA" w:rsidRPr="0069712A" w14:paraId="4ADF2FCD" w14:textId="77777777">
        <w:trPr>
          <w:trHeight w:val="492"/>
        </w:trPr>
        <w:tc>
          <w:tcPr>
            <w:tcW w:w="675" w:type="dxa"/>
            <w:shd w:val="clear" w:color="auto" w:fill="BFBFBF"/>
            <w:vAlign w:val="center"/>
          </w:tcPr>
          <w:p w14:paraId="4EE7F08E" w14:textId="77777777" w:rsidR="005128BA" w:rsidRPr="0069712A" w:rsidRDefault="00050F42">
            <w:pPr>
              <w:jc w:val="center"/>
              <w:rPr>
                <w:rFonts w:ascii="Arial" w:eastAsia="Arial" w:hAnsi="Arial" w:cs="Arial"/>
                <w:sz w:val="22"/>
                <w:szCs w:val="22"/>
              </w:rPr>
            </w:pPr>
            <w:sdt>
              <w:sdtPr>
                <w:tag w:val="goog_rdk_101"/>
                <w:id w:val="475"/>
              </w:sdtPr>
              <w:sdtEndPr/>
              <w:sdtContent>
                <w:r w:rsidRPr="0069712A">
                  <w:rPr>
                    <w:rFonts w:ascii="Arial Unicode MS" w:eastAsia="Arial Unicode MS" w:hAnsi="Arial Unicode MS" w:cs="Arial Unicode MS"/>
                  </w:rPr>
                  <w:t>☐</w:t>
                </w:r>
              </w:sdtContent>
            </w:sdt>
          </w:p>
        </w:tc>
        <w:tc>
          <w:tcPr>
            <w:tcW w:w="9810" w:type="dxa"/>
            <w:vAlign w:val="center"/>
          </w:tcPr>
          <w:p w14:paraId="3304668E"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 have attached a copy of final/interim approval from external organisation (</w:t>
            </w:r>
            <w:r w:rsidRPr="0069712A">
              <w:rPr>
                <w:rFonts w:ascii="Arial" w:eastAsia="Arial" w:hAnsi="Arial" w:cs="Arial"/>
                <w:b/>
                <w:sz w:val="22"/>
                <w:szCs w:val="22"/>
              </w:rPr>
              <w:t>where appropriate</w:t>
            </w:r>
            <w:r w:rsidRPr="0069712A">
              <w:rPr>
                <w:rFonts w:ascii="Arial" w:eastAsia="Arial" w:hAnsi="Arial" w:cs="Arial"/>
                <w:sz w:val="22"/>
                <w:szCs w:val="22"/>
              </w:rPr>
              <w:t>)</w:t>
            </w:r>
          </w:p>
        </w:tc>
      </w:tr>
      <w:tr w:rsidR="005128BA" w:rsidRPr="0069712A" w14:paraId="6CEAE1E4" w14:textId="77777777">
        <w:trPr>
          <w:trHeight w:val="720"/>
        </w:trPr>
        <w:tc>
          <w:tcPr>
            <w:tcW w:w="675" w:type="dxa"/>
            <w:shd w:val="clear" w:color="auto" w:fill="BFBFBF"/>
            <w:vAlign w:val="center"/>
          </w:tcPr>
          <w:p w14:paraId="6F39999F" w14:textId="77777777" w:rsidR="005128BA" w:rsidRPr="0069712A" w:rsidRDefault="00050F42">
            <w:pPr>
              <w:jc w:val="center"/>
              <w:rPr>
                <w:rFonts w:ascii="Arial" w:eastAsia="Arial" w:hAnsi="Arial" w:cs="Arial"/>
              </w:rPr>
            </w:pPr>
            <w:sdt>
              <w:sdtPr>
                <w:tag w:val="goog_rdk_102"/>
                <w:id w:val="476"/>
              </w:sdtPr>
              <w:sdtEndPr/>
              <w:sdtContent>
                <w:r w:rsidRPr="0069712A">
                  <w:rPr>
                    <w:rFonts w:ascii="Arial Unicode MS" w:eastAsia="Arial Unicode MS" w:hAnsi="Arial Unicode MS" w:cs="Arial Unicode MS"/>
                  </w:rPr>
                  <w:t>☐</w:t>
                </w:r>
              </w:sdtContent>
            </w:sdt>
          </w:p>
        </w:tc>
        <w:tc>
          <w:tcPr>
            <w:tcW w:w="9810" w:type="dxa"/>
            <w:vAlign w:val="center"/>
          </w:tcPr>
          <w:p w14:paraId="0FC753EA"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I have attached a full risk assessment (where appropriate)  </w:t>
            </w:r>
            <w:r w:rsidRPr="0069712A">
              <w:rPr>
                <w:rFonts w:ascii="Arial" w:eastAsia="Arial" w:hAnsi="Arial" w:cs="Arial"/>
                <w:i/>
                <w:sz w:val="22"/>
                <w:szCs w:val="22"/>
              </w:rPr>
              <w:t>ONLY TICK IF YOU HAVE</w:t>
            </w:r>
            <w:r w:rsidRPr="0069712A">
              <w:rPr>
                <w:rFonts w:ascii="Arial" w:eastAsia="Arial" w:hAnsi="Arial" w:cs="Arial"/>
                <w:b/>
                <w:i/>
                <w:sz w:val="22"/>
                <w:szCs w:val="22"/>
              </w:rPr>
              <w:t xml:space="preserve"> ATTACHED A FULL RISK ASSESSMENT</w:t>
            </w:r>
          </w:p>
        </w:tc>
      </w:tr>
      <w:tr w:rsidR="005128BA" w:rsidRPr="0069712A" w14:paraId="3FCE5ACF" w14:textId="77777777">
        <w:trPr>
          <w:trHeight w:val="858"/>
        </w:trPr>
        <w:tc>
          <w:tcPr>
            <w:tcW w:w="675" w:type="dxa"/>
            <w:shd w:val="clear" w:color="auto" w:fill="BFBFBF"/>
            <w:vAlign w:val="center"/>
          </w:tcPr>
          <w:p w14:paraId="09E8D647" w14:textId="77777777" w:rsidR="005128BA" w:rsidRPr="0069712A" w:rsidRDefault="00050F42">
            <w:pPr>
              <w:jc w:val="center"/>
              <w:rPr>
                <w:rFonts w:ascii="Arial" w:eastAsia="Arial" w:hAnsi="Arial" w:cs="Arial"/>
                <w:sz w:val="22"/>
                <w:szCs w:val="22"/>
              </w:rPr>
            </w:pPr>
            <w:sdt>
              <w:sdtPr>
                <w:tag w:val="goog_rdk_103"/>
                <w:id w:val="477"/>
              </w:sdtPr>
              <w:sdtEndPr/>
              <w:sdtContent>
                <w:r w:rsidRPr="0069712A">
                  <w:rPr>
                    <w:rFonts w:ascii="Arial Unicode MS" w:eastAsia="Arial Unicode MS" w:hAnsi="Arial Unicode MS" w:cs="Arial Unicode MS"/>
                  </w:rPr>
                  <w:t>☐</w:t>
                </w:r>
              </w:sdtContent>
            </w:sdt>
          </w:p>
        </w:tc>
        <w:tc>
          <w:tcPr>
            <w:tcW w:w="9810" w:type="dxa"/>
            <w:vAlign w:val="center"/>
          </w:tcPr>
          <w:p w14:paraId="44710B6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 understand that it is my responsibility to ensure that the above named</w:t>
            </w:r>
            <w:r w:rsidRPr="0069712A">
              <w:rPr>
                <w:rFonts w:ascii="Arial" w:eastAsia="Arial" w:hAnsi="Arial" w:cs="Arial"/>
                <w:sz w:val="22"/>
                <w:szCs w:val="22"/>
              </w:rPr>
              <w:t xml:space="preserve"> research activity will meet the University’s Research Ethics and Integrity Code of Practice.</w:t>
            </w:r>
          </w:p>
        </w:tc>
      </w:tr>
      <w:tr w:rsidR="005128BA" w:rsidRPr="0069712A" w14:paraId="58666252" w14:textId="77777777">
        <w:trPr>
          <w:trHeight w:val="969"/>
        </w:trPr>
        <w:tc>
          <w:tcPr>
            <w:tcW w:w="675" w:type="dxa"/>
            <w:shd w:val="clear" w:color="auto" w:fill="BFBFBF"/>
            <w:vAlign w:val="center"/>
          </w:tcPr>
          <w:p w14:paraId="6A7E977B" w14:textId="77777777" w:rsidR="005128BA" w:rsidRPr="0069712A" w:rsidRDefault="00050F42">
            <w:pPr>
              <w:jc w:val="center"/>
              <w:rPr>
                <w:rFonts w:ascii="Arial" w:eastAsia="Arial" w:hAnsi="Arial" w:cs="Arial"/>
                <w:sz w:val="22"/>
                <w:szCs w:val="22"/>
              </w:rPr>
            </w:pPr>
            <w:sdt>
              <w:sdtPr>
                <w:tag w:val="goog_rdk_104"/>
                <w:id w:val="478"/>
              </w:sdtPr>
              <w:sdtEndPr/>
              <w:sdtContent>
                <w:r w:rsidRPr="0069712A">
                  <w:rPr>
                    <w:rFonts w:ascii="Arial Unicode MS" w:eastAsia="Arial Unicode MS" w:hAnsi="Arial Unicode MS" w:cs="Arial Unicode MS"/>
                  </w:rPr>
                  <w:t>☐</w:t>
                </w:r>
              </w:sdtContent>
            </w:sdt>
          </w:p>
        </w:tc>
        <w:tc>
          <w:tcPr>
            <w:tcW w:w="9810" w:type="dxa"/>
            <w:vAlign w:val="center"/>
          </w:tcPr>
          <w:p w14:paraId="1586332F"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AD6D23B" w14:textId="77777777" w:rsidR="005128BA" w:rsidRPr="0069712A" w:rsidRDefault="005128BA">
      <w:pPr>
        <w:tabs>
          <w:tab w:val="left" w:pos="5103"/>
        </w:tabs>
        <w:rPr>
          <w:rFonts w:ascii="Arial" w:eastAsia="Arial" w:hAnsi="Arial" w:cs="Arial"/>
          <w:b/>
          <w:sz w:val="22"/>
          <w:szCs w:val="22"/>
        </w:rPr>
      </w:pPr>
    </w:p>
    <w:tbl>
      <w:tblPr>
        <w:tblStyle w:val="Style6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85"/>
      </w:tblGrid>
      <w:tr w:rsidR="005128BA" w:rsidRPr="0069712A" w14:paraId="699EAA80" w14:textId="77777777">
        <w:tc>
          <w:tcPr>
            <w:tcW w:w="10485" w:type="dxa"/>
            <w:shd w:val="clear" w:color="auto" w:fill="D9D9D9"/>
          </w:tcPr>
          <w:p w14:paraId="4E4C1798"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RESEARCH STUDENTS ONLY</w:t>
            </w:r>
          </w:p>
          <w:p w14:paraId="58320D4A"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Once complete, submit this form via the </w:t>
            </w:r>
            <w:r w:rsidRPr="0069712A">
              <w:rPr>
                <w:rFonts w:ascii="Arial" w:eastAsia="Arial" w:hAnsi="Arial" w:cs="Arial"/>
                <w:b/>
                <w:sz w:val="22"/>
                <w:szCs w:val="22"/>
                <w:u w:val="single"/>
              </w:rPr>
              <w:t>MyTSD Doctoral College Portal</w:t>
            </w:r>
            <w:r w:rsidRPr="0069712A">
              <w:rPr>
                <w:rFonts w:ascii="Arial" w:eastAsia="Arial" w:hAnsi="Arial" w:cs="Arial"/>
                <w:sz w:val="22"/>
                <w:szCs w:val="22"/>
              </w:rPr>
              <w:t xml:space="preserve"> at (</w:t>
            </w:r>
            <w:hyperlink r:id="rId14">
              <w:r w:rsidRPr="0069712A">
                <w:rPr>
                  <w:rFonts w:ascii="Arial" w:eastAsia="Arial" w:hAnsi="Arial" w:cs="Arial"/>
                  <w:color w:val="0000FF"/>
                  <w:sz w:val="22"/>
                  <w:szCs w:val="22"/>
                  <w:u w:val="single"/>
                </w:rPr>
                <w:t>https://mytsd.uwtsd.ac.uk</w:t>
              </w:r>
            </w:hyperlink>
            <w:r w:rsidRPr="0069712A">
              <w:rPr>
                <w:rFonts w:ascii="Arial" w:eastAsia="Arial" w:hAnsi="Arial" w:cs="Arial"/>
                <w:sz w:val="22"/>
                <w:szCs w:val="22"/>
              </w:rPr>
              <w:t>).</w:t>
            </w:r>
          </w:p>
          <w:p w14:paraId="1334BF61" w14:textId="77777777" w:rsidR="005128BA" w:rsidRPr="0069712A" w:rsidRDefault="005128BA">
            <w:pPr>
              <w:rPr>
                <w:rFonts w:ascii="Arial" w:eastAsia="Arial" w:hAnsi="Arial" w:cs="Arial"/>
                <w:sz w:val="22"/>
                <w:szCs w:val="22"/>
              </w:rPr>
            </w:pPr>
          </w:p>
        </w:tc>
      </w:tr>
      <w:tr w:rsidR="005128BA" w:rsidRPr="0069712A" w14:paraId="61F0793C" w14:textId="77777777">
        <w:tc>
          <w:tcPr>
            <w:tcW w:w="10485" w:type="dxa"/>
            <w:shd w:val="clear" w:color="auto" w:fill="D9D9D9"/>
          </w:tcPr>
          <w:p w14:paraId="06FFEE88" w14:textId="77777777" w:rsidR="005128BA" w:rsidRPr="0069712A" w:rsidRDefault="00050F42">
            <w:pPr>
              <w:rPr>
                <w:rFonts w:ascii="Arial" w:eastAsia="Arial" w:hAnsi="Arial" w:cs="Arial"/>
                <w:b/>
                <w:sz w:val="22"/>
                <w:szCs w:val="22"/>
              </w:rPr>
            </w:pPr>
            <w:r w:rsidRPr="0069712A">
              <w:rPr>
                <w:rFonts w:ascii="Arial" w:eastAsia="Arial" w:hAnsi="Arial" w:cs="Arial"/>
                <w:b/>
                <w:sz w:val="22"/>
                <w:szCs w:val="22"/>
              </w:rPr>
              <w:t>RESEARCH STAFF ONLY</w:t>
            </w:r>
          </w:p>
          <w:p w14:paraId="236E9ED1"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t xml:space="preserve">All communications relating to this application during its processing must be in writing and emailed to </w:t>
            </w:r>
            <w:hyperlink r:id="rId15">
              <w:r w:rsidRPr="0069712A">
                <w:rPr>
                  <w:rFonts w:ascii="Arial" w:eastAsia="Arial" w:hAnsi="Arial" w:cs="Arial"/>
                  <w:color w:val="0000FF"/>
                  <w:sz w:val="22"/>
                  <w:szCs w:val="22"/>
                  <w:u w:val="single"/>
                </w:rPr>
                <w:t>pgresearch@uwtsd.ac.uk</w:t>
              </w:r>
            </w:hyperlink>
            <w:r w:rsidRPr="0069712A">
              <w:rPr>
                <w:rFonts w:ascii="Arial" w:eastAsia="Arial" w:hAnsi="Arial" w:cs="Arial"/>
                <w:sz w:val="22"/>
                <w:szCs w:val="22"/>
              </w:rPr>
              <w:t xml:space="preserve"> , with the title ‘Ethical Approval’ followed by your name.</w:t>
            </w:r>
          </w:p>
          <w:p w14:paraId="65CF6F5F" w14:textId="77777777" w:rsidR="005128BA" w:rsidRPr="0069712A" w:rsidRDefault="005128BA">
            <w:pPr>
              <w:rPr>
                <w:rFonts w:ascii="Arial" w:eastAsia="Arial" w:hAnsi="Arial" w:cs="Arial"/>
                <w:sz w:val="22"/>
                <w:szCs w:val="22"/>
              </w:rPr>
            </w:pPr>
          </w:p>
        </w:tc>
      </w:tr>
      <w:tr w:rsidR="005128BA" w:rsidRPr="0069712A" w14:paraId="67D4675B" w14:textId="77777777">
        <w:tc>
          <w:tcPr>
            <w:tcW w:w="10485" w:type="dxa"/>
            <w:shd w:val="clear" w:color="auto" w:fill="D9D9D9"/>
          </w:tcPr>
          <w:p w14:paraId="6167D7F3" w14:textId="77777777" w:rsidR="005128BA" w:rsidRPr="0069712A" w:rsidRDefault="00050F42">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sidRPr="0069712A">
              <w:rPr>
                <w:rFonts w:ascii="Arial" w:eastAsia="Arial" w:hAnsi="Arial" w:cs="Arial"/>
                <w:b/>
                <w:sz w:val="22"/>
                <w:szCs w:val="22"/>
              </w:rPr>
              <w:t xml:space="preserve">STUDENTS ON UNDERGRADUATE OR TAUGHT MASTERS PROGRAMMES </w:t>
            </w:r>
            <w:r w:rsidRPr="0069712A">
              <w:rPr>
                <w:rFonts w:ascii="Arial" w:eastAsia="Arial" w:hAnsi="Arial" w:cs="Arial"/>
                <w:sz w:val="22"/>
                <w:szCs w:val="22"/>
              </w:rPr>
              <w:t xml:space="preserve">should submit this form (and receive the outcome) via </w:t>
            </w:r>
            <w:r w:rsidRPr="0069712A">
              <w:rPr>
                <w:rFonts w:ascii="Arial" w:eastAsia="Arial" w:hAnsi="Arial" w:cs="Arial"/>
                <w:sz w:val="22"/>
                <w:szCs w:val="22"/>
              </w:rPr>
              <w:t>systems explained to you by the supervisor/module leader.</w:t>
            </w:r>
          </w:p>
        </w:tc>
      </w:tr>
    </w:tbl>
    <w:p w14:paraId="5A8E0558" w14:textId="77777777" w:rsidR="005128BA" w:rsidRPr="0069712A" w:rsidRDefault="00050F42">
      <w:pPr>
        <w:rPr>
          <w:rFonts w:ascii="Arial" w:eastAsia="Arial" w:hAnsi="Arial" w:cs="Arial"/>
          <w:sz w:val="22"/>
          <w:szCs w:val="22"/>
        </w:rPr>
      </w:pPr>
      <w:r w:rsidRPr="0069712A">
        <w:rPr>
          <w:rFonts w:ascii="Arial" w:eastAsia="Arial" w:hAnsi="Arial" w:cs="Arial"/>
          <w:sz w:val="22"/>
          <w:szCs w:val="22"/>
        </w:rPr>
        <w:br w:type="page"/>
      </w:r>
    </w:p>
    <w:p w14:paraId="0909CD55" w14:textId="77777777" w:rsidR="005128BA" w:rsidRPr="0069712A" w:rsidRDefault="005128BA"/>
    <w:p w14:paraId="5816EA07" w14:textId="77777777" w:rsidR="005128BA" w:rsidRPr="0069712A" w:rsidRDefault="005128BA">
      <w:pPr>
        <w:tabs>
          <w:tab w:val="left" w:pos="5103"/>
        </w:tabs>
        <w:rPr>
          <w:rFonts w:ascii="Arial" w:eastAsia="Arial" w:hAnsi="Arial" w:cs="Arial"/>
          <w:sz w:val="22"/>
          <w:szCs w:val="22"/>
        </w:rPr>
      </w:pPr>
    </w:p>
    <w:p w14:paraId="021CF892" w14:textId="77777777" w:rsidR="005128BA" w:rsidRPr="0069712A" w:rsidRDefault="00050F42">
      <w:pPr>
        <w:spacing w:line="360" w:lineRule="auto"/>
        <w:jc w:val="both"/>
        <w:rPr>
          <w:b/>
          <w:color w:val="222222"/>
          <w:sz w:val="28"/>
          <w:szCs w:val="28"/>
        </w:rPr>
      </w:pPr>
      <w:r w:rsidRPr="0069712A">
        <w:rPr>
          <w:b/>
          <w:color w:val="222222"/>
          <w:sz w:val="28"/>
          <w:szCs w:val="28"/>
        </w:rPr>
        <w:t xml:space="preserve">References </w:t>
      </w:r>
    </w:p>
    <w:p w14:paraId="2C78AD57" w14:textId="77777777" w:rsidR="005128BA" w:rsidRPr="0069712A" w:rsidRDefault="00050F42">
      <w:pPr>
        <w:numPr>
          <w:ilvl w:val="0"/>
          <w:numId w:val="3"/>
        </w:numPr>
        <w:spacing w:line="360" w:lineRule="auto"/>
        <w:jc w:val="both"/>
        <w:rPr>
          <w:rFonts w:ascii="Times New Roman" w:eastAsia="Times New Roman" w:hAnsi="Times New Roman" w:cs="Times New Roman"/>
          <w:sz w:val="28"/>
          <w:szCs w:val="28"/>
        </w:rPr>
      </w:pPr>
      <w:r w:rsidRPr="0069712A">
        <w:rPr>
          <w:color w:val="222222"/>
          <w:sz w:val="24"/>
          <w:szCs w:val="24"/>
        </w:rPr>
        <w:t xml:space="preserve">Xiao, Y. and Watson, M., (2019). Guidance on conducting a systematic literature review. </w:t>
      </w:r>
      <w:r w:rsidRPr="0069712A">
        <w:rPr>
          <w:i/>
          <w:color w:val="222222"/>
          <w:sz w:val="24"/>
          <w:szCs w:val="24"/>
        </w:rPr>
        <w:t>Journal of planning education and research</w:t>
      </w:r>
      <w:r w:rsidRPr="0069712A">
        <w:rPr>
          <w:color w:val="222222"/>
          <w:sz w:val="24"/>
          <w:szCs w:val="24"/>
        </w:rPr>
        <w:t xml:space="preserve">, </w:t>
      </w:r>
      <w:r w:rsidRPr="0069712A">
        <w:rPr>
          <w:i/>
          <w:color w:val="222222"/>
          <w:sz w:val="24"/>
          <w:szCs w:val="24"/>
        </w:rPr>
        <w:t>39</w:t>
      </w:r>
      <w:r w:rsidRPr="0069712A">
        <w:rPr>
          <w:color w:val="222222"/>
          <w:sz w:val="24"/>
          <w:szCs w:val="24"/>
        </w:rPr>
        <w:t xml:space="preserve">(1), pp.93-112. </w:t>
      </w:r>
      <w:hyperlink r:id="rId16">
        <w:r w:rsidRPr="0069712A">
          <w:rPr>
            <w:color w:val="1155CC"/>
            <w:sz w:val="24"/>
            <w:szCs w:val="24"/>
            <w:u w:val="single"/>
          </w:rPr>
          <w:t>https://journals.sagepub.com/doi/full/10.1177/0739456X17723971</w:t>
        </w:r>
      </w:hyperlink>
      <w:r w:rsidRPr="0069712A">
        <w:rPr>
          <w:color w:val="222222"/>
          <w:sz w:val="24"/>
          <w:szCs w:val="24"/>
        </w:rPr>
        <w:t xml:space="preserve"> [Accessed On: 25 January, 2024) </w:t>
      </w:r>
    </w:p>
    <w:p w14:paraId="2C9EB435" w14:textId="77777777" w:rsidR="005128BA" w:rsidRPr="0069712A" w:rsidRDefault="00050F42">
      <w:pPr>
        <w:numPr>
          <w:ilvl w:val="0"/>
          <w:numId w:val="3"/>
        </w:numPr>
        <w:spacing w:line="360" w:lineRule="auto"/>
        <w:jc w:val="both"/>
        <w:rPr>
          <w:rFonts w:ascii="Times New Roman" w:eastAsia="Times New Roman" w:hAnsi="Times New Roman" w:cs="Times New Roman"/>
          <w:color w:val="222222"/>
          <w:sz w:val="24"/>
          <w:szCs w:val="24"/>
        </w:rPr>
      </w:pPr>
      <w:r w:rsidRPr="0069712A">
        <w:rPr>
          <w:color w:val="222222"/>
          <w:sz w:val="24"/>
          <w:szCs w:val="24"/>
        </w:rPr>
        <w:t xml:space="preserve">Vaismoradi, M. and Snelgrove, S., (2019). Theme in qualitative content analysis and thematic analysis. </w:t>
      </w:r>
      <w:hyperlink r:id="rId17">
        <w:r w:rsidRPr="0069712A">
          <w:rPr>
            <w:color w:val="1155CC"/>
            <w:sz w:val="24"/>
            <w:szCs w:val="24"/>
            <w:u w:val="single"/>
          </w:rPr>
          <w:t>https://nordopen.nord.no/nord-xmlui/bitstream/handle/11250/2627867/Vaismoradi.pdf?sequence=4</w:t>
        </w:r>
      </w:hyperlink>
      <w:r w:rsidRPr="0069712A">
        <w:rPr>
          <w:color w:val="222222"/>
          <w:sz w:val="24"/>
          <w:szCs w:val="24"/>
        </w:rPr>
        <w:t xml:space="preserve"> [Accessed On: 25 January, 2024) </w:t>
      </w:r>
    </w:p>
    <w:sectPr w:rsidR="005128BA" w:rsidRPr="0069712A">
      <w:headerReference w:type="default" r:id="rId18"/>
      <w:footerReference w:type="default" r:id="rId19"/>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2C311" w14:textId="77777777" w:rsidR="00145705" w:rsidRDefault="00145705">
      <w:r>
        <w:separator/>
      </w:r>
    </w:p>
  </w:endnote>
  <w:endnote w:type="continuationSeparator" w:id="0">
    <w:p w14:paraId="05A66592" w14:textId="77777777" w:rsidR="00145705" w:rsidRDefault="00145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Segoe Print"/>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B1987" w14:textId="77777777" w:rsidR="005128BA" w:rsidRDefault="00050F42">
    <w:pPr>
      <w:tabs>
        <w:tab w:val="center" w:pos="4513"/>
        <w:tab w:val="right" w:pos="9026"/>
      </w:tabs>
      <w:rPr>
        <w:rFonts w:ascii="Times New Roman" w:eastAsia="Times New Roman" w:hAnsi="Times New Roman" w:cs="Times New Roman"/>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634971">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40BEB" w14:textId="77777777" w:rsidR="00145705" w:rsidRDefault="00145705">
      <w:r>
        <w:separator/>
      </w:r>
    </w:p>
  </w:footnote>
  <w:footnote w:type="continuationSeparator" w:id="0">
    <w:p w14:paraId="12BC5E05" w14:textId="77777777" w:rsidR="00145705" w:rsidRDefault="001457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59A3D" w14:textId="77777777" w:rsidR="005128BA" w:rsidRDefault="00050F42">
    <w:pPr>
      <w:tabs>
        <w:tab w:val="center" w:pos="4513"/>
        <w:tab w:val="right" w:pos="9026"/>
      </w:tabs>
      <w:jc w:val="right"/>
      <w:rPr>
        <w:rFonts w:ascii="Arial" w:eastAsia="Arial" w:hAnsi="Arial" w:cs="Arial"/>
        <w:b/>
        <w:color w:val="000000"/>
        <w:sz w:val="22"/>
        <w:szCs w:val="22"/>
      </w:rPr>
    </w:pPr>
    <w:r>
      <w:rPr>
        <w:rFonts w:ascii="Times New Roman" w:eastAsia="Times New Roman" w:hAnsi="Times New Roman" w:cs="Times New Roman"/>
        <w:noProof/>
        <w:color w:val="000000"/>
      </w:rPr>
      <w:drawing>
        <wp:anchor distT="0" distB="0" distL="114300" distR="114300" simplePos="0" relativeHeight="251659264" behindDoc="0" locked="0" layoutInCell="1" allowOverlap="1" wp14:anchorId="49073EF2" wp14:editId="36069C1D">
          <wp:simplePos x="0" y="0"/>
          <wp:positionH relativeFrom="margin">
            <wp:posOffset>0</wp:posOffset>
          </wp:positionH>
          <wp:positionV relativeFrom="page">
            <wp:posOffset>180340</wp:posOffset>
          </wp:positionV>
          <wp:extent cx="1792605" cy="601345"/>
          <wp:effectExtent l="0" t="0" r="0" b="0"/>
          <wp:wrapSquare wrapText="bothSides"/>
          <wp:docPr id="25"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25"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F092B84"/>
    <w:multiLevelType w:val="multilevel"/>
    <w:tmpl w:val="CF092B8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53208E"/>
    <w:multiLevelType w:val="multilevel"/>
    <w:tmpl w:val="005320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9ADCABA"/>
    <w:multiLevelType w:val="multilevel"/>
    <w:tmpl w:val="59ADCA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42712798">
    <w:abstractNumId w:val="1"/>
  </w:num>
  <w:num w:numId="2" w16cid:durableId="1424187802">
    <w:abstractNumId w:val="0"/>
  </w:num>
  <w:num w:numId="3" w16cid:durableId="10857588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8BA"/>
    <w:rsid w:val="00050F42"/>
    <w:rsid w:val="00145705"/>
    <w:rsid w:val="005128BA"/>
    <w:rsid w:val="00634971"/>
    <w:rsid w:val="0069712A"/>
    <w:rsid w:val="008A37DA"/>
    <w:rsid w:val="4B445A88"/>
    <w:rsid w:val="68184B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16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IN" w:eastAsia="en-IN" w:bidi="ar-SA"/>
      </w:rPr>
    </w:rPrDefault>
    <w:pPrDefault/>
  </w:docDefaults>
  <w:latentStyles w:defLockedState="0" w:defUIPriority="0" w:defSemiHidden="0" w:defUnhideWhenUsed="0" w:defQFormat="0" w:count="376">
    <w:lsdException w:name="Normal" w:qFormat="1"/>
    <w:lsdException w:name="heading 1" w:uiPriority="99" w:qFormat="1"/>
    <w:lsdException w:name="heading 4" w:uiPriority="99" w:qFormat="1"/>
    <w:lsdException w:name="heading 7" w:semiHidden="1" w:unhideWhenUsed="1" w:qFormat="1"/>
    <w:lsdException w:name="heading 8" w:semiHidden="1" w:unhideWhenUsed="1" w:qFormat="1"/>
    <w:lsdException w:name="heading 9" w:semiHidden="1" w:unhideWhenUsed="1" w:qFormat="1"/>
    <w:lsdException w:name="annotation text" w:semiHidden="1" w:uiPriority="99" w:unhideWhenUsed="1"/>
    <w:lsdException w:name="header" w:semiHidden="1" w:uiPriority="99"/>
    <w:lsdException w:name="footer" w:uiPriority="99" w:qFormat="1"/>
    <w:lsdException w:name="caption" w:semiHidden="1" w:unhideWhenUsed="1" w:qFormat="1"/>
    <w:lsdException w:name="annotation reference" w:semiHidden="1" w:uiPriority="99" w:unhideWhenUsed="1"/>
    <w:lsdException w:name="page number" w:uiPriority="99" w:qFormat="1"/>
    <w:lsdException w:name="Default Paragraph Font" w:semiHidden="1" w:uiPriority="1" w:unhideWhenUsed="1" w:qFormat="1"/>
    <w:lsdException w:name="Body Text 2" w:uiPriority="99" w:qFormat="1"/>
    <w:lsdException w:name="FollowedHyperlink" w:semiHidden="1" w:uiPriority="99"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qFormat="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GB" w:eastAsia="en-US"/>
    </w:rPr>
  </w:style>
  <w:style w:type="paragraph" w:styleId="Heading1">
    <w:name w:val="heading 1"/>
    <w:next w:val="Normal"/>
    <w:link w:val="Heading1Char"/>
    <w:uiPriority w:val="99"/>
    <w:qFormat/>
    <w:pPr>
      <w:keepNext/>
      <w:jc w:val="center"/>
      <w:outlineLvl w:val="0"/>
    </w:pPr>
    <w:rPr>
      <w:b/>
      <w:bCs/>
      <w:sz w:val="22"/>
      <w:szCs w:val="22"/>
      <w:lang w:val="en-G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next w:val="Normal"/>
    <w:link w:val="Heading4Char"/>
    <w:uiPriority w:val="99"/>
    <w:qFormat/>
    <w:pPr>
      <w:keepNext/>
      <w:spacing w:before="240" w:after="60"/>
      <w:outlineLvl w:val="3"/>
    </w:pPr>
    <w:rPr>
      <w:b/>
      <w:bCs/>
      <w:sz w:val="28"/>
      <w:szCs w:val="28"/>
      <w:lang w:val="en-G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rPr>
      <w:rFonts w:ascii="Tahoma" w:hAnsi="Tahoma" w:cs="Tahoma"/>
      <w:sz w:val="16"/>
      <w:szCs w:val="16"/>
    </w:rPr>
  </w:style>
  <w:style w:type="paragraph" w:styleId="BodyText2">
    <w:name w:val="Body Text 2"/>
    <w:basedOn w:val="Normal"/>
    <w:link w:val="BodyText2Char"/>
    <w:uiPriority w:val="99"/>
    <w:qFormat/>
    <w:pPr>
      <w:ind w:left="720" w:hanging="720"/>
    </w:pPr>
    <w:rPr>
      <w:b/>
      <w:bCs/>
      <w:sz w:val="22"/>
      <w:szCs w:val="22"/>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style>
  <w:style w:type="paragraph" w:styleId="CommentSubject">
    <w:name w:val="annotation subject"/>
    <w:basedOn w:val="CommentText"/>
    <w:next w:val="CommentText"/>
    <w:link w:val="CommentSubjectChar"/>
    <w:uiPriority w:val="99"/>
    <w:semiHidden/>
    <w:unhideWhenUsed/>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pPr>
      <w:tabs>
        <w:tab w:val="center" w:pos="4513"/>
        <w:tab w:val="right" w:pos="9026"/>
      </w:tabs>
    </w:pPr>
  </w:style>
  <w:style w:type="character" w:styleId="Hyperlink">
    <w:name w:val="Hyperlink"/>
    <w:rPr>
      <w:color w:val="0000FF"/>
      <w:u w:val="single"/>
    </w:rPr>
  </w:style>
  <w:style w:type="paragraph" w:styleId="NormalWeb">
    <w:name w:val="Normal (Web)"/>
    <w:basedOn w:val="Normal"/>
    <w:uiPriority w:val="99"/>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link w:val="Heading1"/>
    <w:uiPriority w:val="99"/>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qFormat/>
    <w:tblPr>
      <w:tblCellMar>
        <w:left w:w="115" w:type="dxa"/>
        <w:right w:w="115" w:type="dxa"/>
      </w:tblCellMar>
    </w:tblPr>
  </w:style>
  <w:style w:type="table" w:customStyle="1" w:styleId="Style43">
    <w:name w:val="_Style 43"/>
    <w:basedOn w:val="TableNormal1"/>
    <w:qFormat/>
    <w:tblPr>
      <w:tblCellMar>
        <w:left w:w="115" w:type="dxa"/>
        <w:right w:w="115" w:type="dxa"/>
      </w:tblCellMar>
    </w:tblPr>
  </w:style>
  <w:style w:type="table" w:customStyle="1" w:styleId="Style44">
    <w:name w:val="_Style 44"/>
    <w:basedOn w:val="TableNormal1"/>
    <w:qFormat/>
    <w:tblPr>
      <w:tblCellMar>
        <w:left w:w="108" w:type="dxa"/>
        <w:right w:w="108" w:type="dxa"/>
      </w:tblCellMar>
    </w:tblPr>
  </w:style>
  <w:style w:type="table" w:customStyle="1" w:styleId="Style45">
    <w:name w:val="_Style 45"/>
    <w:basedOn w:val="TableNormal1"/>
    <w:qFormat/>
    <w:tblPr>
      <w:tblCellMar>
        <w:left w:w="108" w:type="dxa"/>
        <w:right w:w="108" w:type="dxa"/>
      </w:tblCellMar>
    </w:tblPr>
  </w:style>
  <w:style w:type="table" w:customStyle="1" w:styleId="Style46">
    <w:name w:val="_Style 46"/>
    <w:basedOn w:val="TableNormal1"/>
    <w:qFormat/>
    <w:tblPr>
      <w:tblCellMar>
        <w:left w:w="108" w:type="dxa"/>
        <w:right w:w="108" w:type="dxa"/>
      </w:tblCellMar>
    </w:tblPr>
  </w:style>
  <w:style w:type="table" w:customStyle="1" w:styleId="Style47">
    <w:name w:val="_Style 47"/>
    <w:basedOn w:val="TableNormal1"/>
    <w:qFormat/>
    <w:tblPr>
      <w:tblCellMar>
        <w:left w:w="108" w:type="dxa"/>
        <w:right w:w="108" w:type="dxa"/>
      </w:tblCellMar>
    </w:tblPr>
  </w:style>
  <w:style w:type="table" w:customStyle="1" w:styleId="Style48">
    <w:name w:val="_Style 48"/>
    <w:basedOn w:val="TableNormal1"/>
    <w:qFormat/>
    <w:tblPr>
      <w:tblCellMar>
        <w:top w:w="28" w:type="dxa"/>
        <w:left w:w="57" w:type="dxa"/>
        <w:bottom w:w="28" w:type="dxa"/>
        <w:right w:w="28" w:type="dxa"/>
      </w:tblCellMar>
    </w:tblPr>
  </w:style>
  <w:style w:type="table" w:customStyle="1" w:styleId="Style49">
    <w:name w:val="_Style 49"/>
    <w:basedOn w:val="TableNormal1"/>
    <w:qFormat/>
    <w:tblPr>
      <w:tblCellMar>
        <w:left w:w="108" w:type="dxa"/>
        <w:right w:w="108" w:type="dxa"/>
      </w:tblCellMar>
    </w:tblPr>
  </w:style>
  <w:style w:type="table" w:customStyle="1" w:styleId="Style50">
    <w:name w:val="_Style 50"/>
    <w:basedOn w:val="TableNormal1"/>
    <w:qFormat/>
    <w:tblPr>
      <w:tblCellMar>
        <w:left w:w="108" w:type="dxa"/>
        <w:right w:w="108" w:type="dxa"/>
      </w:tblCellMar>
    </w:tblPr>
  </w:style>
  <w:style w:type="table" w:customStyle="1" w:styleId="Style51">
    <w:name w:val="_Style 51"/>
    <w:basedOn w:val="TableNormal1"/>
    <w:qFormat/>
    <w:tblPr>
      <w:tblCellMar>
        <w:left w:w="108" w:type="dxa"/>
        <w:right w:w="108" w:type="dxa"/>
      </w:tblCellMar>
    </w:tblPr>
  </w:style>
  <w:style w:type="table" w:customStyle="1" w:styleId="Style52">
    <w:name w:val="_Style 52"/>
    <w:basedOn w:val="TableNormal1"/>
    <w:qFormat/>
    <w:tblPr>
      <w:tblCellMar>
        <w:left w:w="108" w:type="dxa"/>
        <w:right w:w="108" w:type="dxa"/>
      </w:tblCellMar>
    </w:tblPr>
  </w:style>
  <w:style w:type="table" w:customStyle="1" w:styleId="Style53">
    <w:name w:val="_Style 53"/>
    <w:basedOn w:val="TableNormal1"/>
    <w:qFormat/>
    <w:tblPr>
      <w:tblCellMar>
        <w:left w:w="108" w:type="dxa"/>
        <w:right w:w="108" w:type="dxa"/>
      </w:tblCellMar>
    </w:tblPr>
  </w:style>
  <w:style w:type="table" w:customStyle="1" w:styleId="Style54">
    <w:name w:val="_Style 54"/>
    <w:basedOn w:val="TableNormal1"/>
    <w:qFormat/>
    <w:tblPr>
      <w:tblCellMar>
        <w:left w:w="108" w:type="dxa"/>
        <w:right w:w="108" w:type="dxa"/>
      </w:tblCellMar>
    </w:tblPr>
  </w:style>
  <w:style w:type="table" w:customStyle="1" w:styleId="Style55">
    <w:name w:val="_Style 55"/>
    <w:basedOn w:val="TableNormal1"/>
    <w:qFormat/>
    <w:tblPr>
      <w:tblCellMar>
        <w:left w:w="108" w:type="dxa"/>
        <w:right w:w="108" w:type="dxa"/>
      </w:tblCellMar>
    </w:tblPr>
  </w:style>
  <w:style w:type="table" w:customStyle="1" w:styleId="Style56">
    <w:name w:val="_Style 56"/>
    <w:basedOn w:val="TableNormal1"/>
    <w:qFormat/>
    <w:tblPr>
      <w:tblCellMar>
        <w:left w:w="115" w:type="dxa"/>
        <w:right w:w="115" w:type="dxa"/>
      </w:tblCellMar>
    </w:tblPr>
  </w:style>
  <w:style w:type="table" w:customStyle="1" w:styleId="Style57">
    <w:name w:val="_Style 57"/>
    <w:basedOn w:val="TableNormal1"/>
    <w:qFormat/>
    <w:tblPr>
      <w:tblCellMar>
        <w:left w:w="115" w:type="dxa"/>
        <w:right w:w="115" w:type="dxa"/>
      </w:tblCellMar>
    </w:tblPr>
  </w:style>
  <w:style w:type="table" w:customStyle="1" w:styleId="Style58">
    <w:name w:val="_Style 58"/>
    <w:basedOn w:val="TableNormal1"/>
    <w:qFormat/>
    <w:tblPr>
      <w:tblCellMar>
        <w:left w:w="115" w:type="dxa"/>
        <w:right w:w="115" w:type="dxa"/>
      </w:tblCellMar>
    </w:tblPr>
  </w:style>
  <w:style w:type="table" w:customStyle="1" w:styleId="Style59">
    <w:name w:val="_Style 59"/>
    <w:basedOn w:val="TableNormal1"/>
    <w:qFormat/>
    <w:tblPr>
      <w:tblCellMar>
        <w:left w:w="115" w:type="dxa"/>
        <w:right w:w="115" w:type="dxa"/>
      </w:tblCellMar>
    </w:tblPr>
  </w:style>
  <w:style w:type="table" w:customStyle="1" w:styleId="Style60">
    <w:name w:val="_Style 60"/>
    <w:basedOn w:val="TableNormal1"/>
    <w:qFormat/>
    <w:tblPr>
      <w:tblCellMar>
        <w:left w:w="108" w:type="dxa"/>
        <w:right w:w="108" w:type="dxa"/>
      </w:tblCellMar>
    </w:tblPr>
  </w:style>
  <w:style w:type="table" w:customStyle="1" w:styleId="Style61">
    <w:name w:val="_Style 61"/>
    <w:basedOn w:val="TableNormal1"/>
    <w:qFormat/>
    <w:tblPr>
      <w:tblCellMar>
        <w:left w:w="108" w:type="dxa"/>
        <w:right w:w="108" w:type="dxa"/>
      </w:tblCellMar>
    </w:tblPr>
  </w:style>
  <w:style w:type="table" w:customStyle="1" w:styleId="Style62">
    <w:name w:val="_Style 62"/>
    <w:basedOn w:val="TableNormal1"/>
    <w:qFormat/>
    <w:tblPr>
      <w:tblCellMar>
        <w:left w:w="115" w:type="dxa"/>
        <w:right w:w="115" w:type="dxa"/>
      </w:tblCellMar>
    </w:tblPr>
  </w:style>
  <w:style w:type="table" w:customStyle="1" w:styleId="Style63">
    <w:name w:val="_Style 63"/>
    <w:basedOn w:val="TableNormal1"/>
    <w:qFormat/>
    <w:tblPr>
      <w:tblCellMar>
        <w:left w:w="115" w:type="dxa"/>
        <w:right w:w="115" w:type="dxa"/>
      </w:tblCellMar>
    </w:tblPr>
  </w:style>
  <w:style w:type="table" w:customStyle="1" w:styleId="Style64">
    <w:name w:val="_Style 64"/>
    <w:basedOn w:val="TableNormal1"/>
    <w:qFormat/>
    <w:tblPr>
      <w:tblCellMar>
        <w:left w:w="115" w:type="dxa"/>
        <w:right w:w="115" w:type="dxa"/>
      </w:tblCellMar>
    </w:tblPr>
  </w:style>
  <w:style w:type="table" w:customStyle="1" w:styleId="Style65">
    <w:name w:val="_Style 65"/>
    <w:basedOn w:val="TableNormal1"/>
    <w:qFormat/>
    <w:tblPr>
      <w:tblCellMar>
        <w:left w:w="108" w:type="dxa"/>
        <w:right w:w="108" w:type="dxa"/>
      </w:tblCellMar>
    </w:tblPr>
  </w:style>
  <w:style w:type="table" w:customStyle="1" w:styleId="Style66">
    <w:name w:val="_Style 66"/>
    <w:basedOn w:val="TableNormal1"/>
    <w:qFormat/>
    <w:tblPr>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uwtsd.ac.uk/research/research-ethic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https://nordopen.nord.no/nord-xmlui/bitstream/handle/11250/2627867/Vaismoradi.pdf?sequence=4" TargetMode="External"/><Relationship Id="rId2" Type="http://schemas.openxmlformats.org/officeDocument/2006/relationships/numbering" Target="numbering.xml"/><Relationship Id="rId16" Type="http://schemas.openxmlformats.org/officeDocument/2006/relationships/hyperlink" Target="https://journals.sagepub.com/doi/full/10.1177/0739456X1772397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about:blan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mytsd.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Cg5aqUgJRJ8KTsx59N2/KDg9h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OAByITFXUUN2SG00V3pWWnB4eWdranJ0MjJyTEs3ekFOYWZ1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4111</Words>
  <Characters>23435</Characters>
  <Application>Microsoft Office Word</Application>
  <DocSecurity>4</DocSecurity>
  <Lines>195</Lines>
  <Paragraphs>54</Paragraphs>
  <ScaleCrop>false</ScaleCrop>
  <Company/>
  <LinksUpToDate>false</LinksUpToDate>
  <CharactersWithSpaces>27492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2024-01-27T11:39:00Z</dcterms:created>
  <dcterms:modified xsi:type="dcterms:W3CDTF">2024-01-27T11:39:00Z</dcterms:modified>
</cp:coreProperties>
</file>