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0A576" w14:textId="235A164E" w:rsidR="00B30012" w:rsidRPr="00F71F2A" w:rsidRDefault="00F75DB4" w:rsidP="00B30012">
      <w:pPr>
        <w:pStyle w:val="Title"/>
        <w:jc w:val="center"/>
        <w:rPr>
          <w:color w:val="000000" w:themeColor="text1"/>
        </w:rPr>
      </w:pPr>
      <w:r w:rsidRPr="00F71F2A">
        <w:rPr>
          <w:color w:val="000000" w:themeColor="text1"/>
        </w:rPr>
        <w:t>Template: Critical analysis of a text</w:t>
      </w:r>
    </w:p>
    <w:p w14:paraId="514F07AE" w14:textId="2EF924E7" w:rsidR="006175C3" w:rsidRPr="00F71F2A" w:rsidRDefault="00AC6C18" w:rsidP="00A00871">
      <w:pPr>
        <w:pStyle w:val="Title"/>
        <w:jc w:val="center"/>
        <w:rPr>
          <w:i/>
          <w:iCs/>
          <w:color w:val="000000" w:themeColor="text1"/>
          <w:sz w:val="32"/>
          <w:szCs w:val="32"/>
        </w:rPr>
      </w:pPr>
      <w:r w:rsidRPr="00F71F2A">
        <w:rPr>
          <w:rFonts w:ascii="DengXian" w:eastAsia="DengXian" w:hAnsi="DengXian" w:cs="MS Mincho" w:hint="eastAsia"/>
          <w:i/>
          <w:iCs/>
          <w:color w:val="000000" w:themeColor="text1"/>
          <w:sz w:val="32"/>
          <w:szCs w:val="32"/>
          <w:lang w:eastAsia="zh-CN"/>
        </w:rPr>
        <w:t>(</w:t>
      </w:r>
      <w:r w:rsidRPr="00F71F2A">
        <w:rPr>
          <w:rFonts w:ascii="DengXian" w:eastAsia="DengXian" w:hAnsi="DengXian" w:cs="MS Mincho"/>
          <w:i/>
          <w:iCs/>
          <w:color w:val="000000" w:themeColor="text1"/>
          <w:sz w:val="32"/>
          <w:szCs w:val="32"/>
          <w:lang w:eastAsia="zh-CN"/>
        </w:rPr>
        <w:t>Wallace and Wray</w:t>
      </w:r>
      <w:r w:rsidR="00A00871" w:rsidRPr="00F71F2A">
        <w:rPr>
          <w:rFonts w:ascii="DengXian" w:eastAsia="DengXian" w:hAnsi="DengXian" w:cs="MS Mincho"/>
          <w:i/>
          <w:iCs/>
          <w:color w:val="000000" w:themeColor="text1"/>
          <w:sz w:val="32"/>
          <w:szCs w:val="32"/>
          <w:lang w:eastAsia="zh-CN"/>
        </w:rPr>
        <w:t>:</w:t>
      </w:r>
      <w:r w:rsidRPr="00F71F2A">
        <w:rPr>
          <w:rFonts w:ascii="DengXian" w:eastAsia="DengXian" w:hAnsi="DengXian" w:cs="MS Mincho"/>
          <w:i/>
          <w:iCs/>
          <w:color w:val="000000" w:themeColor="text1"/>
          <w:sz w:val="32"/>
          <w:szCs w:val="32"/>
          <w:lang w:eastAsia="zh-CN"/>
        </w:rPr>
        <w:t xml:space="preserve"> Critical Reading and Writing for Postgraduates)</w:t>
      </w:r>
    </w:p>
    <w:p w14:paraId="2AEB361E" w14:textId="1E87078B" w:rsidR="006175C3" w:rsidRPr="00F71F2A" w:rsidRDefault="00F75DB4" w:rsidP="00492333">
      <w:pPr>
        <w:pStyle w:val="Heading1"/>
        <w:rPr>
          <w:b w:val="0"/>
          <w:bCs w:val="0"/>
          <w:color w:val="000000" w:themeColor="text1"/>
        </w:rPr>
      </w:pPr>
      <w:r w:rsidRPr="00F71F2A">
        <w:rPr>
          <w:color w:val="000000" w:themeColor="text1"/>
        </w:rPr>
        <w:t>Text</w:t>
      </w:r>
      <w:r w:rsidR="00CA79C0">
        <w:rPr>
          <w:rFonts w:ascii="DengXian" w:eastAsia="DengXian" w:hAnsi="DengXian" w:cs="MS Mincho" w:hint="eastAsia"/>
          <w:color w:val="000000" w:themeColor="text1"/>
          <w:lang w:eastAsia="zh-CN"/>
        </w:rPr>
        <w:t>/</w:t>
      </w:r>
      <w:r w:rsidR="00CA79C0" w:rsidRPr="00CA79C0">
        <w:rPr>
          <w:color w:val="000000" w:themeColor="text1"/>
        </w:rPr>
        <w:t>article</w:t>
      </w:r>
      <w:r w:rsidRPr="00F71F2A">
        <w:rPr>
          <w:color w:val="000000" w:themeColor="text1"/>
        </w:rPr>
        <w:t xml:space="preserve"> (reference details)</w:t>
      </w:r>
    </w:p>
    <w:tbl>
      <w:tblPr>
        <w:tblStyle w:val="TableGrid"/>
        <w:tblW w:w="0" w:type="auto"/>
        <w:tblLook w:val="01E0" w:firstRow="1" w:lastRow="1" w:firstColumn="1" w:lastColumn="1" w:noHBand="0" w:noVBand="0"/>
      </w:tblPr>
      <w:tblGrid>
        <w:gridCol w:w="10106"/>
      </w:tblGrid>
      <w:tr w:rsidR="00D81735" w:rsidRPr="00F71F2A" w14:paraId="226B77E0" w14:textId="77777777">
        <w:tc>
          <w:tcPr>
            <w:tcW w:w="10106" w:type="dxa"/>
          </w:tcPr>
          <w:p w14:paraId="6D0D8943" w14:textId="77777777" w:rsidR="00A00871" w:rsidRPr="00F71F2A" w:rsidRDefault="00A00871">
            <w:pPr>
              <w:jc w:val="left"/>
              <w:rPr>
                <w:color w:val="000000" w:themeColor="text1"/>
              </w:rPr>
            </w:pPr>
          </w:p>
          <w:p w14:paraId="31B120C4" w14:textId="77777777" w:rsidR="00A00871" w:rsidRPr="00F71F2A" w:rsidRDefault="00A00871">
            <w:pPr>
              <w:jc w:val="left"/>
              <w:rPr>
                <w:color w:val="000000" w:themeColor="text1"/>
              </w:rPr>
            </w:pPr>
          </w:p>
          <w:p w14:paraId="1C87D7B8" w14:textId="77777777" w:rsidR="00B349C9" w:rsidRPr="00F71F2A" w:rsidRDefault="00B349C9">
            <w:pPr>
              <w:jc w:val="left"/>
              <w:rPr>
                <w:color w:val="000000" w:themeColor="text1"/>
              </w:rPr>
            </w:pPr>
          </w:p>
        </w:tc>
      </w:tr>
    </w:tbl>
    <w:p w14:paraId="0FE29189" w14:textId="77777777" w:rsidR="006175C3" w:rsidRPr="00F71F2A" w:rsidRDefault="006175C3">
      <w:pPr>
        <w:rPr>
          <w:color w:val="000000" w:themeColor="text1"/>
        </w:rPr>
      </w:pPr>
    </w:p>
    <w:p w14:paraId="01F6015A" w14:textId="074E9178" w:rsidR="006175C3" w:rsidRPr="00F71F2A" w:rsidRDefault="00F75DB4" w:rsidP="00DD5082">
      <w:pPr>
        <w:rPr>
          <w:b/>
          <w:color w:val="000000" w:themeColor="text1"/>
          <w:sz w:val="28"/>
          <w:szCs w:val="28"/>
        </w:rPr>
      </w:pPr>
      <w:r w:rsidRPr="00F71F2A">
        <w:rPr>
          <w:b/>
          <w:color w:val="000000" w:themeColor="text1"/>
          <w:sz w:val="28"/>
          <w:szCs w:val="28"/>
        </w:rPr>
        <w:t>1.</w:t>
      </w:r>
      <w:r w:rsidR="00B30012" w:rsidRPr="00F71F2A">
        <w:rPr>
          <w:b/>
          <w:color w:val="000000" w:themeColor="text1"/>
          <w:sz w:val="28"/>
          <w:szCs w:val="28"/>
        </w:rPr>
        <w:t xml:space="preserve"> </w:t>
      </w:r>
      <w:r w:rsidRPr="00F71F2A">
        <w:rPr>
          <w:b/>
          <w:color w:val="000000" w:themeColor="text1"/>
          <w:sz w:val="28"/>
          <w:szCs w:val="28"/>
        </w:rPr>
        <w:t>What review question am I asking of this text?</w:t>
      </w:r>
    </w:p>
    <w:p w14:paraId="559E7F3C" w14:textId="51F93EA6" w:rsidR="006175C3" w:rsidRPr="00F71F2A" w:rsidRDefault="00F75DB4">
      <w:pPr>
        <w:rPr>
          <w:color w:val="000000" w:themeColor="text1"/>
        </w:rPr>
      </w:pPr>
      <w:r w:rsidRPr="00F71F2A">
        <w:rPr>
          <w:color w:val="000000" w:themeColor="text1"/>
        </w:rPr>
        <w:t>(e.g. What is my central question? Why select this text? Does the Critical Analysis of this text fit into my investigation with a wider focus? What is my constructive purpose in undertaking a Critical Analysis of this text?)</w:t>
      </w:r>
    </w:p>
    <w:p w14:paraId="3C83FAB7"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9D4900A" w14:textId="77777777" w:rsidTr="00B75031">
        <w:tc>
          <w:tcPr>
            <w:tcW w:w="10106" w:type="dxa"/>
          </w:tcPr>
          <w:p w14:paraId="35728E21" w14:textId="77777777" w:rsidR="006175C3" w:rsidRPr="00F71F2A" w:rsidRDefault="006175C3">
            <w:pPr>
              <w:jc w:val="left"/>
              <w:rPr>
                <w:i/>
                <w:color w:val="000000" w:themeColor="text1"/>
              </w:rPr>
            </w:pPr>
          </w:p>
          <w:p w14:paraId="2E3607C3" w14:textId="77777777" w:rsidR="00B349C9" w:rsidRPr="00F71F2A" w:rsidRDefault="00B349C9">
            <w:pPr>
              <w:jc w:val="left"/>
              <w:rPr>
                <w:i/>
                <w:color w:val="000000" w:themeColor="text1"/>
              </w:rPr>
            </w:pPr>
          </w:p>
        </w:tc>
      </w:tr>
    </w:tbl>
    <w:p w14:paraId="1AA6C56C" w14:textId="77777777" w:rsidR="006175C3" w:rsidRPr="00F71F2A" w:rsidRDefault="006175C3">
      <w:pPr>
        <w:rPr>
          <w:color w:val="000000" w:themeColor="text1"/>
        </w:rPr>
      </w:pPr>
    </w:p>
    <w:p w14:paraId="0AF08865" w14:textId="45F4C124" w:rsidR="00D81735" w:rsidRPr="00F71F2A" w:rsidRDefault="00F75DB4" w:rsidP="00DD5082">
      <w:pPr>
        <w:ind w:left="360" w:hanging="360"/>
        <w:rPr>
          <w:b/>
          <w:color w:val="000000" w:themeColor="text1"/>
          <w:sz w:val="28"/>
          <w:szCs w:val="28"/>
        </w:rPr>
      </w:pPr>
      <w:r w:rsidRPr="00F71F2A">
        <w:rPr>
          <w:b/>
          <w:color w:val="000000" w:themeColor="text1"/>
          <w:sz w:val="28"/>
          <w:szCs w:val="28"/>
        </w:rPr>
        <w:t>2.</w:t>
      </w:r>
      <w:r w:rsidR="00B30012" w:rsidRPr="00F71F2A">
        <w:rPr>
          <w:b/>
          <w:color w:val="000000" w:themeColor="text1"/>
          <w:sz w:val="28"/>
          <w:szCs w:val="28"/>
        </w:rPr>
        <w:t xml:space="preserve"> </w:t>
      </w:r>
      <w:r w:rsidRPr="00F71F2A">
        <w:rPr>
          <w:b/>
          <w:color w:val="000000" w:themeColor="text1"/>
          <w:sz w:val="28"/>
          <w:szCs w:val="28"/>
        </w:rPr>
        <w:t>How and why are the authors making this contribution?</w:t>
      </w:r>
    </w:p>
    <w:p w14:paraId="48AD3B18" w14:textId="61E557F8" w:rsidR="006175C3" w:rsidRPr="00F71F2A" w:rsidRDefault="00F75DB4">
      <w:pPr>
        <w:ind w:left="360" w:hanging="360"/>
        <w:rPr>
          <w:color w:val="000000" w:themeColor="text1"/>
        </w:rPr>
      </w:pPr>
      <w:r w:rsidRPr="00F71F2A">
        <w:rPr>
          <w:color w:val="000000" w:themeColor="text1"/>
        </w:rPr>
        <w:t>a.</w:t>
      </w:r>
      <w:r w:rsidRPr="00F71F2A">
        <w:rPr>
          <w:color w:val="000000" w:themeColor="text1"/>
        </w:rPr>
        <w:tab/>
        <w:t>What type of literature is this (e.g. Theoretical, research, practice, policy? Are there links with other types of literature?)</w:t>
      </w:r>
    </w:p>
    <w:p w14:paraId="38C0EE9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54593220" w14:textId="77777777" w:rsidTr="00B75031">
        <w:tc>
          <w:tcPr>
            <w:tcW w:w="10106" w:type="dxa"/>
          </w:tcPr>
          <w:p w14:paraId="0DFA914E" w14:textId="77777777" w:rsidR="006175C3" w:rsidRPr="00F71F2A" w:rsidRDefault="006175C3">
            <w:pPr>
              <w:jc w:val="left"/>
              <w:rPr>
                <w:i/>
                <w:color w:val="000000" w:themeColor="text1"/>
              </w:rPr>
            </w:pPr>
          </w:p>
          <w:p w14:paraId="5C8E261E" w14:textId="77777777" w:rsidR="00B349C9" w:rsidRPr="00F71F2A" w:rsidRDefault="00B349C9">
            <w:pPr>
              <w:jc w:val="left"/>
              <w:rPr>
                <w:i/>
                <w:color w:val="000000" w:themeColor="text1"/>
              </w:rPr>
            </w:pPr>
          </w:p>
        </w:tc>
      </w:tr>
    </w:tbl>
    <w:p w14:paraId="7CE4DEAC"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733F5FA5" w14:textId="366CBF74"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How clear is it which intellectual project the authors are undertaking? (e.g. Knowledge-for-understanding, knowledge-for-critical evaluation, knowledge-for-action, training?)</w:t>
      </w:r>
    </w:p>
    <w:p w14:paraId="6145442F"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8CEA185" w14:textId="77777777" w:rsidTr="00A85ACE">
        <w:tc>
          <w:tcPr>
            <w:tcW w:w="10106" w:type="dxa"/>
          </w:tcPr>
          <w:p w14:paraId="3AE4064F" w14:textId="77777777" w:rsidR="006175C3" w:rsidRPr="00F71F2A" w:rsidRDefault="006175C3">
            <w:pPr>
              <w:jc w:val="left"/>
              <w:rPr>
                <w:i/>
                <w:color w:val="000000" w:themeColor="text1"/>
              </w:rPr>
            </w:pPr>
          </w:p>
          <w:p w14:paraId="3955BA08" w14:textId="77777777" w:rsidR="00B349C9" w:rsidRPr="00F71F2A" w:rsidRDefault="00B349C9">
            <w:pPr>
              <w:jc w:val="left"/>
              <w:rPr>
                <w:i/>
                <w:color w:val="000000" w:themeColor="text1"/>
              </w:rPr>
            </w:pPr>
          </w:p>
        </w:tc>
      </w:tr>
    </w:tbl>
    <w:p w14:paraId="642EC7F4" w14:textId="77777777" w:rsidR="00A00871" w:rsidRPr="00F71F2A" w:rsidRDefault="00A00871" w:rsidP="00DD5082">
      <w:pPr>
        <w:pStyle w:val="Pa106"/>
        <w:spacing w:line="360" w:lineRule="auto"/>
        <w:ind w:left="360" w:hanging="340"/>
        <w:rPr>
          <w:rFonts w:ascii="Times New Roman" w:hAnsi="Times New Roman"/>
          <w:color w:val="000000" w:themeColor="text1"/>
        </w:rPr>
      </w:pPr>
    </w:p>
    <w:p w14:paraId="06F081CC" w14:textId="7342C93B"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lastRenderedPageBreak/>
        <w:t>c.</w:t>
      </w:r>
      <w:r w:rsidRPr="00F71F2A">
        <w:rPr>
          <w:rFonts w:ascii="Times New Roman" w:hAnsi="Times New Roman"/>
          <w:color w:val="000000" w:themeColor="text1"/>
        </w:rPr>
        <w:tab/>
        <w:t>How is the intellectual project reflected in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mode of working? (e.g. A social science or a practical orientation? Choice of methodology and methods? An interest in understanding or in improving practice?)</w:t>
      </w:r>
    </w:p>
    <w:p w14:paraId="53B024D5"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3CD2DB5E" w14:textId="77777777" w:rsidTr="00A85ACE">
        <w:tc>
          <w:tcPr>
            <w:tcW w:w="10106" w:type="dxa"/>
          </w:tcPr>
          <w:p w14:paraId="780A02D4" w14:textId="77777777" w:rsidR="006175C3" w:rsidRPr="00F71F2A" w:rsidRDefault="006175C3">
            <w:pPr>
              <w:jc w:val="left"/>
              <w:rPr>
                <w:i/>
                <w:color w:val="000000" w:themeColor="text1"/>
              </w:rPr>
            </w:pPr>
          </w:p>
          <w:p w14:paraId="2781E249" w14:textId="77777777" w:rsidR="005932C0" w:rsidRPr="00F71F2A" w:rsidRDefault="005932C0">
            <w:pPr>
              <w:jc w:val="left"/>
              <w:rPr>
                <w:i/>
                <w:color w:val="000000" w:themeColor="text1"/>
              </w:rPr>
            </w:pPr>
          </w:p>
        </w:tc>
      </w:tr>
    </w:tbl>
    <w:p w14:paraId="00367E9E"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45A4223B" w14:textId="75244E12"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d.</w:t>
      </w:r>
      <w:r w:rsidRPr="00F71F2A">
        <w:rPr>
          <w:rFonts w:ascii="Times New Roman" w:hAnsi="Times New Roman"/>
          <w:color w:val="000000" w:themeColor="text1"/>
        </w:rPr>
        <w:tab/>
        <w:t>What value stance is adopted towards the practice or policy investigated? (e.g. Relatively impartial, critical, positive, unclear? What assumptions are made about the possibility of improvement? Whose practice or policy is the focus of interest?)</w:t>
      </w:r>
    </w:p>
    <w:p w14:paraId="44C1F911"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310D7893" w14:textId="77777777" w:rsidTr="00A85ACE">
        <w:tc>
          <w:tcPr>
            <w:tcW w:w="10106" w:type="dxa"/>
          </w:tcPr>
          <w:p w14:paraId="426AA7D1" w14:textId="77777777" w:rsidR="006175C3" w:rsidRPr="00F71F2A" w:rsidRDefault="006175C3">
            <w:pPr>
              <w:jc w:val="left"/>
              <w:rPr>
                <w:i/>
                <w:color w:val="000000" w:themeColor="text1"/>
              </w:rPr>
            </w:pPr>
          </w:p>
          <w:p w14:paraId="607CDBEA" w14:textId="77777777" w:rsidR="005932C0" w:rsidRPr="00F71F2A" w:rsidRDefault="005932C0">
            <w:pPr>
              <w:jc w:val="left"/>
              <w:rPr>
                <w:i/>
                <w:color w:val="000000" w:themeColor="text1"/>
              </w:rPr>
            </w:pPr>
          </w:p>
        </w:tc>
      </w:tr>
    </w:tbl>
    <w:p w14:paraId="6CD76DB3"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1F98651D" w14:textId="0CD40646"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e.</w:t>
      </w:r>
      <w:r w:rsidRPr="00F71F2A">
        <w:rPr>
          <w:rFonts w:ascii="Times New Roman" w:hAnsi="Times New Roman"/>
          <w:color w:val="000000" w:themeColor="text1"/>
        </w:rPr>
        <w:tab/>
        <w:t>How does the sort of intellectual project being undertaken affect the research questions addressed? (e.g. Investigation of what happens? What is wrong? How well a particular policy or intervention works in practice?)</w:t>
      </w:r>
    </w:p>
    <w:p w14:paraId="346BD164"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4804AD7D" w14:textId="77777777" w:rsidTr="00A85ACE">
        <w:tc>
          <w:tcPr>
            <w:tcW w:w="10106" w:type="dxa"/>
          </w:tcPr>
          <w:p w14:paraId="02E822AA" w14:textId="77777777" w:rsidR="006175C3" w:rsidRPr="00F71F2A" w:rsidRDefault="006175C3">
            <w:pPr>
              <w:jc w:val="left"/>
              <w:rPr>
                <w:i/>
                <w:color w:val="000000" w:themeColor="text1"/>
              </w:rPr>
            </w:pPr>
          </w:p>
          <w:p w14:paraId="274CCA96" w14:textId="77777777" w:rsidR="005932C0" w:rsidRPr="00F71F2A" w:rsidRDefault="005932C0">
            <w:pPr>
              <w:jc w:val="left"/>
              <w:rPr>
                <w:i/>
                <w:color w:val="000000" w:themeColor="text1"/>
              </w:rPr>
            </w:pPr>
          </w:p>
        </w:tc>
      </w:tr>
    </w:tbl>
    <w:p w14:paraId="76807BCF"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3A1AA784" w14:textId="3D01571D" w:rsidR="006175C3" w:rsidRPr="00F71F2A" w:rsidRDefault="00F75DB4" w:rsidP="00DD5082">
      <w:pPr>
        <w:pStyle w:val="Pa106"/>
        <w:spacing w:line="360" w:lineRule="auto"/>
        <w:ind w:left="360" w:hanging="340"/>
        <w:rPr>
          <w:rFonts w:ascii="Times New Roman" w:hAnsi="Times New Roman"/>
          <w:color w:val="000000" w:themeColor="text1"/>
        </w:rPr>
      </w:pPr>
      <w:r w:rsidRPr="00F71F2A">
        <w:rPr>
          <w:rFonts w:ascii="Times New Roman" w:hAnsi="Times New Roman"/>
          <w:color w:val="000000" w:themeColor="text1"/>
        </w:rPr>
        <w:t>f.</w:t>
      </w:r>
      <w:r w:rsidRPr="00F71F2A">
        <w:rPr>
          <w:rFonts w:ascii="Times New Roman" w:hAnsi="Times New Roman"/>
          <w:color w:val="000000" w:themeColor="text1"/>
        </w:rPr>
        <w:tab/>
        <w:t>How does the sort of intellectual project being undertaken affect the place of theory? (e.g. Is the investigation informed by theory? Generating theory? Atheoretical? Developing social science theory or a practical theory?)</w:t>
      </w:r>
    </w:p>
    <w:p w14:paraId="2B993B6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188C0A1" w14:textId="77777777" w:rsidTr="00A85ACE">
        <w:tc>
          <w:tcPr>
            <w:tcW w:w="10106" w:type="dxa"/>
          </w:tcPr>
          <w:p w14:paraId="2C6E9E69" w14:textId="77777777" w:rsidR="006175C3" w:rsidRPr="00F71F2A" w:rsidRDefault="006175C3">
            <w:pPr>
              <w:jc w:val="left"/>
              <w:rPr>
                <w:i/>
                <w:color w:val="000000" w:themeColor="text1"/>
              </w:rPr>
            </w:pPr>
          </w:p>
          <w:p w14:paraId="3088F76C" w14:textId="77777777" w:rsidR="005932C0" w:rsidRPr="00F71F2A" w:rsidRDefault="005932C0">
            <w:pPr>
              <w:jc w:val="left"/>
              <w:rPr>
                <w:i/>
                <w:color w:val="000000" w:themeColor="text1"/>
              </w:rPr>
            </w:pPr>
          </w:p>
        </w:tc>
      </w:tr>
    </w:tbl>
    <w:p w14:paraId="4652A486"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6B7E7FD2" w14:textId="7777C966" w:rsidR="006175C3" w:rsidRPr="00F71F2A" w:rsidRDefault="00F75DB4">
      <w:pPr>
        <w:ind w:left="360" w:hanging="340"/>
        <w:rPr>
          <w:color w:val="000000" w:themeColor="text1"/>
        </w:rPr>
      </w:pPr>
      <w:r w:rsidRPr="00F71F2A">
        <w:rPr>
          <w:color w:val="000000" w:themeColor="text1"/>
        </w:rPr>
        <w:t>g.</w:t>
      </w:r>
      <w:r w:rsidRPr="00F71F2A">
        <w:rPr>
          <w:color w:val="000000" w:themeColor="text1"/>
        </w:rPr>
        <w:tab/>
        <w:t>How does the authors</w:t>
      </w:r>
      <w:r w:rsidR="00D81735" w:rsidRPr="00F71F2A">
        <w:rPr>
          <w:color w:val="000000" w:themeColor="text1"/>
        </w:rPr>
        <w:t>’</w:t>
      </w:r>
      <w:r w:rsidRPr="00F71F2A">
        <w:rPr>
          <w:color w:val="000000" w:themeColor="text1"/>
        </w:rPr>
        <w:t xml:space="preserve"> target audience affect the reporting of research? (e.g. Do the authors assume academic knowledge of methods? Criticize policy? Offer recommendations for action?)</w:t>
      </w:r>
    </w:p>
    <w:p w14:paraId="6EFA7EA4"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E8728B8" w14:textId="77777777" w:rsidTr="00A85ACE">
        <w:tc>
          <w:tcPr>
            <w:tcW w:w="10106" w:type="dxa"/>
          </w:tcPr>
          <w:p w14:paraId="1E0B3412" w14:textId="77777777" w:rsidR="006175C3" w:rsidRPr="00F71F2A" w:rsidRDefault="006175C3">
            <w:pPr>
              <w:jc w:val="left"/>
              <w:rPr>
                <w:i/>
                <w:color w:val="000000" w:themeColor="text1"/>
              </w:rPr>
            </w:pPr>
          </w:p>
          <w:p w14:paraId="1AD95463" w14:textId="77777777" w:rsidR="005932C0" w:rsidRPr="00F71F2A" w:rsidRDefault="005932C0">
            <w:pPr>
              <w:jc w:val="left"/>
              <w:rPr>
                <w:i/>
                <w:color w:val="000000" w:themeColor="text1"/>
              </w:rPr>
            </w:pPr>
          </w:p>
        </w:tc>
      </w:tr>
    </w:tbl>
    <w:p w14:paraId="4231CAA6" w14:textId="77777777" w:rsidR="006175C3" w:rsidRPr="00F71F2A" w:rsidRDefault="006175C3">
      <w:pPr>
        <w:rPr>
          <w:bCs/>
          <w:color w:val="000000" w:themeColor="text1"/>
        </w:rPr>
      </w:pPr>
    </w:p>
    <w:p w14:paraId="0B3817CD" w14:textId="783BAF97" w:rsidR="00D81735" w:rsidRPr="00F71F2A" w:rsidRDefault="00F75DB4" w:rsidP="00DD5082">
      <w:pPr>
        <w:ind w:left="360" w:hanging="360"/>
        <w:rPr>
          <w:b/>
          <w:color w:val="000000" w:themeColor="text1"/>
          <w:sz w:val="28"/>
          <w:szCs w:val="28"/>
        </w:rPr>
      </w:pPr>
      <w:r w:rsidRPr="00F71F2A">
        <w:rPr>
          <w:b/>
          <w:color w:val="000000" w:themeColor="text1"/>
          <w:sz w:val="28"/>
          <w:szCs w:val="28"/>
        </w:rPr>
        <w:t>3.</w:t>
      </w:r>
      <w:r w:rsidR="00B30012" w:rsidRPr="00F71F2A">
        <w:rPr>
          <w:b/>
          <w:color w:val="000000" w:themeColor="text1"/>
          <w:sz w:val="28"/>
          <w:szCs w:val="28"/>
        </w:rPr>
        <w:t xml:space="preserve"> </w:t>
      </w:r>
      <w:r w:rsidRPr="00F71F2A">
        <w:rPr>
          <w:b/>
          <w:color w:val="000000" w:themeColor="text1"/>
          <w:sz w:val="28"/>
          <w:szCs w:val="28"/>
        </w:rPr>
        <w:t>What is being claimed that is relevant to answering my review question?</w:t>
      </w:r>
    </w:p>
    <w:p w14:paraId="01F5D09E" w14:textId="49765467"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What are the main kinds of knowledge claim that the authors are making? (e.g. Theoretical knowledge, research knowledge, practice knowledge?)</w:t>
      </w:r>
    </w:p>
    <w:p w14:paraId="4E50F944"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B257781" w14:textId="77777777" w:rsidTr="00A85ACE">
        <w:tc>
          <w:tcPr>
            <w:tcW w:w="10106" w:type="dxa"/>
          </w:tcPr>
          <w:p w14:paraId="00B12B3E" w14:textId="77777777" w:rsidR="006175C3" w:rsidRPr="00F71F2A" w:rsidRDefault="006175C3">
            <w:pPr>
              <w:jc w:val="left"/>
              <w:rPr>
                <w:i/>
                <w:color w:val="000000" w:themeColor="text1"/>
              </w:rPr>
            </w:pPr>
          </w:p>
          <w:p w14:paraId="13778491" w14:textId="77777777" w:rsidR="005932C0" w:rsidRPr="00F71F2A" w:rsidRDefault="005932C0">
            <w:pPr>
              <w:jc w:val="left"/>
              <w:rPr>
                <w:i/>
                <w:color w:val="000000" w:themeColor="text1"/>
              </w:rPr>
            </w:pPr>
          </w:p>
        </w:tc>
      </w:tr>
    </w:tbl>
    <w:p w14:paraId="17667EFC" w14:textId="77777777" w:rsidR="006175C3" w:rsidRPr="00F71F2A" w:rsidRDefault="006175C3">
      <w:pPr>
        <w:rPr>
          <w:color w:val="000000" w:themeColor="text1"/>
        </w:rPr>
      </w:pPr>
    </w:p>
    <w:p w14:paraId="52224B68" w14:textId="5B90C11E"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Excluding aspects that are obviously not relevant to the review question, what is the content of each of the main claims to knowledge and of the overall argument? (e.g. What, in a sentence, is being argued? What are the three to five most significant claims that encompass much of the relevant detail? Are there key prescriptions for improving policy or practice?)</w:t>
      </w:r>
    </w:p>
    <w:p w14:paraId="08B3C806"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3DB343A6" w14:textId="77777777" w:rsidTr="00A85ACE">
        <w:tc>
          <w:tcPr>
            <w:tcW w:w="10106" w:type="dxa"/>
          </w:tcPr>
          <w:p w14:paraId="239A8F09" w14:textId="77777777" w:rsidR="006175C3" w:rsidRPr="00F71F2A" w:rsidRDefault="006175C3">
            <w:pPr>
              <w:jc w:val="left"/>
              <w:rPr>
                <w:i/>
                <w:color w:val="000000" w:themeColor="text1"/>
              </w:rPr>
            </w:pPr>
          </w:p>
          <w:p w14:paraId="740D4F97" w14:textId="77777777" w:rsidR="005932C0" w:rsidRPr="00F71F2A" w:rsidRDefault="005932C0">
            <w:pPr>
              <w:jc w:val="left"/>
              <w:rPr>
                <w:i/>
                <w:color w:val="000000" w:themeColor="text1"/>
              </w:rPr>
            </w:pPr>
          </w:p>
        </w:tc>
      </w:tr>
    </w:tbl>
    <w:p w14:paraId="21371172"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58A50998" w14:textId="5B4D8399"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c.</w:t>
      </w:r>
      <w:r w:rsidRPr="00F71F2A">
        <w:rPr>
          <w:rFonts w:ascii="Times New Roman" w:hAnsi="Times New Roman"/>
          <w:color w:val="000000" w:themeColor="text1"/>
        </w:rPr>
        <w:tab/>
        <w:t>How clear are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claims and overall argument? (e.g. Stated in an abstract, introduction or conclusion? Unclear?)</w:t>
      </w:r>
    </w:p>
    <w:p w14:paraId="4E6DFB7D"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FD28E62" w14:textId="77777777" w:rsidTr="00A85ACE">
        <w:tc>
          <w:tcPr>
            <w:tcW w:w="10106" w:type="dxa"/>
          </w:tcPr>
          <w:p w14:paraId="4989BAFF" w14:textId="77777777" w:rsidR="006175C3" w:rsidRPr="00F71F2A" w:rsidRDefault="006175C3">
            <w:pPr>
              <w:jc w:val="left"/>
              <w:rPr>
                <w:i/>
                <w:color w:val="000000" w:themeColor="text1"/>
              </w:rPr>
            </w:pPr>
          </w:p>
          <w:p w14:paraId="6C55BA22" w14:textId="77777777" w:rsidR="005932C0" w:rsidRPr="00F71F2A" w:rsidRDefault="005932C0">
            <w:pPr>
              <w:jc w:val="left"/>
              <w:rPr>
                <w:i/>
                <w:color w:val="000000" w:themeColor="text1"/>
              </w:rPr>
            </w:pPr>
          </w:p>
        </w:tc>
      </w:tr>
    </w:tbl>
    <w:p w14:paraId="09FCE936" w14:textId="77777777" w:rsidR="00A00871" w:rsidRPr="00F71F2A" w:rsidRDefault="00A00871">
      <w:pPr>
        <w:ind w:left="360" w:hanging="360"/>
        <w:rPr>
          <w:color w:val="000000" w:themeColor="text1"/>
        </w:rPr>
      </w:pPr>
    </w:p>
    <w:p w14:paraId="78B0A558" w14:textId="11A5355D" w:rsidR="006175C3" w:rsidRPr="00F71F2A" w:rsidRDefault="00F75DB4">
      <w:pPr>
        <w:ind w:left="360" w:hanging="360"/>
        <w:rPr>
          <w:color w:val="000000" w:themeColor="text1"/>
        </w:rPr>
      </w:pPr>
      <w:r w:rsidRPr="00F71F2A">
        <w:rPr>
          <w:color w:val="000000" w:themeColor="text1"/>
        </w:rPr>
        <w:t>d.</w:t>
      </w:r>
      <w:r w:rsidRPr="00F71F2A">
        <w:rPr>
          <w:color w:val="000000" w:themeColor="text1"/>
        </w:rPr>
        <w:tab/>
        <w:t>How consistent are the authors</w:t>
      </w:r>
      <w:r w:rsidR="00D81735" w:rsidRPr="00F71F2A">
        <w:rPr>
          <w:color w:val="000000" w:themeColor="text1"/>
        </w:rPr>
        <w:t>’</w:t>
      </w:r>
      <w:r w:rsidRPr="00F71F2A">
        <w:rPr>
          <w:color w:val="000000" w:themeColor="text1"/>
        </w:rPr>
        <w:t xml:space="preserve"> claims with each other? (e.g. Do all claims fit together in supporting an argument? Do any claims contradict each other?)</w:t>
      </w:r>
    </w:p>
    <w:p w14:paraId="2BC41E07"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39994E3" w14:textId="77777777" w:rsidTr="00A85ACE">
        <w:tc>
          <w:tcPr>
            <w:tcW w:w="10106" w:type="dxa"/>
          </w:tcPr>
          <w:p w14:paraId="494E1FBA" w14:textId="77777777" w:rsidR="006175C3" w:rsidRPr="00F71F2A" w:rsidRDefault="006175C3">
            <w:pPr>
              <w:jc w:val="left"/>
              <w:rPr>
                <w:i/>
                <w:color w:val="000000" w:themeColor="text1"/>
              </w:rPr>
            </w:pPr>
          </w:p>
          <w:p w14:paraId="1DC0AC2A" w14:textId="77777777" w:rsidR="005932C0" w:rsidRPr="00F71F2A" w:rsidRDefault="005932C0">
            <w:pPr>
              <w:jc w:val="left"/>
              <w:rPr>
                <w:i/>
                <w:color w:val="000000" w:themeColor="text1"/>
              </w:rPr>
            </w:pPr>
          </w:p>
        </w:tc>
      </w:tr>
    </w:tbl>
    <w:p w14:paraId="35F182D6" w14:textId="77777777" w:rsidR="006175C3" w:rsidRPr="00F71F2A" w:rsidRDefault="006175C3">
      <w:pPr>
        <w:rPr>
          <w:color w:val="000000" w:themeColor="text1"/>
        </w:rPr>
      </w:pPr>
    </w:p>
    <w:p w14:paraId="0D351254" w14:textId="47F620C8" w:rsidR="00D81735" w:rsidRPr="00F71F2A" w:rsidRDefault="00F75DB4" w:rsidP="00DD5082">
      <w:pPr>
        <w:ind w:left="360" w:hanging="360"/>
        <w:rPr>
          <w:b/>
          <w:color w:val="000000" w:themeColor="text1"/>
          <w:sz w:val="28"/>
          <w:szCs w:val="28"/>
        </w:rPr>
      </w:pPr>
      <w:r w:rsidRPr="00F71F2A">
        <w:rPr>
          <w:b/>
          <w:color w:val="000000" w:themeColor="text1"/>
          <w:sz w:val="28"/>
          <w:szCs w:val="28"/>
        </w:rPr>
        <w:t>4.</w:t>
      </w:r>
      <w:r w:rsidR="00B30012" w:rsidRPr="00F71F2A">
        <w:rPr>
          <w:b/>
          <w:color w:val="000000" w:themeColor="text1"/>
          <w:sz w:val="28"/>
          <w:szCs w:val="28"/>
        </w:rPr>
        <w:t xml:space="preserve"> </w:t>
      </w:r>
      <w:r w:rsidRPr="00F71F2A">
        <w:rPr>
          <w:b/>
          <w:color w:val="000000" w:themeColor="text1"/>
          <w:sz w:val="28"/>
          <w:szCs w:val="28"/>
        </w:rPr>
        <w:t>How certain and generalized are the authors</w:t>
      </w:r>
      <w:r w:rsidR="00D81735" w:rsidRPr="00F71F2A">
        <w:rPr>
          <w:b/>
          <w:color w:val="000000" w:themeColor="text1"/>
          <w:sz w:val="28"/>
          <w:szCs w:val="28"/>
        </w:rPr>
        <w:t>’</w:t>
      </w:r>
      <w:r w:rsidRPr="00F71F2A">
        <w:rPr>
          <w:b/>
          <w:color w:val="000000" w:themeColor="text1"/>
          <w:sz w:val="28"/>
          <w:szCs w:val="28"/>
        </w:rPr>
        <w:t xml:space="preserve"> claims?</w:t>
      </w:r>
    </w:p>
    <w:p w14:paraId="480CD80A" w14:textId="6F780D0A"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lastRenderedPageBreak/>
        <w:t>a.</w:t>
      </w:r>
      <w:r w:rsidRPr="00F71F2A">
        <w:rPr>
          <w:rFonts w:ascii="Times New Roman" w:hAnsi="Times New Roman"/>
          <w:color w:val="000000" w:themeColor="text1"/>
        </w:rPr>
        <w:tab/>
        <w:t>With what degree of certainty do the authors make their claims? (e.g. Do they indicate tentativeness? Qualify their claims by acknowledging limitations of their evidence? Acknowledge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counter-evidence? Acknowledge that the situation may have changed since data collection?)</w:t>
      </w:r>
    </w:p>
    <w:p w14:paraId="2FC8C1F7"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87EBA83" w14:textId="77777777" w:rsidTr="00A85ACE">
        <w:tc>
          <w:tcPr>
            <w:tcW w:w="10106" w:type="dxa"/>
          </w:tcPr>
          <w:p w14:paraId="5E86319C" w14:textId="77777777" w:rsidR="006175C3" w:rsidRPr="00F71F2A" w:rsidRDefault="006175C3">
            <w:pPr>
              <w:jc w:val="left"/>
              <w:rPr>
                <w:i/>
                <w:color w:val="000000" w:themeColor="text1"/>
              </w:rPr>
            </w:pPr>
          </w:p>
          <w:p w14:paraId="43C5DB66" w14:textId="77777777" w:rsidR="005932C0" w:rsidRPr="00F71F2A" w:rsidRDefault="005932C0">
            <w:pPr>
              <w:jc w:val="left"/>
              <w:rPr>
                <w:i/>
                <w:color w:val="000000" w:themeColor="text1"/>
              </w:rPr>
            </w:pPr>
          </w:p>
        </w:tc>
      </w:tr>
    </w:tbl>
    <w:p w14:paraId="50C600FD" w14:textId="77777777" w:rsidR="006175C3" w:rsidRPr="00F71F2A" w:rsidRDefault="006175C3">
      <w:pPr>
        <w:rPr>
          <w:color w:val="000000" w:themeColor="text1"/>
        </w:rPr>
      </w:pPr>
    </w:p>
    <w:p w14:paraId="5720DC1A" w14:textId="6B9925CD" w:rsidR="006175C3" w:rsidRPr="00F71F2A" w:rsidRDefault="00F75DB4">
      <w:pPr>
        <w:ind w:left="360" w:hanging="360"/>
        <w:rPr>
          <w:color w:val="000000" w:themeColor="text1"/>
        </w:rPr>
      </w:pPr>
      <w:r w:rsidRPr="00F71F2A">
        <w:rPr>
          <w:color w:val="000000" w:themeColor="text1"/>
        </w:rPr>
        <w:t>b.</w:t>
      </w:r>
      <w:r w:rsidRPr="00F71F2A">
        <w:rPr>
          <w:color w:val="000000" w:themeColor="text1"/>
        </w:rPr>
        <w:tab/>
        <w:t>How generalized are the authors</w:t>
      </w:r>
      <w:r w:rsidR="00D81735" w:rsidRPr="00F71F2A">
        <w:rPr>
          <w:color w:val="000000" w:themeColor="text1"/>
        </w:rPr>
        <w:t>’</w:t>
      </w:r>
      <w:r w:rsidRPr="00F71F2A">
        <w:rPr>
          <w:color w:val="000000" w:themeColor="text1"/>
        </w:rPr>
        <w:t xml:space="preserve"> claims – to what range of phenomena are they claimed to apply? (e.g. The specific context from which the claims were derived? Other similar contexts? A national system? A culture? Universal? Is the degree of generalization implicit? Unspecified?)</w:t>
      </w:r>
    </w:p>
    <w:p w14:paraId="22A8A465"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9E0E040" w14:textId="77777777" w:rsidTr="00A85ACE">
        <w:tc>
          <w:tcPr>
            <w:tcW w:w="10106" w:type="dxa"/>
          </w:tcPr>
          <w:p w14:paraId="34C48C58" w14:textId="77777777" w:rsidR="006175C3" w:rsidRPr="00F71F2A" w:rsidRDefault="006175C3">
            <w:pPr>
              <w:jc w:val="left"/>
              <w:rPr>
                <w:i/>
                <w:color w:val="000000" w:themeColor="text1"/>
              </w:rPr>
            </w:pPr>
          </w:p>
          <w:p w14:paraId="3AB76D17" w14:textId="77777777" w:rsidR="005932C0" w:rsidRPr="00F71F2A" w:rsidRDefault="005932C0">
            <w:pPr>
              <w:jc w:val="left"/>
              <w:rPr>
                <w:i/>
                <w:color w:val="000000" w:themeColor="text1"/>
              </w:rPr>
            </w:pPr>
          </w:p>
        </w:tc>
      </w:tr>
    </w:tbl>
    <w:p w14:paraId="3307C95F" w14:textId="77777777" w:rsidR="006175C3" w:rsidRPr="00F71F2A" w:rsidRDefault="006175C3">
      <w:pPr>
        <w:rPr>
          <w:color w:val="000000" w:themeColor="text1"/>
        </w:rPr>
      </w:pPr>
    </w:p>
    <w:p w14:paraId="4CC51E59" w14:textId="6A37E9A0" w:rsidR="00D81735" w:rsidRPr="00F71F2A" w:rsidRDefault="00F75DB4" w:rsidP="00DD5082">
      <w:pPr>
        <w:ind w:left="360" w:hanging="360"/>
        <w:rPr>
          <w:b/>
          <w:color w:val="000000" w:themeColor="text1"/>
          <w:sz w:val="28"/>
          <w:szCs w:val="28"/>
        </w:rPr>
      </w:pPr>
      <w:r w:rsidRPr="00F71F2A">
        <w:rPr>
          <w:b/>
          <w:color w:val="000000" w:themeColor="text1"/>
          <w:sz w:val="28"/>
          <w:szCs w:val="28"/>
        </w:rPr>
        <w:t>5.</w:t>
      </w:r>
      <w:r w:rsidR="00B30012" w:rsidRPr="00F71F2A">
        <w:rPr>
          <w:b/>
          <w:color w:val="000000" w:themeColor="text1"/>
          <w:sz w:val="28"/>
          <w:szCs w:val="28"/>
        </w:rPr>
        <w:t xml:space="preserve"> </w:t>
      </w:r>
      <w:r w:rsidRPr="00F71F2A">
        <w:rPr>
          <w:b/>
          <w:color w:val="000000" w:themeColor="text1"/>
          <w:sz w:val="28"/>
          <w:szCs w:val="28"/>
        </w:rPr>
        <w:t>How adequate is the backing for these claims?</w:t>
      </w:r>
    </w:p>
    <w:p w14:paraId="412A1832" w14:textId="6D4C1C56"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How transparent are any sources used to back the claims? (e.g. Is there any statement of the basis for assertions? Are sources adequately specified?)</w:t>
      </w:r>
    </w:p>
    <w:p w14:paraId="06EF042B"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CA27FF0" w14:textId="77777777" w:rsidTr="00A85ACE">
        <w:tc>
          <w:tcPr>
            <w:tcW w:w="10106" w:type="dxa"/>
          </w:tcPr>
          <w:p w14:paraId="4BE7A76D" w14:textId="77777777" w:rsidR="006175C3" w:rsidRPr="00F71F2A" w:rsidRDefault="006175C3">
            <w:pPr>
              <w:jc w:val="left"/>
              <w:rPr>
                <w:i/>
                <w:color w:val="000000" w:themeColor="text1"/>
              </w:rPr>
            </w:pPr>
          </w:p>
          <w:p w14:paraId="1A7F9C79" w14:textId="77777777" w:rsidR="005932C0" w:rsidRPr="00F71F2A" w:rsidRDefault="005932C0">
            <w:pPr>
              <w:jc w:val="left"/>
              <w:rPr>
                <w:i/>
                <w:color w:val="000000" w:themeColor="text1"/>
              </w:rPr>
            </w:pPr>
          </w:p>
        </w:tc>
      </w:tr>
    </w:tbl>
    <w:p w14:paraId="7112D394"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7A4BDA36" w14:textId="1BE7FA9E"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What, if any, range of sources is used to back the claims? (e.g. First-hand experience?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own practice knowledge or research? Literature about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practice knowledge or research? Literature about reviews of practice knowledge or research? Literature about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polemic? Is the range of sources adequate?)</w:t>
      </w:r>
    </w:p>
    <w:p w14:paraId="4AFF36CA"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5995C65" w14:textId="77777777" w:rsidTr="00A85ACE">
        <w:tc>
          <w:tcPr>
            <w:tcW w:w="10106" w:type="dxa"/>
          </w:tcPr>
          <w:p w14:paraId="139784F1" w14:textId="77777777" w:rsidR="006175C3" w:rsidRPr="00F71F2A" w:rsidRDefault="006175C3">
            <w:pPr>
              <w:jc w:val="left"/>
              <w:rPr>
                <w:i/>
                <w:color w:val="000000" w:themeColor="text1"/>
              </w:rPr>
            </w:pPr>
          </w:p>
          <w:p w14:paraId="3BE5AFE3" w14:textId="77777777" w:rsidR="00B13ADE" w:rsidRPr="00F71F2A" w:rsidRDefault="00B13ADE">
            <w:pPr>
              <w:jc w:val="left"/>
              <w:rPr>
                <w:i/>
                <w:color w:val="000000" w:themeColor="text1"/>
              </w:rPr>
            </w:pPr>
          </w:p>
        </w:tc>
      </w:tr>
    </w:tbl>
    <w:p w14:paraId="177A9318"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5469B1B2" w14:textId="2D863E1D"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c.</w:t>
      </w:r>
      <w:r w:rsidRPr="00F71F2A">
        <w:rPr>
          <w:rFonts w:ascii="Times New Roman" w:hAnsi="Times New Roman"/>
          <w:color w:val="000000" w:themeColor="text1"/>
        </w:rPr>
        <w:tab/>
        <w:t>If claims are at least partly based on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own research, how robust is the evidence? (e.g. Are there methodological limitations or flaws in the methods employed? Do the methods include the cross-checking or </w:t>
      </w:r>
      <w:r w:rsidR="00D81735" w:rsidRPr="00F71F2A">
        <w:rPr>
          <w:rFonts w:ascii="Times New Roman" w:hAnsi="Times New Roman"/>
          <w:color w:val="000000" w:themeColor="text1"/>
        </w:rPr>
        <w:t>‘</w:t>
      </w:r>
      <w:r w:rsidRPr="00F71F2A">
        <w:rPr>
          <w:rFonts w:ascii="Times New Roman" w:hAnsi="Times New Roman"/>
          <w:color w:val="000000" w:themeColor="text1"/>
        </w:rPr>
        <w:t>triangulation</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of accounts? What is the sample size and is it large enough to </w:t>
      </w:r>
      <w:r w:rsidRPr="00F71F2A">
        <w:rPr>
          <w:rFonts w:ascii="Times New Roman" w:hAnsi="Times New Roman"/>
          <w:color w:val="000000" w:themeColor="text1"/>
        </w:rPr>
        <w:lastRenderedPageBreak/>
        <w:t>support the claims being made? Is there an adequately detailed account of data collection and analysis? Is there a summary of all data that is reported?)</w:t>
      </w:r>
    </w:p>
    <w:p w14:paraId="75D2D96B"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587C8798" w14:textId="77777777" w:rsidTr="00A85ACE">
        <w:tc>
          <w:tcPr>
            <w:tcW w:w="10106" w:type="dxa"/>
          </w:tcPr>
          <w:p w14:paraId="5C0254B5" w14:textId="77777777" w:rsidR="006175C3" w:rsidRPr="00F71F2A" w:rsidRDefault="006175C3">
            <w:pPr>
              <w:jc w:val="left"/>
              <w:rPr>
                <w:i/>
                <w:color w:val="000000" w:themeColor="text1"/>
              </w:rPr>
            </w:pPr>
          </w:p>
          <w:p w14:paraId="34EBE352" w14:textId="77777777" w:rsidR="00AC6C18" w:rsidRPr="00F71F2A" w:rsidRDefault="00AC6C18">
            <w:pPr>
              <w:jc w:val="left"/>
              <w:rPr>
                <w:i/>
                <w:color w:val="000000" w:themeColor="text1"/>
              </w:rPr>
            </w:pPr>
          </w:p>
        </w:tc>
      </w:tr>
    </w:tbl>
    <w:p w14:paraId="3C6AC502"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6714C20E" w14:textId="1A23EA5A" w:rsidR="006175C3" w:rsidRPr="00F71F2A" w:rsidRDefault="00F75DB4">
      <w:pPr>
        <w:ind w:left="360" w:hanging="360"/>
        <w:rPr>
          <w:color w:val="000000" w:themeColor="text1"/>
        </w:rPr>
      </w:pPr>
      <w:r w:rsidRPr="00F71F2A">
        <w:rPr>
          <w:color w:val="000000" w:themeColor="text1"/>
        </w:rPr>
        <w:t>d.</w:t>
      </w:r>
      <w:r w:rsidRPr="00F71F2A">
        <w:rPr>
          <w:color w:val="000000" w:themeColor="text1"/>
        </w:rPr>
        <w:tab/>
        <w:t xml:space="preserve">Are sources of backing for claims consistent with the degree of certainty and the degree of generalization? (e.g. </w:t>
      </w:r>
      <w:r w:rsidR="002513B1" w:rsidRPr="00F71F2A">
        <w:rPr>
          <w:color w:val="000000" w:themeColor="text1"/>
        </w:rPr>
        <w:t>I</w:t>
      </w:r>
      <w:r w:rsidRPr="00F71F2A">
        <w:rPr>
          <w:color w:val="000000" w:themeColor="text1"/>
        </w:rPr>
        <w:t>s there sufficient evidence to support claims made with a high degree of certainty? Is there sufficient evidence from other contexts to support claims entailing extensive generalization?)</w:t>
      </w:r>
    </w:p>
    <w:p w14:paraId="2265753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F3CF5D1" w14:textId="77777777" w:rsidTr="00A85ACE">
        <w:tc>
          <w:tcPr>
            <w:tcW w:w="10106" w:type="dxa"/>
          </w:tcPr>
          <w:p w14:paraId="0E36EB30" w14:textId="77777777" w:rsidR="006175C3" w:rsidRPr="00F71F2A" w:rsidRDefault="006175C3">
            <w:pPr>
              <w:jc w:val="left"/>
              <w:rPr>
                <w:i/>
                <w:color w:val="000000" w:themeColor="text1"/>
              </w:rPr>
            </w:pPr>
          </w:p>
          <w:p w14:paraId="294FA36B" w14:textId="77777777" w:rsidR="00AC6C18" w:rsidRPr="00F71F2A" w:rsidRDefault="00AC6C18">
            <w:pPr>
              <w:jc w:val="left"/>
              <w:rPr>
                <w:i/>
                <w:color w:val="000000" w:themeColor="text1"/>
              </w:rPr>
            </w:pPr>
          </w:p>
        </w:tc>
      </w:tr>
    </w:tbl>
    <w:p w14:paraId="10AF4ABD" w14:textId="77777777" w:rsidR="006175C3" w:rsidRPr="00F71F2A" w:rsidRDefault="006175C3">
      <w:pPr>
        <w:rPr>
          <w:color w:val="000000" w:themeColor="text1"/>
        </w:rPr>
      </w:pPr>
    </w:p>
    <w:p w14:paraId="2FD2F939" w14:textId="778996F4" w:rsidR="00D81735" w:rsidRPr="00F71F2A" w:rsidRDefault="00F75DB4" w:rsidP="00DD5082">
      <w:pPr>
        <w:ind w:left="360" w:hanging="360"/>
        <w:rPr>
          <w:b/>
          <w:color w:val="000000" w:themeColor="text1"/>
          <w:sz w:val="28"/>
          <w:szCs w:val="28"/>
        </w:rPr>
      </w:pPr>
      <w:r w:rsidRPr="00F71F2A">
        <w:rPr>
          <w:b/>
          <w:color w:val="000000" w:themeColor="text1"/>
          <w:sz w:val="28"/>
          <w:szCs w:val="28"/>
        </w:rPr>
        <w:t>6.</w:t>
      </w:r>
      <w:r w:rsidR="00B30012" w:rsidRPr="00F71F2A">
        <w:rPr>
          <w:b/>
          <w:color w:val="000000" w:themeColor="text1"/>
          <w:sz w:val="28"/>
          <w:szCs w:val="28"/>
        </w:rPr>
        <w:t xml:space="preserve"> </w:t>
      </w:r>
      <w:r w:rsidRPr="00F71F2A">
        <w:rPr>
          <w:b/>
          <w:color w:val="000000" w:themeColor="text1"/>
          <w:sz w:val="28"/>
          <w:szCs w:val="28"/>
        </w:rPr>
        <w:t>How effectively does any theoretical orientation link with these claims?</w:t>
      </w:r>
    </w:p>
    <w:p w14:paraId="4BAFBAE6" w14:textId="6EE23863"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How explicit are the authors about any theoretical orientation or conceptual framework? (e.g. Is there a conceptual framework guiding the data collection? Is a conceptual framework selected after the data collection to guide analysis? Is there a largely implicit theoretical orientation?)</w:t>
      </w:r>
    </w:p>
    <w:p w14:paraId="2FA1F66D" w14:textId="77777777" w:rsidR="006175C3" w:rsidRPr="00F71F2A" w:rsidRDefault="006175C3" w:rsidP="00DD5082">
      <w:pPr>
        <w:pStyle w:val="Default"/>
        <w:spacing w:line="360" w:lineRule="auto"/>
        <w:rPr>
          <w:rFonts w:ascii="Times New Roman" w:hAnsi="Times New Roman" w:cs="Times New Roman"/>
          <w:color w:val="000000" w:themeColor="text1"/>
        </w:rPr>
      </w:pPr>
    </w:p>
    <w:tbl>
      <w:tblPr>
        <w:tblStyle w:val="TableGrid"/>
        <w:tblW w:w="0" w:type="auto"/>
        <w:tblLook w:val="01E0" w:firstRow="1" w:lastRow="1" w:firstColumn="1" w:lastColumn="1" w:noHBand="0" w:noVBand="0"/>
      </w:tblPr>
      <w:tblGrid>
        <w:gridCol w:w="10106"/>
      </w:tblGrid>
      <w:tr w:rsidR="00D81735" w:rsidRPr="00F71F2A" w14:paraId="4C09B867" w14:textId="77777777" w:rsidTr="00A85ACE">
        <w:tc>
          <w:tcPr>
            <w:tcW w:w="10106" w:type="dxa"/>
          </w:tcPr>
          <w:p w14:paraId="7206F556" w14:textId="77777777" w:rsidR="006175C3" w:rsidRPr="00F71F2A" w:rsidRDefault="006175C3">
            <w:pPr>
              <w:jc w:val="left"/>
              <w:rPr>
                <w:i/>
                <w:color w:val="000000" w:themeColor="text1"/>
              </w:rPr>
            </w:pPr>
          </w:p>
          <w:p w14:paraId="73778A83" w14:textId="77777777" w:rsidR="00AC6C18" w:rsidRPr="00F71F2A" w:rsidRDefault="00AC6C18">
            <w:pPr>
              <w:jc w:val="left"/>
              <w:rPr>
                <w:i/>
                <w:color w:val="000000" w:themeColor="text1"/>
              </w:rPr>
            </w:pPr>
          </w:p>
        </w:tc>
      </w:tr>
    </w:tbl>
    <w:p w14:paraId="2BF42827"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50B526C0" w14:textId="779A28EB"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What assumptions does any explicit or implicit theoretical orientation make that may affect the authors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claims? (e.g. Does a particular perspective focus attention on some aspects and under-emphasize others? If more than one perspective is used, how coherently do the different perspectives relate to each other?)</w:t>
      </w:r>
    </w:p>
    <w:p w14:paraId="509C71A2"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7126988" w14:textId="77777777" w:rsidTr="00A85ACE">
        <w:tc>
          <w:tcPr>
            <w:tcW w:w="10106" w:type="dxa"/>
          </w:tcPr>
          <w:p w14:paraId="3F6F4818" w14:textId="77777777" w:rsidR="006175C3" w:rsidRPr="00F71F2A" w:rsidRDefault="006175C3">
            <w:pPr>
              <w:jc w:val="left"/>
              <w:rPr>
                <w:i/>
                <w:color w:val="000000" w:themeColor="text1"/>
              </w:rPr>
            </w:pPr>
          </w:p>
          <w:p w14:paraId="1CC0448C" w14:textId="77777777" w:rsidR="00AC6C18" w:rsidRPr="00F71F2A" w:rsidRDefault="00AC6C18">
            <w:pPr>
              <w:jc w:val="left"/>
              <w:rPr>
                <w:i/>
                <w:color w:val="000000" w:themeColor="text1"/>
              </w:rPr>
            </w:pPr>
          </w:p>
        </w:tc>
      </w:tr>
    </w:tbl>
    <w:p w14:paraId="38674280" w14:textId="77777777" w:rsidR="006175C3" w:rsidRPr="00F71F2A" w:rsidRDefault="006175C3">
      <w:pPr>
        <w:rPr>
          <w:color w:val="000000" w:themeColor="text1"/>
        </w:rPr>
      </w:pPr>
    </w:p>
    <w:p w14:paraId="6C6EF5E6" w14:textId="7020C26B" w:rsidR="006175C3" w:rsidRPr="00F71F2A" w:rsidRDefault="00F75DB4">
      <w:pPr>
        <w:ind w:left="360" w:hanging="360"/>
        <w:rPr>
          <w:color w:val="000000" w:themeColor="text1"/>
        </w:rPr>
      </w:pPr>
      <w:r w:rsidRPr="00F71F2A">
        <w:rPr>
          <w:color w:val="000000" w:themeColor="text1"/>
        </w:rPr>
        <w:lastRenderedPageBreak/>
        <w:t>c.</w:t>
      </w:r>
      <w:r w:rsidRPr="00F71F2A">
        <w:rPr>
          <w:color w:val="000000" w:themeColor="text1"/>
        </w:rPr>
        <w:tab/>
        <w:t>What are the key concepts underpinning any explicit or implicit theoretical orientation? (e.g. Are they listed? Are they stipulatively defined? Are concepts mutually compatible? Is the use of concepts consistent? Is the use of concepts congruent with others</w:t>
      </w:r>
      <w:r w:rsidR="00D81735" w:rsidRPr="00F71F2A">
        <w:rPr>
          <w:color w:val="000000" w:themeColor="text1"/>
        </w:rPr>
        <w:t>’</w:t>
      </w:r>
      <w:r w:rsidRPr="00F71F2A">
        <w:rPr>
          <w:color w:val="000000" w:themeColor="text1"/>
        </w:rPr>
        <w:t xml:space="preserve"> use of the same concepts?)</w:t>
      </w:r>
    </w:p>
    <w:p w14:paraId="77DC6AB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C653DB8" w14:textId="77777777" w:rsidTr="00654735">
        <w:tc>
          <w:tcPr>
            <w:tcW w:w="10106" w:type="dxa"/>
          </w:tcPr>
          <w:p w14:paraId="0F0DD772" w14:textId="77777777" w:rsidR="006175C3" w:rsidRPr="00F71F2A" w:rsidRDefault="006175C3">
            <w:pPr>
              <w:jc w:val="left"/>
              <w:rPr>
                <w:i/>
                <w:color w:val="000000" w:themeColor="text1"/>
              </w:rPr>
            </w:pPr>
          </w:p>
          <w:p w14:paraId="5DF7F455" w14:textId="77777777" w:rsidR="00AC6C18" w:rsidRPr="00F71F2A" w:rsidRDefault="00AC6C18">
            <w:pPr>
              <w:jc w:val="left"/>
              <w:rPr>
                <w:i/>
                <w:color w:val="000000" w:themeColor="text1"/>
              </w:rPr>
            </w:pPr>
          </w:p>
        </w:tc>
      </w:tr>
    </w:tbl>
    <w:p w14:paraId="22FD7158" w14:textId="77777777" w:rsidR="006175C3" w:rsidRPr="00F71F2A" w:rsidRDefault="006175C3">
      <w:pPr>
        <w:rPr>
          <w:bCs/>
          <w:color w:val="000000" w:themeColor="text1"/>
        </w:rPr>
      </w:pPr>
    </w:p>
    <w:p w14:paraId="6FF20AF7" w14:textId="33CF773C" w:rsidR="006175C3" w:rsidRPr="00F71F2A" w:rsidRDefault="00F75DB4">
      <w:pPr>
        <w:ind w:left="360" w:hanging="360"/>
        <w:rPr>
          <w:color w:val="000000" w:themeColor="text1"/>
        </w:rPr>
      </w:pPr>
      <w:r w:rsidRPr="00F71F2A">
        <w:rPr>
          <w:color w:val="000000" w:themeColor="text1"/>
        </w:rPr>
        <w:t>d.</w:t>
      </w:r>
      <w:r w:rsidRPr="00F71F2A">
        <w:rPr>
          <w:color w:val="000000" w:themeColor="text1"/>
        </w:rPr>
        <w:tab/>
        <w:t>How convincing are any diagrams presenting relationships between concepts? (e.g. Is the relationship between components clear? Are links hierarchical? Causal? Sequential? Is the purpose and direction of arrows convincing?)</w:t>
      </w:r>
    </w:p>
    <w:p w14:paraId="339BA94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1F3CE59C" w14:textId="77777777" w:rsidTr="005C20AE">
        <w:tc>
          <w:tcPr>
            <w:tcW w:w="10106" w:type="dxa"/>
          </w:tcPr>
          <w:p w14:paraId="5243DF45" w14:textId="77777777" w:rsidR="006175C3" w:rsidRPr="00F71F2A" w:rsidRDefault="006175C3">
            <w:pPr>
              <w:jc w:val="left"/>
              <w:rPr>
                <w:i/>
                <w:color w:val="000000" w:themeColor="text1"/>
              </w:rPr>
            </w:pPr>
          </w:p>
          <w:p w14:paraId="75BAEDAC" w14:textId="77777777" w:rsidR="00AC6C18" w:rsidRPr="00F71F2A" w:rsidRDefault="00AC6C18">
            <w:pPr>
              <w:jc w:val="left"/>
              <w:rPr>
                <w:i/>
                <w:color w:val="000000" w:themeColor="text1"/>
              </w:rPr>
            </w:pPr>
          </w:p>
        </w:tc>
      </w:tr>
    </w:tbl>
    <w:p w14:paraId="7E414A8A" w14:textId="77777777" w:rsidR="006175C3" w:rsidRPr="00F71F2A" w:rsidRDefault="006175C3">
      <w:pPr>
        <w:ind w:left="360" w:hanging="360"/>
        <w:rPr>
          <w:color w:val="000000" w:themeColor="text1"/>
        </w:rPr>
      </w:pPr>
    </w:p>
    <w:p w14:paraId="29D58B2B" w14:textId="391E1615" w:rsidR="006175C3" w:rsidRPr="00F71F2A" w:rsidRDefault="00F75DB4">
      <w:pPr>
        <w:ind w:left="360" w:hanging="360"/>
        <w:rPr>
          <w:color w:val="000000" w:themeColor="text1"/>
          <w:lang w:eastAsia="en-GB"/>
        </w:rPr>
      </w:pPr>
      <w:r w:rsidRPr="00F71F2A">
        <w:rPr>
          <w:color w:val="000000" w:themeColor="text1"/>
        </w:rPr>
        <w:t>e.</w:t>
      </w:r>
      <w:r w:rsidRPr="00F71F2A">
        <w:rPr>
          <w:color w:val="000000" w:themeColor="text1"/>
        </w:rPr>
        <w:tab/>
      </w:r>
      <w:r w:rsidRPr="00F71F2A">
        <w:rPr>
          <w:color w:val="000000" w:themeColor="text1"/>
          <w:lang w:eastAsia="en-GB"/>
        </w:rPr>
        <w:t>Do the authors justify their choice of theoretical orientation and if so, how? (e.g. Reference to empirical evidence suggesting that the theorization captures an important feature of the phenomenon? Reference to landmark texts adopting this orientation?)</w:t>
      </w:r>
    </w:p>
    <w:p w14:paraId="0048ADF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7F97312" w14:textId="77777777" w:rsidTr="00A85ACE">
        <w:tc>
          <w:tcPr>
            <w:tcW w:w="10106" w:type="dxa"/>
          </w:tcPr>
          <w:p w14:paraId="764D4C99" w14:textId="77777777" w:rsidR="006175C3" w:rsidRPr="00F71F2A" w:rsidRDefault="006175C3">
            <w:pPr>
              <w:jc w:val="left"/>
              <w:rPr>
                <w:i/>
                <w:color w:val="000000" w:themeColor="text1"/>
              </w:rPr>
            </w:pPr>
          </w:p>
          <w:p w14:paraId="7F4793AE" w14:textId="77777777" w:rsidR="00AC6C18" w:rsidRPr="00F71F2A" w:rsidRDefault="00AC6C18">
            <w:pPr>
              <w:jc w:val="left"/>
              <w:rPr>
                <w:i/>
                <w:color w:val="000000" w:themeColor="text1"/>
              </w:rPr>
            </w:pPr>
          </w:p>
        </w:tc>
      </w:tr>
    </w:tbl>
    <w:p w14:paraId="37C06151"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6A6229EE" w14:textId="71B9CEA7" w:rsidR="00D81735" w:rsidRPr="00F71F2A" w:rsidRDefault="00F75DB4" w:rsidP="00DD5082">
      <w:pPr>
        <w:ind w:left="360" w:hanging="360"/>
        <w:rPr>
          <w:b/>
          <w:color w:val="000000" w:themeColor="text1"/>
          <w:sz w:val="28"/>
          <w:szCs w:val="28"/>
        </w:rPr>
      </w:pPr>
      <w:r w:rsidRPr="00F71F2A">
        <w:rPr>
          <w:b/>
          <w:color w:val="000000" w:themeColor="text1"/>
          <w:sz w:val="28"/>
          <w:szCs w:val="28"/>
        </w:rPr>
        <w:t>7.</w:t>
      </w:r>
      <w:r w:rsidR="00B30012" w:rsidRPr="00F71F2A">
        <w:rPr>
          <w:b/>
          <w:color w:val="000000" w:themeColor="text1"/>
          <w:sz w:val="28"/>
          <w:szCs w:val="28"/>
        </w:rPr>
        <w:t xml:space="preserve"> </w:t>
      </w:r>
      <w:r w:rsidRPr="00F71F2A">
        <w:rPr>
          <w:b/>
          <w:color w:val="000000" w:themeColor="text1"/>
          <w:sz w:val="28"/>
          <w:szCs w:val="28"/>
        </w:rPr>
        <w:t>To what extent does any value stance adopted affect claims?</w:t>
      </w:r>
    </w:p>
    <w:p w14:paraId="52EF7091" w14:textId="524202F0"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How explicit are the authors about any value stance connected with the phenomena? (e.g. A relatively impartial, critical or positive stance? Is this stance informed by a particular ideology? Is it adopted before or after data collection?)</w:t>
      </w:r>
    </w:p>
    <w:p w14:paraId="46BE541A"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257FD5C6" w14:textId="77777777" w:rsidTr="00A85ACE">
        <w:tc>
          <w:tcPr>
            <w:tcW w:w="10106" w:type="dxa"/>
          </w:tcPr>
          <w:p w14:paraId="741E9698" w14:textId="77777777" w:rsidR="006175C3" w:rsidRPr="00F71F2A" w:rsidRDefault="006175C3">
            <w:pPr>
              <w:jc w:val="left"/>
              <w:rPr>
                <w:i/>
                <w:color w:val="000000" w:themeColor="text1"/>
              </w:rPr>
            </w:pPr>
          </w:p>
          <w:p w14:paraId="0EAD32BB" w14:textId="77777777" w:rsidR="00AC6C18" w:rsidRPr="00F71F2A" w:rsidRDefault="00AC6C18">
            <w:pPr>
              <w:jc w:val="left"/>
              <w:rPr>
                <w:i/>
                <w:color w:val="000000" w:themeColor="text1"/>
              </w:rPr>
            </w:pPr>
          </w:p>
        </w:tc>
      </w:tr>
    </w:tbl>
    <w:p w14:paraId="3438DC5B"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46A5738" w14:textId="49778CD3" w:rsidR="006175C3" w:rsidRPr="00F71F2A" w:rsidRDefault="00F75DB4">
      <w:pPr>
        <w:ind w:left="360" w:hanging="360"/>
        <w:rPr>
          <w:bCs/>
          <w:color w:val="000000" w:themeColor="text1"/>
        </w:rPr>
      </w:pPr>
      <w:r w:rsidRPr="00F71F2A">
        <w:rPr>
          <w:color w:val="000000" w:themeColor="text1"/>
        </w:rPr>
        <w:t>b.</w:t>
      </w:r>
      <w:r w:rsidRPr="00F71F2A">
        <w:rPr>
          <w:color w:val="000000" w:themeColor="text1"/>
        </w:rPr>
        <w:tab/>
        <w:t>How might any explicit or implicit value stance adopted by the authors be affecting their claims? (e.g. Have they pre-judged the phenomena discussed? Are they biased? Is it legitimate for the authors to adopt their particular value stance? Have they over-emphasized some aspects of the phenomenon while under-emphasizing others?)</w:t>
      </w:r>
    </w:p>
    <w:p w14:paraId="7EA0AFBE"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416D0851" w14:textId="77777777" w:rsidTr="00A85ACE">
        <w:tc>
          <w:tcPr>
            <w:tcW w:w="10106" w:type="dxa"/>
          </w:tcPr>
          <w:p w14:paraId="6FE9C341" w14:textId="77777777" w:rsidR="006175C3" w:rsidRPr="00F71F2A" w:rsidRDefault="006175C3">
            <w:pPr>
              <w:jc w:val="left"/>
              <w:rPr>
                <w:i/>
                <w:color w:val="000000" w:themeColor="text1"/>
              </w:rPr>
            </w:pPr>
          </w:p>
          <w:p w14:paraId="75831943" w14:textId="77777777" w:rsidR="00AC6C18" w:rsidRPr="00F71F2A" w:rsidRDefault="00AC6C18">
            <w:pPr>
              <w:jc w:val="left"/>
              <w:rPr>
                <w:i/>
                <w:color w:val="000000" w:themeColor="text1"/>
              </w:rPr>
            </w:pPr>
          </w:p>
        </w:tc>
      </w:tr>
    </w:tbl>
    <w:p w14:paraId="0EE4D156"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7B3F95C6" w14:textId="2E86F740" w:rsidR="00D81735" w:rsidRPr="00F71F2A" w:rsidRDefault="00F75DB4" w:rsidP="00DD5082">
      <w:pPr>
        <w:ind w:left="360" w:hanging="360"/>
        <w:rPr>
          <w:bCs/>
          <w:color w:val="000000" w:themeColor="text1"/>
          <w:sz w:val="28"/>
          <w:szCs w:val="28"/>
        </w:rPr>
      </w:pPr>
      <w:r w:rsidRPr="00F71F2A">
        <w:rPr>
          <w:b/>
          <w:bCs/>
          <w:color w:val="000000" w:themeColor="text1"/>
          <w:sz w:val="28"/>
          <w:szCs w:val="28"/>
        </w:rPr>
        <w:t>8.</w:t>
      </w:r>
      <w:r w:rsidR="00B30012" w:rsidRPr="00F71F2A">
        <w:rPr>
          <w:b/>
          <w:bCs/>
          <w:color w:val="000000" w:themeColor="text1"/>
          <w:sz w:val="28"/>
          <w:szCs w:val="28"/>
        </w:rPr>
        <w:t xml:space="preserve"> </w:t>
      </w:r>
      <w:r w:rsidRPr="00F71F2A">
        <w:rPr>
          <w:b/>
          <w:bCs/>
          <w:color w:val="000000" w:themeColor="text1"/>
          <w:sz w:val="28"/>
          <w:szCs w:val="28"/>
        </w:rPr>
        <w:t>To what extent are claims supported or challenged by others</w:t>
      </w:r>
      <w:r w:rsidR="00D81735" w:rsidRPr="00F71F2A">
        <w:rPr>
          <w:b/>
          <w:bCs/>
          <w:color w:val="000000" w:themeColor="text1"/>
          <w:sz w:val="28"/>
          <w:szCs w:val="28"/>
        </w:rPr>
        <w:t>’</w:t>
      </w:r>
      <w:r w:rsidRPr="00F71F2A">
        <w:rPr>
          <w:b/>
          <w:bCs/>
          <w:color w:val="000000" w:themeColor="text1"/>
          <w:sz w:val="28"/>
          <w:szCs w:val="28"/>
        </w:rPr>
        <w:t xml:space="preserve"> work?</w:t>
      </w:r>
    </w:p>
    <w:p w14:paraId="5161BC59" w14:textId="0A625A1D"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a.</w:t>
      </w:r>
      <w:r w:rsidRPr="00F71F2A">
        <w:rPr>
          <w:rFonts w:ascii="Times New Roman" w:hAnsi="Times New Roman"/>
          <w:color w:val="000000" w:themeColor="text1"/>
        </w:rPr>
        <w:tab/>
        <w:t>Do the authors relate their claims to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work? (e.g. Do the authors refer to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published evidence, theoretical orientations or value stances to support their claims? Do they acknowledge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counter-evidence?)</w:t>
      </w:r>
    </w:p>
    <w:p w14:paraId="2D838012"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BDF09BD" w14:textId="77777777" w:rsidTr="00A85ACE">
        <w:tc>
          <w:tcPr>
            <w:tcW w:w="10106" w:type="dxa"/>
          </w:tcPr>
          <w:p w14:paraId="40EA1FAC" w14:textId="77777777" w:rsidR="006175C3" w:rsidRPr="00F71F2A" w:rsidRDefault="006175C3">
            <w:pPr>
              <w:jc w:val="left"/>
              <w:rPr>
                <w:i/>
                <w:color w:val="000000" w:themeColor="text1"/>
              </w:rPr>
            </w:pPr>
          </w:p>
          <w:p w14:paraId="28D4EEEF" w14:textId="77777777" w:rsidR="00AC6C18" w:rsidRPr="00F71F2A" w:rsidRDefault="00AC6C18">
            <w:pPr>
              <w:jc w:val="left"/>
              <w:rPr>
                <w:i/>
                <w:color w:val="000000" w:themeColor="text1"/>
              </w:rPr>
            </w:pPr>
          </w:p>
        </w:tc>
      </w:tr>
    </w:tbl>
    <w:p w14:paraId="06855302"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43CE21CF" w14:textId="1F621AA7" w:rsidR="006175C3" w:rsidRPr="00F71F2A" w:rsidRDefault="00F75DB4" w:rsidP="00DD5082">
      <w:pPr>
        <w:pStyle w:val="Pa106"/>
        <w:spacing w:line="360" w:lineRule="auto"/>
        <w:ind w:left="360" w:hanging="360"/>
        <w:rPr>
          <w:rFonts w:ascii="Times New Roman" w:hAnsi="Times New Roman"/>
          <w:color w:val="000000" w:themeColor="text1"/>
        </w:rPr>
      </w:pPr>
      <w:r w:rsidRPr="00F71F2A">
        <w:rPr>
          <w:rFonts w:ascii="Times New Roman" w:hAnsi="Times New Roman"/>
          <w:color w:val="000000" w:themeColor="text1"/>
        </w:rPr>
        <w:t>b.</w:t>
      </w:r>
      <w:r w:rsidRPr="00F71F2A">
        <w:rPr>
          <w:rFonts w:ascii="Times New Roman" w:hAnsi="Times New Roman"/>
          <w:color w:val="000000" w:themeColor="text1"/>
        </w:rPr>
        <w:tab/>
        <w:t>If the authors use evidence from others</w:t>
      </w:r>
      <w:r w:rsidR="00D81735" w:rsidRPr="00F71F2A">
        <w:rPr>
          <w:rFonts w:ascii="Times New Roman" w:hAnsi="Times New Roman"/>
          <w:color w:val="000000" w:themeColor="text1"/>
        </w:rPr>
        <w:t>’</w:t>
      </w:r>
      <w:r w:rsidRPr="00F71F2A">
        <w:rPr>
          <w:rFonts w:ascii="Times New Roman" w:hAnsi="Times New Roman"/>
          <w:color w:val="000000" w:themeColor="text1"/>
        </w:rPr>
        <w:t xml:space="preserve"> work to support their claims, how robust is it?</w:t>
      </w:r>
    </w:p>
    <w:p w14:paraId="55F3D0DF"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0A3A1105" w14:textId="77777777" w:rsidTr="00A85ACE">
        <w:tc>
          <w:tcPr>
            <w:tcW w:w="10106" w:type="dxa"/>
          </w:tcPr>
          <w:p w14:paraId="26E429D3" w14:textId="77777777" w:rsidR="006175C3" w:rsidRPr="00F71F2A" w:rsidRDefault="006175C3">
            <w:pPr>
              <w:jc w:val="left"/>
              <w:rPr>
                <w:i/>
                <w:color w:val="000000" w:themeColor="text1"/>
              </w:rPr>
            </w:pPr>
          </w:p>
          <w:p w14:paraId="05A0F094" w14:textId="77777777" w:rsidR="00AC6C18" w:rsidRPr="00F71F2A" w:rsidRDefault="00AC6C18">
            <w:pPr>
              <w:jc w:val="left"/>
              <w:rPr>
                <w:i/>
                <w:color w:val="000000" w:themeColor="text1"/>
              </w:rPr>
            </w:pPr>
          </w:p>
        </w:tc>
      </w:tr>
    </w:tbl>
    <w:p w14:paraId="70ABA995"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4959EE3" w14:textId="0ED228FC" w:rsidR="006175C3" w:rsidRPr="00F71F2A" w:rsidRDefault="00F75DB4">
      <w:pPr>
        <w:ind w:left="360" w:hanging="360"/>
        <w:rPr>
          <w:color w:val="000000" w:themeColor="text1"/>
        </w:rPr>
      </w:pPr>
      <w:r w:rsidRPr="00F71F2A">
        <w:rPr>
          <w:color w:val="000000" w:themeColor="text1"/>
        </w:rPr>
        <w:lastRenderedPageBreak/>
        <w:t>c.</w:t>
      </w:r>
      <w:r w:rsidRPr="00F71F2A">
        <w:rPr>
          <w:color w:val="000000" w:themeColor="text1"/>
        </w:rPr>
        <w:tab/>
        <w:t>Is there any evidence from others</w:t>
      </w:r>
      <w:r w:rsidR="00D81735" w:rsidRPr="00F71F2A">
        <w:rPr>
          <w:color w:val="000000" w:themeColor="text1"/>
        </w:rPr>
        <w:t>’</w:t>
      </w:r>
      <w:r w:rsidRPr="00F71F2A">
        <w:rPr>
          <w:color w:val="000000" w:themeColor="text1"/>
        </w:rPr>
        <w:t xml:space="preserve"> work (including work you know, but the authors do not mention) that challenges the authors</w:t>
      </w:r>
      <w:r w:rsidR="00D81735" w:rsidRPr="00F71F2A">
        <w:rPr>
          <w:color w:val="000000" w:themeColor="text1"/>
        </w:rPr>
        <w:t>’</w:t>
      </w:r>
      <w:r w:rsidRPr="00F71F2A">
        <w:rPr>
          <w:color w:val="000000" w:themeColor="text1"/>
        </w:rPr>
        <w:t xml:space="preserve"> claims and, if so, how robust is it? (e.g. Is there relevant research or practice literature?)</w:t>
      </w:r>
    </w:p>
    <w:p w14:paraId="7AFD115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3457E9D" w14:textId="77777777" w:rsidTr="00A85ACE">
        <w:tc>
          <w:tcPr>
            <w:tcW w:w="10106" w:type="dxa"/>
          </w:tcPr>
          <w:p w14:paraId="23CE9B7C" w14:textId="77777777" w:rsidR="006175C3" w:rsidRPr="00F71F2A" w:rsidRDefault="006175C3">
            <w:pPr>
              <w:jc w:val="left"/>
              <w:rPr>
                <w:i/>
                <w:color w:val="000000" w:themeColor="text1"/>
              </w:rPr>
            </w:pPr>
          </w:p>
          <w:p w14:paraId="598F8DF3" w14:textId="77777777" w:rsidR="00AC6C18" w:rsidRPr="00F71F2A" w:rsidRDefault="00AC6C18">
            <w:pPr>
              <w:jc w:val="left"/>
              <w:rPr>
                <w:i/>
                <w:color w:val="000000" w:themeColor="text1"/>
              </w:rPr>
            </w:pPr>
          </w:p>
        </w:tc>
      </w:tr>
    </w:tbl>
    <w:p w14:paraId="4C1736FC"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31A53565" w14:textId="187CDB31" w:rsidR="006175C3" w:rsidRPr="00F71F2A" w:rsidRDefault="00F75DB4">
      <w:pPr>
        <w:ind w:left="360" w:hanging="360"/>
        <w:rPr>
          <w:b/>
          <w:color w:val="000000" w:themeColor="text1"/>
          <w:sz w:val="28"/>
          <w:szCs w:val="28"/>
        </w:rPr>
      </w:pPr>
      <w:r w:rsidRPr="00F71F2A">
        <w:rPr>
          <w:b/>
          <w:color w:val="000000" w:themeColor="text1"/>
          <w:sz w:val="28"/>
          <w:szCs w:val="28"/>
        </w:rPr>
        <w:t>9.</w:t>
      </w:r>
      <w:r w:rsidR="00B30012" w:rsidRPr="00F71F2A">
        <w:rPr>
          <w:b/>
          <w:color w:val="000000" w:themeColor="text1"/>
          <w:sz w:val="28"/>
          <w:szCs w:val="28"/>
        </w:rPr>
        <w:t xml:space="preserve"> </w:t>
      </w:r>
      <w:r w:rsidRPr="00F71F2A">
        <w:rPr>
          <w:b/>
          <w:color w:val="000000" w:themeColor="text1"/>
          <w:sz w:val="28"/>
          <w:szCs w:val="28"/>
        </w:rPr>
        <w:t>To what extent are claims consistent with my experience?</w:t>
      </w:r>
    </w:p>
    <w:p w14:paraId="29FE20FC"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38CAC4F" w14:textId="77777777" w:rsidTr="00A85ACE">
        <w:tc>
          <w:tcPr>
            <w:tcW w:w="10106" w:type="dxa"/>
          </w:tcPr>
          <w:p w14:paraId="31223564" w14:textId="77777777" w:rsidR="00360A4B" w:rsidRPr="00F71F2A" w:rsidRDefault="00360A4B">
            <w:pPr>
              <w:jc w:val="left"/>
              <w:rPr>
                <w:i/>
                <w:color w:val="000000" w:themeColor="text1"/>
              </w:rPr>
            </w:pPr>
          </w:p>
          <w:p w14:paraId="15442D5B" w14:textId="77777777" w:rsidR="00AC6C18" w:rsidRPr="00F71F2A" w:rsidRDefault="00AC6C18">
            <w:pPr>
              <w:jc w:val="left"/>
              <w:rPr>
                <w:i/>
                <w:color w:val="000000" w:themeColor="text1"/>
              </w:rPr>
            </w:pPr>
          </w:p>
        </w:tc>
      </w:tr>
    </w:tbl>
    <w:p w14:paraId="76BB5200"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B45BB38" w14:textId="08F1AF8F" w:rsidR="006175C3" w:rsidRPr="00F71F2A" w:rsidRDefault="00F75DB4">
      <w:pPr>
        <w:ind w:left="360" w:hanging="360"/>
        <w:rPr>
          <w:b/>
          <w:color w:val="000000" w:themeColor="text1"/>
          <w:sz w:val="28"/>
          <w:szCs w:val="28"/>
        </w:rPr>
      </w:pPr>
      <w:r w:rsidRPr="00F71F2A">
        <w:rPr>
          <w:b/>
          <w:color w:val="000000" w:themeColor="text1"/>
          <w:sz w:val="28"/>
          <w:szCs w:val="28"/>
        </w:rPr>
        <w:t>10.</w:t>
      </w:r>
      <w:r w:rsidRPr="00F71F2A">
        <w:rPr>
          <w:b/>
          <w:color w:val="000000" w:themeColor="text1"/>
          <w:sz w:val="28"/>
          <w:szCs w:val="28"/>
        </w:rPr>
        <w:tab/>
      </w:r>
      <w:r w:rsidR="00B30012" w:rsidRPr="00F71F2A">
        <w:rPr>
          <w:b/>
          <w:color w:val="000000" w:themeColor="text1"/>
          <w:sz w:val="28"/>
          <w:szCs w:val="28"/>
        </w:rPr>
        <w:t xml:space="preserve"> </w:t>
      </w:r>
      <w:r w:rsidRPr="00F71F2A">
        <w:rPr>
          <w:b/>
          <w:color w:val="000000" w:themeColor="text1"/>
          <w:sz w:val="28"/>
          <w:szCs w:val="28"/>
        </w:rPr>
        <w:t>What is my summary evaluation of the text in relation to my review question?</w:t>
      </w:r>
    </w:p>
    <w:p w14:paraId="0D2C1882" w14:textId="77777777" w:rsidR="006175C3" w:rsidRPr="00BF4C97" w:rsidRDefault="00F75DB4" w:rsidP="00DD5082">
      <w:pPr>
        <w:pStyle w:val="Pa106"/>
        <w:spacing w:line="360" w:lineRule="auto"/>
        <w:rPr>
          <w:rFonts w:ascii="Times New Roman" w:hAnsi="Times New Roman"/>
          <w:color w:val="000000" w:themeColor="text1"/>
          <w:sz w:val="28"/>
          <w:szCs w:val="28"/>
        </w:rPr>
      </w:pPr>
      <w:r w:rsidRPr="00BF4C97">
        <w:rPr>
          <w:rFonts w:ascii="Times New Roman" w:hAnsi="Times New Roman"/>
          <w:color w:val="000000" w:themeColor="text1"/>
          <w:sz w:val="28"/>
          <w:szCs w:val="28"/>
        </w:rPr>
        <w:t>a.</w:t>
      </w:r>
      <w:r w:rsidRPr="00BF4C97">
        <w:rPr>
          <w:rFonts w:ascii="Times New Roman" w:hAnsi="Times New Roman"/>
          <w:color w:val="000000" w:themeColor="text1"/>
          <w:sz w:val="28"/>
          <w:szCs w:val="28"/>
        </w:rPr>
        <w:tab/>
        <w:t>How convincing are the authors</w:t>
      </w:r>
      <w:r w:rsidR="00D81735" w:rsidRPr="00BF4C97">
        <w:rPr>
          <w:rFonts w:ascii="Times New Roman" w:hAnsi="Times New Roman"/>
          <w:color w:val="000000" w:themeColor="text1"/>
          <w:sz w:val="28"/>
          <w:szCs w:val="28"/>
        </w:rPr>
        <w:t>’</w:t>
      </w:r>
      <w:r w:rsidRPr="00BF4C97">
        <w:rPr>
          <w:rFonts w:ascii="Times New Roman" w:hAnsi="Times New Roman"/>
          <w:color w:val="000000" w:themeColor="text1"/>
          <w:sz w:val="28"/>
          <w:szCs w:val="28"/>
        </w:rPr>
        <w:t xml:space="preserve"> claims and why?</w:t>
      </w:r>
    </w:p>
    <w:p w14:paraId="6FB4D970"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7ECD5DA0" w14:textId="77777777" w:rsidTr="00A85ACE">
        <w:tc>
          <w:tcPr>
            <w:tcW w:w="10106" w:type="dxa"/>
          </w:tcPr>
          <w:p w14:paraId="738F39B5" w14:textId="77777777" w:rsidR="00360A4B" w:rsidRDefault="00360A4B">
            <w:pPr>
              <w:jc w:val="left"/>
              <w:rPr>
                <w:i/>
                <w:color w:val="000000" w:themeColor="text1"/>
              </w:rPr>
            </w:pPr>
          </w:p>
          <w:p w14:paraId="42CCF5A3" w14:textId="77777777" w:rsidR="00D82F56" w:rsidRPr="00F71F2A" w:rsidRDefault="00D82F56">
            <w:pPr>
              <w:jc w:val="left"/>
              <w:rPr>
                <w:i/>
                <w:color w:val="000000" w:themeColor="text1"/>
              </w:rPr>
            </w:pPr>
          </w:p>
          <w:p w14:paraId="08068FF5" w14:textId="77777777" w:rsidR="00AC6C18" w:rsidRPr="00F71F2A" w:rsidRDefault="00AC6C18">
            <w:pPr>
              <w:jc w:val="left"/>
              <w:rPr>
                <w:i/>
                <w:color w:val="000000" w:themeColor="text1"/>
              </w:rPr>
            </w:pPr>
          </w:p>
        </w:tc>
      </w:tr>
    </w:tbl>
    <w:p w14:paraId="278DC919" w14:textId="77777777" w:rsidR="006175C3" w:rsidRPr="00F71F2A" w:rsidRDefault="006175C3" w:rsidP="00DD5082">
      <w:pPr>
        <w:pStyle w:val="Default"/>
        <w:spacing w:line="360" w:lineRule="auto"/>
        <w:rPr>
          <w:rFonts w:ascii="Times New Roman" w:hAnsi="Times New Roman" w:cs="Times New Roman"/>
          <w:color w:val="000000" w:themeColor="text1"/>
        </w:rPr>
      </w:pPr>
    </w:p>
    <w:p w14:paraId="0568953C" w14:textId="77777777" w:rsidR="006175C3" w:rsidRPr="00BF4C97" w:rsidRDefault="00F75DB4">
      <w:pPr>
        <w:rPr>
          <w:color w:val="000000" w:themeColor="text1"/>
          <w:sz w:val="28"/>
          <w:szCs w:val="28"/>
        </w:rPr>
      </w:pPr>
      <w:r w:rsidRPr="00BF4C97">
        <w:rPr>
          <w:color w:val="000000" w:themeColor="text1"/>
          <w:sz w:val="28"/>
          <w:szCs w:val="28"/>
        </w:rPr>
        <w:t>b.</w:t>
      </w:r>
      <w:r w:rsidRPr="00BF4C97">
        <w:rPr>
          <w:color w:val="000000" w:themeColor="text1"/>
          <w:sz w:val="28"/>
          <w:szCs w:val="28"/>
        </w:rPr>
        <w:tab/>
        <w:t>How, if at all, could the authors have provided stronger backing for their claims?</w:t>
      </w:r>
    </w:p>
    <w:p w14:paraId="1831C769" w14:textId="77777777" w:rsidR="006175C3" w:rsidRPr="00F71F2A" w:rsidRDefault="006175C3">
      <w:pPr>
        <w:rPr>
          <w:bCs/>
          <w:color w:val="000000" w:themeColor="text1"/>
        </w:rPr>
      </w:pPr>
    </w:p>
    <w:tbl>
      <w:tblPr>
        <w:tblStyle w:val="TableGrid"/>
        <w:tblW w:w="0" w:type="auto"/>
        <w:tblLook w:val="01E0" w:firstRow="1" w:lastRow="1" w:firstColumn="1" w:lastColumn="1" w:noHBand="0" w:noVBand="0"/>
      </w:tblPr>
      <w:tblGrid>
        <w:gridCol w:w="10106"/>
      </w:tblGrid>
      <w:tr w:rsidR="00D81735" w:rsidRPr="00F71F2A" w14:paraId="678859B0" w14:textId="77777777" w:rsidTr="00A85ACE">
        <w:tc>
          <w:tcPr>
            <w:tcW w:w="10106" w:type="dxa"/>
          </w:tcPr>
          <w:p w14:paraId="6B88DC87" w14:textId="77777777" w:rsidR="00360A4B" w:rsidRPr="00F71F2A" w:rsidRDefault="00360A4B">
            <w:pPr>
              <w:jc w:val="left"/>
              <w:rPr>
                <w:i/>
                <w:color w:val="000000" w:themeColor="text1"/>
              </w:rPr>
            </w:pPr>
          </w:p>
          <w:p w14:paraId="0C6A4FDC" w14:textId="77777777" w:rsidR="00AC6C18" w:rsidRDefault="00AC6C18">
            <w:pPr>
              <w:jc w:val="left"/>
              <w:rPr>
                <w:i/>
                <w:color w:val="000000" w:themeColor="text1"/>
              </w:rPr>
            </w:pPr>
          </w:p>
          <w:p w14:paraId="48BBCBDB" w14:textId="77777777" w:rsidR="00D82F56" w:rsidRPr="00F71F2A" w:rsidRDefault="00D82F56">
            <w:pPr>
              <w:jc w:val="left"/>
              <w:rPr>
                <w:i/>
                <w:color w:val="000000" w:themeColor="text1"/>
              </w:rPr>
            </w:pPr>
          </w:p>
        </w:tc>
      </w:tr>
    </w:tbl>
    <w:p w14:paraId="74E59990" w14:textId="77777777" w:rsidR="006175C3" w:rsidRPr="00F71F2A" w:rsidRDefault="006175C3" w:rsidP="00AC6C18">
      <w:pPr>
        <w:rPr>
          <w:color w:val="000000" w:themeColor="text1"/>
        </w:rPr>
      </w:pPr>
    </w:p>
    <w:p w14:paraId="64574766" w14:textId="0532B3D7" w:rsidR="003B063D" w:rsidRPr="00F71F2A" w:rsidRDefault="003B063D" w:rsidP="00AC6C18">
      <w:pPr>
        <w:rPr>
          <w:b/>
          <w:bCs/>
          <w:color w:val="000000" w:themeColor="text1"/>
          <w:sz w:val="28"/>
          <w:szCs w:val="28"/>
        </w:rPr>
      </w:pPr>
      <w:r w:rsidRPr="00F71F2A">
        <w:rPr>
          <w:b/>
          <w:bCs/>
          <w:color w:val="000000" w:themeColor="text1"/>
          <w:sz w:val="28"/>
          <w:szCs w:val="28"/>
        </w:rPr>
        <w:t>Summary notes:</w:t>
      </w:r>
    </w:p>
    <w:tbl>
      <w:tblPr>
        <w:tblStyle w:val="TableGrid"/>
        <w:tblW w:w="0" w:type="auto"/>
        <w:tblLook w:val="01E0" w:firstRow="1" w:lastRow="1" w:firstColumn="1" w:lastColumn="1" w:noHBand="0" w:noVBand="0"/>
      </w:tblPr>
      <w:tblGrid>
        <w:gridCol w:w="10106"/>
      </w:tblGrid>
      <w:tr w:rsidR="003B063D" w:rsidRPr="00F71F2A" w14:paraId="37434047" w14:textId="77777777" w:rsidTr="001830C4">
        <w:tc>
          <w:tcPr>
            <w:tcW w:w="10106" w:type="dxa"/>
          </w:tcPr>
          <w:p w14:paraId="01C88458" w14:textId="77777777" w:rsidR="003B063D" w:rsidRPr="00F71F2A" w:rsidRDefault="003B063D" w:rsidP="001830C4">
            <w:pPr>
              <w:jc w:val="left"/>
              <w:rPr>
                <w:i/>
                <w:color w:val="000000" w:themeColor="text1"/>
              </w:rPr>
            </w:pPr>
          </w:p>
          <w:p w14:paraId="4D8E449B" w14:textId="77777777" w:rsidR="003B063D" w:rsidRDefault="003B063D" w:rsidP="001830C4">
            <w:pPr>
              <w:jc w:val="left"/>
              <w:rPr>
                <w:i/>
                <w:color w:val="000000" w:themeColor="text1"/>
              </w:rPr>
            </w:pPr>
          </w:p>
          <w:p w14:paraId="7D9CF686" w14:textId="77777777" w:rsidR="00CA79C0" w:rsidRPr="00F71F2A" w:rsidRDefault="00CA79C0" w:rsidP="001830C4">
            <w:pPr>
              <w:jc w:val="left"/>
              <w:rPr>
                <w:i/>
                <w:color w:val="000000" w:themeColor="text1"/>
              </w:rPr>
            </w:pPr>
          </w:p>
          <w:p w14:paraId="1CF4D0A8" w14:textId="77777777" w:rsidR="000D3BEB" w:rsidRDefault="000D3BEB" w:rsidP="001830C4">
            <w:pPr>
              <w:jc w:val="left"/>
              <w:rPr>
                <w:i/>
                <w:color w:val="000000" w:themeColor="text1"/>
              </w:rPr>
            </w:pPr>
          </w:p>
          <w:p w14:paraId="502E4C5B" w14:textId="77777777" w:rsidR="00D82F56" w:rsidRDefault="00D82F56" w:rsidP="001830C4">
            <w:pPr>
              <w:jc w:val="left"/>
              <w:rPr>
                <w:i/>
                <w:color w:val="000000" w:themeColor="text1"/>
              </w:rPr>
            </w:pPr>
          </w:p>
          <w:p w14:paraId="776E8B88" w14:textId="77777777" w:rsidR="003B063D" w:rsidRPr="00F71F2A" w:rsidRDefault="003B063D" w:rsidP="001830C4">
            <w:pPr>
              <w:jc w:val="left"/>
              <w:rPr>
                <w:i/>
                <w:color w:val="000000" w:themeColor="text1"/>
              </w:rPr>
            </w:pPr>
          </w:p>
          <w:p w14:paraId="0489D87F" w14:textId="77777777" w:rsidR="003B063D" w:rsidRPr="00F71F2A" w:rsidRDefault="003B063D" w:rsidP="001830C4">
            <w:pPr>
              <w:jc w:val="left"/>
              <w:rPr>
                <w:i/>
                <w:color w:val="000000" w:themeColor="text1"/>
              </w:rPr>
            </w:pPr>
          </w:p>
        </w:tc>
      </w:tr>
    </w:tbl>
    <w:p w14:paraId="7841EB8A" w14:textId="77777777" w:rsidR="003B063D" w:rsidRDefault="003B063D" w:rsidP="000D3BEB">
      <w:pPr>
        <w:rPr>
          <w:color w:val="000000" w:themeColor="text1"/>
        </w:rPr>
      </w:pPr>
    </w:p>
    <w:p w14:paraId="3C892B8D" w14:textId="456FE12A" w:rsidR="00D82F56" w:rsidRPr="00F71F2A" w:rsidRDefault="00D82F56" w:rsidP="00D82F56">
      <w:pPr>
        <w:rPr>
          <w:b/>
          <w:bCs/>
          <w:color w:val="000000" w:themeColor="text1"/>
          <w:sz w:val="28"/>
          <w:szCs w:val="28"/>
        </w:rPr>
      </w:pPr>
      <w:r>
        <w:rPr>
          <w:b/>
          <w:bCs/>
          <w:color w:val="000000" w:themeColor="text1"/>
          <w:sz w:val="28"/>
          <w:szCs w:val="28"/>
        </w:rPr>
        <w:t>Snowballing</w:t>
      </w:r>
      <w:r w:rsidRPr="00F71F2A">
        <w:rPr>
          <w:b/>
          <w:bCs/>
          <w:color w:val="000000" w:themeColor="text1"/>
          <w:sz w:val="28"/>
          <w:szCs w:val="28"/>
        </w:rPr>
        <w:t>:</w:t>
      </w:r>
    </w:p>
    <w:tbl>
      <w:tblPr>
        <w:tblStyle w:val="TableGrid"/>
        <w:tblW w:w="0" w:type="auto"/>
        <w:tblLook w:val="01E0" w:firstRow="1" w:lastRow="1" w:firstColumn="1" w:lastColumn="1" w:noHBand="0" w:noVBand="0"/>
      </w:tblPr>
      <w:tblGrid>
        <w:gridCol w:w="10106"/>
      </w:tblGrid>
      <w:tr w:rsidR="00D82F56" w:rsidRPr="00F71F2A" w14:paraId="354B53A2" w14:textId="77777777" w:rsidTr="00A22323">
        <w:tc>
          <w:tcPr>
            <w:tcW w:w="10106" w:type="dxa"/>
          </w:tcPr>
          <w:p w14:paraId="0A8957AA" w14:textId="77777777" w:rsidR="00D82F56" w:rsidRPr="00F71F2A" w:rsidRDefault="00D82F56" w:rsidP="00A22323">
            <w:pPr>
              <w:jc w:val="left"/>
              <w:rPr>
                <w:i/>
                <w:color w:val="000000" w:themeColor="text1"/>
              </w:rPr>
            </w:pPr>
          </w:p>
          <w:p w14:paraId="51F4C709" w14:textId="77777777" w:rsidR="00D82F56" w:rsidRDefault="00D82F56" w:rsidP="00A22323">
            <w:pPr>
              <w:jc w:val="left"/>
              <w:rPr>
                <w:i/>
                <w:color w:val="000000" w:themeColor="text1"/>
              </w:rPr>
            </w:pPr>
          </w:p>
          <w:p w14:paraId="3684798A" w14:textId="77777777" w:rsidR="00D82F56" w:rsidRPr="00F71F2A" w:rsidRDefault="00D82F56" w:rsidP="00A22323">
            <w:pPr>
              <w:jc w:val="left"/>
              <w:rPr>
                <w:i/>
                <w:color w:val="000000" w:themeColor="text1"/>
              </w:rPr>
            </w:pPr>
          </w:p>
          <w:p w14:paraId="133771BC" w14:textId="77777777" w:rsidR="00D82F56" w:rsidRPr="00F71F2A" w:rsidRDefault="00D82F56" w:rsidP="00A22323">
            <w:pPr>
              <w:jc w:val="left"/>
              <w:rPr>
                <w:i/>
                <w:color w:val="000000" w:themeColor="text1"/>
              </w:rPr>
            </w:pPr>
          </w:p>
          <w:p w14:paraId="4643C192" w14:textId="77777777" w:rsidR="00D82F56" w:rsidRPr="00F71F2A" w:rsidRDefault="00D82F56" w:rsidP="00A22323">
            <w:pPr>
              <w:jc w:val="left"/>
              <w:rPr>
                <w:i/>
                <w:color w:val="000000" w:themeColor="text1"/>
              </w:rPr>
            </w:pPr>
          </w:p>
          <w:p w14:paraId="612E75C7" w14:textId="77777777" w:rsidR="00D82F56" w:rsidRPr="00F71F2A" w:rsidRDefault="00D82F56" w:rsidP="00A22323">
            <w:pPr>
              <w:jc w:val="left"/>
              <w:rPr>
                <w:i/>
                <w:color w:val="000000" w:themeColor="text1"/>
              </w:rPr>
            </w:pPr>
          </w:p>
          <w:p w14:paraId="4E69360C" w14:textId="77777777" w:rsidR="00D82F56" w:rsidRPr="00F71F2A" w:rsidRDefault="00D82F56" w:rsidP="00A22323">
            <w:pPr>
              <w:jc w:val="left"/>
              <w:rPr>
                <w:i/>
                <w:color w:val="000000" w:themeColor="text1"/>
              </w:rPr>
            </w:pPr>
          </w:p>
        </w:tc>
      </w:tr>
    </w:tbl>
    <w:p w14:paraId="6F66243D" w14:textId="77777777" w:rsidR="00D82F56" w:rsidRPr="00F71F2A" w:rsidRDefault="00D82F56" w:rsidP="000D3BEB">
      <w:pPr>
        <w:rPr>
          <w:color w:val="000000" w:themeColor="text1"/>
        </w:rPr>
      </w:pPr>
    </w:p>
    <w:sectPr w:rsidR="00D82F56" w:rsidRPr="00F71F2A" w:rsidSect="000D3BEB">
      <w:footerReference w:type="default" r:id="rId8"/>
      <w:pgSz w:w="12240" w:h="15840"/>
      <w:pgMar w:top="1104" w:right="1080" w:bottom="1440" w:left="1080" w:header="1440" w:footer="9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B8A2A" w14:textId="77777777" w:rsidR="00983AB8" w:rsidRDefault="00983AB8">
      <w:r>
        <w:separator/>
      </w:r>
    </w:p>
  </w:endnote>
  <w:endnote w:type="continuationSeparator" w:id="0">
    <w:p w14:paraId="53F2178B" w14:textId="77777777" w:rsidR="00983AB8" w:rsidRDefault="00983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YNMV E+ CONTRACT">
    <w:altName w:val="WYNMV E+ CONTRACT"/>
    <w:panose1 w:val="00000000000000000000"/>
    <w:charset w:val="00"/>
    <w:family w:val="swiss"/>
    <w:notTrueType/>
    <w:pitch w:val="default"/>
    <w:sig w:usb0="00000003" w:usb1="00000000" w:usb2="00000000" w:usb3="00000000" w:csb0="00000001" w:csb1="00000000"/>
  </w:font>
  <w:font w:name="VAG Rounded Std">
    <w:altName w:val="VAG Rounded Std"/>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225814"/>
      <w:docPartObj>
        <w:docPartGallery w:val="Page Numbers (Bottom of Page)"/>
        <w:docPartUnique/>
      </w:docPartObj>
    </w:sdtPr>
    <w:sdtEndPr>
      <w:rPr>
        <w:noProof/>
      </w:rPr>
    </w:sdtEndPr>
    <w:sdtContent>
      <w:p w14:paraId="11CE2004" w14:textId="0DA62413" w:rsidR="00AC6C18" w:rsidRDefault="00492333">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12758" w14:textId="77777777" w:rsidR="00983AB8" w:rsidRDefault="00983AB8">
      <w:r>
        <w:separator/>
      </w:r>
    </w:p>
  </w:footnote>
  <w:footnote w:type="continuationSeparator" w:id="0">
    <w:p w14:paraId="532C5A6D" w14:textId="77777777" w:rsidR="00983AB8" w:rsidRDefault="00983A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1609331">
    <w:abstractNumId w:val="5"/>
  </w:num>
  <w:num w:numId="2" w16cid:durableId="911817666">
    <w:abstractNumId w:val="11"/>
  </w:num>
  <w:num w:numId="3" w16cid:durableId="1151681303">
    <w:abstractNumId w:val="8"/>
  </w:num>
  <w:num w:numId="4" w16cid:durableId="567688360">
    <w:abstractNumId w:val="6"/>
  </w:num>
  <w:num w:numId="5" w16cid:durableId="1746341267">
    <w:abstractNumId w:val="7"/>
  </w:num>
  <w:num w:numId="6" w16cid:durableId="1091388863">
    <w:abstractNumId w:val="4"/>
  </w:num>
  <w:num w:numId="7" w16cid:durableId="707873882">
    <w:abstractNumId w:val="2"/>
  </w:num>
  <w:num w:numId="8" w16cid:durableId="1815219153">
    <w:abstractNumId w:val="1"/>
  </w:num>
  <w:num w:numId="9" w16cid:durableId="395976040">
    <w:abstractNumId w:val="0"/>
  </w:num>
  <w:num w:numId="10" w16cid:durableId="455488046">
    <w:abstractNumId w:val="3"/>
  </w:num>
  <w:num w:numId="11" w16cid:durableId="1404527192">
    <w:abstractNumId w:val="9"/>
  </w:num>
  <w:num w:numId="12" w16cid:durableId="6687524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81735"/>
    <w:rsid w:val="00024CB8"/>
    <w:rsid w:val="00033437"/>
    <w:rsid w:val="000D0F3D"/>
    <w:rsid w:val="000D3BEB"/>
    <w:rsid w:val="000F388C"/>
    <w:rsid w:val="00103735"/>
    <w:rsid w:val="0015405F"/>
    <w:rsid w:val="0017404C"/>
    <w:rsid w:val="00185227"/>
    <w:rsid w:val="001A239F"/>
    <w:rsid w:val="001B761C"/>
    <w:rsid w:val="001F7343"/>
    <w:rsid w:val="00227074"/>
    <w:rsid w:val="002513B1"/>
    <w:rsid w:val="00272B2E"/>
    <w:rsid w:val="002C44D0"/>
    <w:rsid w:val="002D0F36"/>
    <w:rsid w:val="002D5319"/>
    <w:rsid w:val="002F62BA"/>
    <w:rsid w:val="00327683"/>
    <w:rsid w:val="00331370"/>
    <w:rsid w:val="00360A4B"/>
    <w:rsid w:val="00361935"/>
    <w:rsid w:val="00365504"/>
    <w:rsid w:val="00370467"/>
    <w:rsid w:val="00393EAF"/>
    <w:rsid w:val="00396AD3"/>
    <w:rsid w:val="003B063D"/>
    <w:rsid w:val="003B6091"/>
    <w:rsid w:val="003C4235"/>
    <w:rsid w:val="003E708D"/>
    <w:rsid w:val="003E7BF7"/>
    <w:rsid w:val="003F0E55"/>
    <w:rsid w:val="0041308D"/>
    <w:rsid w:val="004762E3"/>
    <w:rsid w:val="004817D8"/>
    <w:rsid w:val="00486A8A"/>
    <w:rsid w:val="00492333"/>
    <w:rsid w:val="004A1135"/>
    <w:rsid w:val="004B17D5"/>
    <w:rsid w:val="004C7FAF"/>
    <w:rsid w:val="004E02C0"/>
    <w:rsid w:val="004E5CF4"/>
    <w:rsid w:val="00500B36"/>
    <w:rsid w:val="00503DDF"/>
    <w:rsid w:val="00533876"/>
    <w:rsid w:val="0053536D"/>
    <w:rsid w:val="00542CC3"/>
    <w:rsid w:val="005646CF"/>
    <w:rsid w:val="0058171D"/>
    <w:rsid w:val="00582851"/>
    <w:rsid w:val="00593132"/>
    <w:rsid w:val="005932C0"/>
    <w:rsid w:val="00616A17"/>
    <w:rsid w:val="006175C3"/>
    <w:rsid w:val="00637127"/>
    <w:rsid w:val="006376F7"/>
    <w:rsid w:val="006537C0"/>
    <w:rsid w:val="00661127"/>
    <w:rsid w:val="0067627F"/>
    <w:rsid w:val="0069184C"/>
    <w:rsid w:val="006C7443"/>
    <w:rsid w:val="006D1107"/>
    <w:rsid w:val="006E1D22"/>
    <w:rsid w:val="006F059D"/>
    <w:rsid w:val="006F43FC"/>
    <w:rsid w:val="0070463C"/>
    <w:rsid w:val="0072507A"/>
    <w:rsid w:val="007557A1"/>
    <w:rsid w:val="00761723"/>
    <w:rsid w:val="007B2823"/>
    <w:rsid w:val="007B669D"/>
    <w:rsid w:val="007D71B5"/>
    <w:rsid w:val="00804AC1"/>
    <w:rsid w:val="00804E85"/>
    <w:rsid w:val="00811EC9"/>
    <w:rsid w:val="00812742"/>
    <w:rsid w:val="00852986"/>
    <w:rsid w:val="00870008"/>
    <w:rsid w:val="00876836"/>
    <w:rsid w:val="008978D0"/>
    <w:rsid w:val="008B339D"/>
    <w:rsid w:val="008C4617"/>
    <w:rsid w:val="008D029E"/>
    <w:rsid w:val="008E46E0"/>
    <w:rsid w:val="008F6092"/>
    <w:rsid w:val="00931319"/>
    <w:rsid w:val="00956287"/>
    <w:rsid w:val="0096128C"/>
    <w:rsid w:val="00963D40"/>
    <w:rsid w:val="00974AA9"/>
    <w:rsid w:val="00983AB8"/>
    <w:rsid w:val="00991CF3"/>
    <w:rsid w:val="009A40A6"/>
    <w:rsid w:val="009B2FE8"/>
    <w:rsid w:val="009B7BBD"/>
    <w:rsid w:val="00A00871"/>
    <w:rsid w:val="00A059F3"/>
    <w:rsid w:val="00A1465F"/>
    <w:rsid w:val="00A324FE"/>
    <w:rsid w:val="00A44E55"/>
    <w:rsid w:val="00A77424"/>
    <w:rsid w:val="00A84C45"/>
    <w:rsid w:val="00AB42AC"/>
    <w:rsid w:val="00AC6C18"/>
    <w:rsid w:val="00AD5452"/>
    <w:rsid w:val="00AD5E2E"/>
    <w:rsid w:val="00AD658C"/>
    <w:rsid w:val="00AF0C3C"/>
    <w:rsid w:val="00AF311C"/>
    <w:rsid w:val="00AF4F8B"/>
    <w:rsid w:val="00B13ADE"/>
    <w:rsid w:val="00B164AA"/>
    <w:rsid w:val="00B30012"/>
    <w:rsid w:val="00B31FED"/>
    <w:rsid w:val="00B349C9"/>
    <w:rsid w:val="00B36615"/>
    <w:rsid w:val="00B42E08"/>
    <w:rsid w:val="00B642AB"/>
    <w:rsid w:val="00B73564"/>
    <w:rsid w:val="00BB0C36"/>
    <w:rsid w:val="00BF4C97"/>
    <w:rsid w:val="00C039B2"/>
    <w:rsid w:val="00C048E3"/>
    <w:rsid w:val="00C266E0"/>
    <w:rsid w:val="00C55F1A"/>
    <w:rsid w:val="00C6457F"/>
    <w:rsid w:val="00C8654C"/>
    <w:rsid w:val="00CA79C0"/>
    <w:rsid w:val="00CB2339"/>
    <w:rsid w:val="00CD1179"/>
    <w:rsid w:val="00CE06A4"/>
    <w:rsid w:val="00CE414B"/>
    <w:rsid w:val="00CF39F3"/>
    <w:rsid w:val="00CF5F08"/>
    <w:rsid w:val="00D33536"/>
    <w:rsid w:val="00D37AF2"/>
    <w:rsid w:val="00D46302"/>
    <w:rsid w:val="00D61BCA"/>
    <w:rsid w:val="00D667AA"/>
    <w:rsid w:val="00D80635"/>
    <w:rsid w:val="00D81735"/>
    <w:rsid w:val="00D82F56"/>
    <w:rsid w:val="00D83A68"/>
    <w:rsid w:val="00D8701F"/>
    <w:rsid w:val="00DA246F"/>
    <w:rsid w:val="00DD5082"/>
    <w:rsid w:val="00E06479"/>
    <w:rsid w:val="00E21D27"/>
    <w:rsid w:val="00E352E1"/>
    <w:rsid w:val="00E52712"/>
    <w:rsid w:val="00E74418"/>
    <w:rsid w:val="00EC67A7"/>
    <w:rsid w:val="00EC6AC2"/>
    <w:rsid w:val="00F01A6C"/>
    <w:rsid w:val="00F07AFE"/>
    <w:rsid w:val="00F25E6B"/>
    <w:rsid w:val="00F4373D"/>
    <w:rsid w:val="00F54DB9"/>
    <w:rsid w:val="00F61361"/>
    <w:rsid w:val="00F70E90"/>
    <w:rsid w:val="00F7153D"/>
    <w:rsid w:val="00F71F2A"/>
    <w:rsid w:val="00F75DB4"/>
    <w:rsid w:val="00F77A8F"/>
    <w:rsid w:val="00F9515B"/>
    <w:rsid w:val="00FD6C0D"/>
    <w:rsid w:val="00FE64DE"/>
    <w:rsid w:val="00FF13B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659F5D"/>
  <w15:docId w15:val="{9177DDFC-0110-4EFD-BC7F-B37899D91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1735"/>
    <w:pPr>
      <w:spacing w:line="360" w:lineRule="auto"/>
      <w:contextualSpacing/>
    </w:pPr>
    <w:rPr>
      <w:sz w:val="24"/>
      <w:szCs w:val="24"/>
    </w:rPr>
  </w:style>
  <w:style w:type="paragraph" w:styleId="Heading1">
    <w:name w:val="heading 1"/>
    <w:basedOn w:val="Normal"/>
    <w:next w:val="Normal"/>
    <w:link w:val="Heading1Char"/>
    <w:autoRedefine/>
    <w:qFormat/>
    <w:rsid w:val="00E06479"/>
    <w:pPr>
      <w:keepNext/>
      <w:keepLines/>
      <w:spacing w:before="100" w:after="100"/>
      <w:outlineLvl w:val="0"/>
    </w:pPr>
    <w:rPr>
      <w:rFonts w:eastAsiaTheme="majorEastAsia" w:cstheme="majorBidi"/>
      <w:b/>
      <w:bCs/>
      <w:color w:val="2E74B5" w:themeColor="accent1" w:themeShade="BF"/>
      <w:sz w:val="36"/>
      <w:szCs w:val="28"/>
    </w:rPr>
  </w:style>
  <w:style w:type="paragraph" w:styleId="Heading2">
    <w:name w:val="heading 2"/>
    <w:basedOn w:val="Normal"/>
    <w:next w:val="Normal"/>
    <w:link w:val="Heading2Char"/>
    <w:autoRedefine/>
    <w:unhideWhenUsed/>
    <w:qFormat/>
    <w:rsid w:val="00991CF3"/>
    <w:pPr>
      <w:keepNext/>
      <w:keepLines/>
      <w:spacing w:before="100" w:after="100"/>
      <w:outlineLvl w:val="1"/>
    </w:pPr>
    <w:rPr>
      <w:b/>
      <w:bCs/>
      <w:color w:val="5B9BD5"/>
      <w:sz w:val="26"/>
      <w:szCs w:val="26"/>
    </w:rPr>
  </w:style>
  <w:style w:type="paragraph" w:styleId="Heading3">
    <w:name w:val="heading 3"/>
    <w:basedOn w:val="Normal"/>
    <w:next w:val="Normal"/>
    <w:link w:val="Heading3Char"/>
    <w:autoRedefine/>
    <w:uiPriority w:val="9"/>
    <w:unhideWhenUsed/>
    <w:qFormat/>
    <w:rsid w:val="00991CF3"/>
    <w:pPr>
      <w:keepNext/>
      <w:keepLines/>
      <w:spacing w:before="100" w:after="100"/>
      <w:outlineLvl w:val="2"/>
    </w:pPr>
    <w:rPr>
      <w:rFonts w:eastAsiaTheme="majorEastAsia" w:cstheme="majorBidi"/>
      <w:b/>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2CC3"/>
    <w:pPr>
      <w:tabs>
        <w:tab w:val="center" w:pos="4320"/>
        <w:tab w:val="right" w:pos="8640"/>
      </w:tabs>
    </w:pPr>
  </w:style>
  <w:style w:type="character" w:styleId="PageNumber">
    <w:name w:val="page number"/>
    <w:basedOn w:val="DefaultParagraphFont"/>
    <w:rsid w:val="003E708D"/>
  </w:style>
  <w:style w:type="paragraph" w:styleId="ListParagraph">
    <w:name w:val="List Paragraph"/>
    <w:basedOn w:val="Normal"/>
    <w:uiPriority w:val="34"/>
    <w:qFormat/>
    <w:rsid w:val="0096128C"/>
    <w:rPr>
      <w:rFonts w:eastAsia="Calibri"/>
      <w:szCs w:val="22"/>
    </w:rPr>
  </w:style>
  <w:style w:type="character" w:styleId="Hyperlink">
    <w:name w:val="Hyperlink"/>
    <w:uiPriority w:val="99"/>
    <w:unhideWhenUsed/>
    <w:rsid w:val="00227074"/>
    <w:rPr>
      <w:color w:val="0000FF"/>
      <w:u w:val="single"/>
    </w:rPr>
  </w:style>
  <w:style w:type="character" w:customStyle="1" w:styleId="apple-converted-space">
    <w:name w:val="apple-converted-space"/>
    <w:basedOn w:val="DefaultParagraphFont"/>
    <w:rsid w:val="00E74418"/>
  </w:style>
  <w:style w:type="paragraph" w:customStyle="1" w:styleId="NumberedList">
    <w:name w:val="Numbered List"/>
    <w:basedOn w:val="Normal"/>
    <w:uiPriority w:val="99"/>
    <w:qFormat/>
    <w:rsid w:val="00542CC3"/>
    <w:pPr>
      <w:numPr>
        <w:numId w:val="11"/>
      </w:numPr>
      <w:spacing w:before="120"/>
    </w:pPr>
    <w:rPr>
      <w:rFonts w:eastAsia="Calibri"/>
      <w:szCs w:val="22"/>
    </w:rPr>
  </w:style>
  <w:style w:type="paragraph" w:customStyle="1" w:styleId="ReferenceText">
    <w:name w:val="Reference Text"/>
    <w:basedOn w:val="Normal"/>
    <w:uiPriority w:val="99"/>
    <w:qFormat/>
    <w:rsid w:val="00542CC3"/>
    <w:pPr>
      <w:spacing w:before="120"/>
      <w:ind w:left="720" w:hanging="720"/>
    </w:pPr>
    <w:rPr>
      <w:rFonts w:eastAsiaTheme="minorHAnsi" w:cstheme="minorBidi"/>
      <w:szCs w:val="22"/>
    </w:rPr>
  </w:style>
  <w:style w:type="paragraph" w:styleId="Footer">
    <w:name w:val="footer"/>
    <w:basedOn w:val="Normal"/>
    <w:link w:val="FooterChar"/>
    <w:uiPriority w:val="99"/>
    <w:rsid w:val="004762E3"/>
    <w:pPr>
      <w:tabs>
        <w:tab w:val="center" w:pos="4680"/>
        <w:tab w:val="right" w:pos="9360"/>
      </w:tabs>
    </w:pPr>
  </w:style>
  <w:style w:type="character" w:customStyle="1" w:styleId="FooterChar">
    <w:name w:val="Footer Char"/>
    <w:basedOn w:val="DefaultParagraphFont"/>
    <w:link w:val="Footer"/>
    <w:uiPriority w:val="99"/>
    <w:rsid w:val="004762E3"/>
    <w:rPr>
      <w:sz w:val="24"/>
      <w:szCs w:val="24"/>
    </w:rPr>
  </w:style>
  <w:style w:type="paragraph" w:styleId="Title">
    <w:name w:val="Title"/>
    <w:basedOn w:val="Normal"/>
    <w:next w:val="Normal"/>
    <w:link w:val="TitleChar"/>
    <w:qFormat/>
    <w:rsid w:val="00F61361"/>
    <w:pPr>
      <w:pBdr>
        <w:bottom w:val="single" w:sz="8" w:space="4" w:color="5B9BD5" w:themeColor="accent1"/>
      </w:pBdr>
      <w:spacing w:after="300"/>
    </w:pPr>
    <w:rPr>
      <w:rFonts w:eastAsiaTheme="majorEastAsia" w:cstheme="majorBidi"/>
      <w:color w:val="1F4E79" w:themeColor="accent1" w:themeShade="80"/>
      <w:spacing w:val="5"/>
      <w:kern w:val="28"/>
      <w:sz w:val="52"/>
      <w:szCs w:val="52"/>
    </w:rPr>
  </w:style>
  <w:style w:type="character" w:customStyle="1" w:styleId="TitleChar">
    <w:name w:val="Title Char"/>
    <w:basedOn w:val="DefaultParagraphFont"/>
    <w:link w:val="Title"/>
    <w:rsid w:val="00F61361"/>
    <w:rPr>
      <w:rFonts w:eastAsiaTheme="majorEastAsia"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E06479"/>
    <w:rPr>
      <w:rFonts w:eastAsiaTheme="majorEastAsia" w:cstheme="majorBidi"/>
      <w:b/>
      <w:bCs/>
      <w:color w:val="2E74B5" w:themeColor="accent1" w:themeShade="BF"/>
      <w:sz w:val="36"/>
      <w:szCs w:val="28"/>
    </w:rPr>
  </w:style>
  <w:style w:type="paragraph" w:styleId="BalloonText">
    <w:name w:val="Balloon Text"/>
    <w:basedOn w:val="Normal"/>
    <w:link w:val="BalloonTextChar"/>
    <w:rsid w:val="00CF39F3"/>
    <w:rPr>
      <w:rFonts w:ascii="Tahoma" w:hAnsi="Tahoma" w:cs="Tahoma"/>
      <w:sz w:val="16"/>
      <w:szCs w:val="16"/>
    </w:rPr>
  </w:style>
  <w:style w:type="character" w:customStyle="1" w:styleId="BalloonTextChar">
    <w:name w:val="Balloon Text Char"/>
    <w:basedOn w:val="DefaultParagraphFont"/>
    <w:link w:val="BalloonText"/>
    <w:rsid w:val="00CF39F3"/>
    <w:rPr>
      <w:rFonts w:ascii="Tahoma" w:hAnsi="Tahoma" w:cs="Tahoma"/>
      <w:sz w:val="16"/>
      <w:szCs w:val="16"/>
    </w:rPr>
  </w:style>
  <w:style w:type="character" w:customStyle="1" w:styleId="Heading2Char">
    <w:name w:val="Heading 2 Char"/>
    <w:link w:val="Heading2"/>
    <w:rsid w:val="00991CF3"/>
    <w:rPr>
      <w:b/>
      <w:bCs/>
      <w:color w:val="5B9BD5"/>
      <w:sz w:val="26"/>
      <w:szCs w:val="26"/>
    </w:rPr>
  </w:style>
  <w:style w:type="paragraph" w:customStyle="1" w:styleId="BulletedList">
    <w:name w:val="Bulleted List"/>
    <w:basedOn w:val="Normal"/>
    <w:qFormat/>
    <w:rsid w:val="00542CC3"/>
    <w:pPr>
      <w:numPr>
        <w:numId w:val="12"/>
      </w:numPr>
    </w:pPr>
  </w:style>
  <w:style w:type="character" w:customStyle="1" w:styleId="Heading3Char">
    <w:name w:val="Heading 3 Char"/>
    <w:basedOn w:val="DefaultParagraphFont"/>
    <w:link w:val="Heading3"/>
    <w:uiPriority w:val="9"/>
    <w:rsid w:val="00991CF3"/>
    <w:rPr>
      <w:rFonts w:eastAsiaTheme="majorEastAsia" w:cstheme="majorBidi"/>
      <w:b/>
      <w:color w:val="1F4E79" w:themeColor="accent1" w:themeShade="80"/>
      <w:sz w:val="24"/>
      <w:szCs w:val="24"/>
    </w:rPr>
  </w:style>
  <w:style w:type="character" w:customStyle="1" w:styleId="HeaderChar">
    <w:name w:val="Header Char"/>
    <w:basedOn w:val="DefaultParagraphFont"/>
    <w:link w:val="Header"/>
    <w:rsid w:val="006F059D"/>
    <w:rPr>
      <w:sz w:val="24"/>
      <w:szCs w:val="24"/>
    </w:rPr>
  </w:style>
  <w:style w:type="paragraph" w:customStyle="1" w:styleId="Default">
    <w:name w:val="Default"/>
    <w:rsid w:val="0070463C"/>
    <w:pPr>
      <w:autoSpaceDE w:val="0"/>
      <w:autoSpaceDN w:val="0"/>
      <w:adjustRightInd w:val="0"/>
    </w:pPr>
    <w:rPr>
      <w:rFonts w:ascii="WYNMV E+ CONTRACT" w:hAnsi="WYNMV E+ CONTRACT" w:cs="WYNMV E+ CONTRACT"/>
      <w:color w:val="000000"/>
      <w:sz w:val="24"/>
      <w:szCs w:val="24"/>
    </w:rPr>
  </w:style>
  <w:style w:type="table" w:styleId="TableGrid">
    <w:name w:val="Table Grid"/>
    <w:basedOn w:val="TableNormal"/>
    <w:rsid w:val="00D81735"/>
    <w:pPr>
      <w:jc w:val="both"/>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06">
    <w:name w:val="Pa10+6"/>
    <w:basedOn w:val="Default"/>
    <w:next w:val="Default"/>
    <w:uiPriority w:val="99"/>
    <w:rsid w:val="00D81735"/>
    <w:pPr>
      <w:spacing w:line="191" w:lineRule="atLeast"/>
    </w:pPr>
    <w:rPr>
      <w:rFonts w:ascii="VAG Rounded Std" w:hAnsi="VAG Rounded Std" w:cs="Times New Roman"/>
      <w:color w:val="auto"/>
      <w:lang w:val="en-GB" w:eastAsia="en-GB"/>
    </w:rPr>
  </w:style>
  <w:style w:type="paragraph" w:styleId="Revision">
    <w:name w:val="Revision"/>
    <w:hidden/>
    <w:uiPriority w:val="99"/>
    <w:semiHidden/>
    <w:rsid w:val="001037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47FB8-4C41-4F29-91C7-B6231466E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Coastal Carolina University</Company>
  <LinksUpToDate>false</LinksUpToDate>
  <CharactersWithSpaces>7846</CharactersWithSpaces>
  <SharedDoc>false</SharedDoc>
  <HLinks>
    <vt:vector size="6" baseType="variant">
      <vt:variant>
        <vt:i4>2556018</vt:i4>
      </vt:variant>
      <vt:variant>
        <vt:i4>0</vt:i4>
      </vt:variant>
      <vt:variant>
        <vt:i4>0</vt:i4>
      </vt:variant>
      <vt:variant>
        <vt:i4>5</vt:i4>
      </vt:variant>
      <vt:variant>
        <vt:lpwstr>http://www.newsweek.com/suspicions-and-spies-silicon-valley-109827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xml</dc:creator>
  <cp:lastModifiedBy>Jingjing Ruan</cp:lastModifiedBy>
  <cp:revision>22</cp:revision>
  <dcterms:created xsi:type="dcterms:W3CDTF">2021-05-03T09:01:00Z</dcterms:created>
  <dcterms:modified xsi:type="dcterms:W3CDTF">2024-01-29T23:06:00Z</dcterms:modified>
</cp:coreProperties>
</file>