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2623366" w:displacedByCustomXml="next"/>
    <w:bookmarkEnd w:id="0" w:displacedByCustomXml="next"/>
    <w:sdt>
      <w:sdtPr>
        <w:id w:val="-597098819"/>
        <w:docPartObj>
          <w:docPartGallery w:val="Cover Pages"/>
          <w:docPartUnique/>
        </w:docPartObj>
      </w:sdtPr>
      <w:sdtEndPr/>
      <w:sdtContent>
        <w:p w14:paraId="7CFDC2FC" w14:textId="62795C05" w:rsidR="00E600C9" w:rsidRDefault="008E283F" w:rsidP="00E600C9">
          <w:pPr>
            <w:jc w:val="center"/>
          </w:pPr>
          <w:r>
            <w:rPr>
              <w:noProof/>
            </w:rPr>
            <w:drawing>
              <wp:inline distT="0" distB="0" distL="0" distR="0" wp14:anchorId="5013C1F0" wp14:editId="041877A7">
                <wp:extent cx="5385242" cy="2695074"/>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144" cy="2702532"/>
                        </a:xfrm>
                        <a:prstGeom prst="rect">
                          <a:avLst/>
                        </a:prstGeom>
                        <a:noFill/>
                      </pic:spPr>
                    </pic:pic>
                  </a:graphicData>
                </a:graphic>
              </wp:inline>
            </w:drawing>
          </w:r>
        </w:p>
        <w:p w14:paraId="2E2E45D8" w14:textId="490A050E" w:rsidR="008E283F" w:rsidRDefault="008E283F" w:rsidP="00E600C9">
          <w:r>
            <w:rPr>
              <w:noProof/>
            </w:rPr>
            <mc:AlternateContent>
              <mc:Choice Requires="wps">
                <w:drawing>
                  <wp:anchor distT="45720" distB="45720" distL="114300" distR="114300" simplePos="0" relativeHeight="251661312" behindDoc="0" locked="0" layoutInCell="1" allowOverlap="1" wp14:anchorId="1C2EFFDD" wp14:editId="1EA688F7">
                    <wp:simplePos x="0" y="0"/>
                    <wp:positionH relativeFrom="margin">
                      <wp:align>right</wp:align>
                    </wp:positionH>
                    <wp:positionV relativeFrom="paragraph">
                      <wp:posOffset>702945</wp:posOffset>
                    </wp:positionV>
                    <wp:extent cx="6007100" cy="2790825"/>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2790825"/>
                            </a:xfrm>
                            <a:prstGeom prst="rect">
                              <a:avLst/>
                            </a:prstGeom>
                            <a:noFill/>
                            <a:ln w="9525">
                              <a:noFill/>
                              <a:miter lim="800000"/>
                              <a:headEnd/>
                              <a:tailEnd/>
                            </a:ln>
                          </wps:spPr>
                          <wps:txbx>
                            <w:txbxContent>
                              <w:p w14:paraId="6E92EE65" w14:textId="77777777" w:rsidR="004747AC" w:rsidRDefault="004747AC" w:rsidP="00E600C9">
                                <w:pPr>
                                  <w:jc w:val="center"/>
                                  <w:rPr>
                                    <w:b/>
                                    <w:color w:val="D83B01"/>
                                    <w:sz w:val="56"/>
                                    <w:szCs w:val="56"/>
                                  </w:rPr>
                                </w:pPr>
                              </w:p>
                              <w:p w14:paraId="15D09214" w14:textId="77777777" w:rsidR="004747AC" w:rsidRDefault="004747AC" w:rsidP="00E600C9">
                                <w:pPr>
                                  <w:jc w:val="center"/>
                                  <w:rPr>
                                    <w:b/>
                                    <w:color w:val="D83B01"/>
                                    <w:sz w:val="56"/>
                                    <w:szCs w:val="56"/>
                                  </w:rPr>
                                </w:pPr>
                                <w:r>
                                  <w:rPr>
                                    <w:b/>
                                    <w:color w:val="D83B01"/>
                                    <w:sz w:val="56"/>
                                    <w:szCs w:val="56"/>
                                  </w:rPr>
                                  <w:t xml:space="preserve"> </w:t>
                                </w:r>
                              </w:p>
                              <w:p w14:paraId="7D80C6A1" w14:textId="77777777" w:rsidR="004747AC" w:rsidRPr="000F080E" w:rsidRDefault="004747AC" w:rsidP="00E600C9">
                                <w:pPr>
                                  <w:jc w:val="center"/>
                                  <w:rPr>
                                    <w:b/>
                                    <w:sz w:val="56"/>
                                    <w:szCs w:val="56"/>
                                  </w:rPr>
                                </w:pPr>
                                <w:r w:rsidRPr="000F080E">
                                  <w:rPr>
                                    <w:b/>
                                    <w:sz w:val="56"/>
                                    <w:szCs w:val="56"/>
                                  </w:rPr>
                                  <w:t>BUSINESS PLAN</w:t>
                                </w:r>
                              </w:p>
                              <w:p w14:paraId="505105A0" w14:textId="77777777" w:rsidR="004747AC" w:rsidRPr="000F080E" w:rsidRDefault="004747AC" w:rsidP="00E600C9">
                                <w:pPr>
                                  <w:jc w:val="center"/>
                                  <w:rPr>
                                    <w:b/>
                                    <w:sz w:val="56"/>
                                    <w:szCs w:val="56"/>
                                  </w:rPr>
                                </w:pPr>
                                <w:r w:rsidRPr="000F080E">
                                  <w:rPr>
                                    <w:b/>
                                    <w:sz w:val="56"/>
                                    <w:szCs w:val="56"/>
                                  </w:rPr>
                                  <w:t>Managing Enterprise in the 21st Century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2EFFDD" id="_x0000_t202" coordsize="21600,21600" o:spt="202" path="m,l,21600r21600,l21600,xe">
                    <v:stroke joinstyle="miter"/>
                    <v:path gradientshapeok="t" o:connecttype="rect"/>
                  </v:shapetype>
                  <v:shape id="Text Box 2" o:spid="_x0000_s1026" type="#_x0000_t202" style="position:absolute;margin-left:421.8pt;margin-top:55.35pt;width:473pt;height:219.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" filled="f" stroked="f">
                    <v:textbox>
                      <w:txbxContent>
                        <w:p w14:paraId="6E92EE65" w14:textId="77777777" w:rsidR="004747AC" w:rsidRDefault="004747AC" w:rsidP="00E600C9">
                          <w:pPr>
                            <w:jc w:val="center"/>
                            <w:rPr>
                              <w:b/>
                              <w:color w:val="D83B01"/>
                              <w:sz w:val="56"/>
                              <w:szCs w:val="56"/>
                            </w:rPr>
                          </w:pPr>
                        </w:p>
                        <w:p w14:paraId="15D09214" w14:textId="77777777" w:rsidR="004747AC" w:rsidRDefault="004747AC" w:rsidP="00E600C9">
                          <w:pPr>
                            <w:jc w:val="center"/>
                            <w:rPr>
                              <w:b/>
                              <w:color w:val="D83B01"/>
                              <w:sz w:val="56"/>
                              <w:szCs w:val="56"/>
                            </w:rPr>
                          </w:pPr>
                          <w:r>
                            <w:rPr>
                              <w:b/>
                              <w:color w:val="D83B01"/>
                              <w:sz w:val="56"/>
                              <w:szCs w:val="56"/>
                            </w:rPr>
                            <w:t xml:space="preserve"> </w:t>
                          </w:r>
                        </w:p>
                        <w:p w14:paraId="7D80C6A1" w14:textId="77777777" w:rsidR="004747AC" w:rsidRPr="000F080E" w:rsidRDefault="004747AC" w:rsidP="00E600C9">
                          <w:pPr>
                            <w:jc w:val="center"/>
                            <w:rPr>
                              <w:b/>
                              <w:sz w:val="56"/>
                              <w:szCs w:val="56"/>
                            </w:rPr>
                          </w:pPr>
                          <w:r w:rsidRPr="000F080E">
                            <w:rPr>
                              <w:b/>
                              <w:sz w:val="56"/>
                              <w:szCs w:val="56"/>
                            </w:rPr>
                            <w:t>BUSINESS PLAN</w:t>
                          </w:r>
                        </w:p>
                        <w:p w14:paraId="505105A0" w14:textId="77777777" w:rsidR="004747AC" w:rsidRPr="000F080E" w:rsidRDefault="004747AC" w:rsidP="00E600C9">
                          <w:pPr>
                            <w:jc w:val="center"/>
                            <w:rPr>
                              <w:b/>
                              <w:sz w:val="56"/>
                              <w:szCs w:val="56"/>
                            </w:rPr>
                          </w:pPr>
                          <w:r w:rsidRPr="000F080E">
                            <w:rPr>
                              <w:b/>
                              <w:sz w:val="56"/>
                              <w:szCs w:val="56"/>
                            </w:rPr>
                            <w:t>Managing Enterprise in the 21st Century</w:t>
                          </w:r>
                        </w:p>
                      </w:txbxContent>
                    </v:textbox>
                    <w10:wrap type="square" anchorx="margin"/>
                  </v:shape>
                </w:pict>
              </mc:Fallback>
            </mc:AlternateContent>
          </w:r>
          <w:r w:rsidR="00E600C9">
            <w:rPr>
              <w:noProof/>
            </w:rPr>
            <mc:AlternateContent>
              <mc:Choice Requires="wps">
                <w:drawing>
                  <wp:anchor distT="45720" distB="45720" distL="114300" distR="114300" simplePos="0" relativeHeight="251663360" behindDoc="0" locked="0" layoutInCell="1" allowOverlap="1" wp14:anchorId="7689EAA2" wp14:editId="23FB39D8">
                    <wp:simplePos x="0" y="0"/>
                    <wp:positionH relativeFrom="margin">
                      <wp:align>right</wp:align>
                    </wp:positionH>
                    <wp:positionV relativeFrom="paragraph">
                      <wp:posOffset>232410</wp:posOffset>
                    </wp:positionV>
                    <wp:extent cx="5941060"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060" cy="1404620"/>
                            </a:xfrm>
                            <a:prstGeom prst="rect">
                              <a:avLst/>
                            </a:prstGeom>
                            <a:noFill/>
                            <a:ln w="9525">
                              <a:noFill/>
                              <a:miter lim="800000"/>
                              <a:headEnd/>
                              <a:tailEnd/>
                            </a:ln>
                          </wps:spPr>
                          <wps:txbx>
                            <w:txbxContent>
                              <w:p w14:paraId="5E62FDE5" w14:textId="77777777" w:rsidR="004747AC" w:rsidRPr="008E283F" w:rsidRDefault="004747AC" w:rsidP="00E600C9">
                                <w:pPr>
                                  <w:jc w:val="center"/>
                                  <w:rPr>
                                    <w:rFonts w:ascii="French Script MT" w:hAnsi="French Script MT"/>
                                    <w:b/>
                                    <w:sz w:val="144"/>
                                    <w:szCs w:val="144"/>
                                  </w:rPr>
                                </w:pPr>
                                <w:r w:rsidRPr="008E283F">
                                  <w:rPr>
                                    <w:rFonts w:ascii="French Script MT" w:hAnsi="French Script MT"/>
                                    <w:b/>
                                    <w:sz w:val="144"/>
                                    <w:szCs w:val="144"/>
                                  </w:rPr>
                                  <w:t>Life through a lens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89EAA2" id="_x0000_s1027" type="#_x0000_t202" style="position:absolute;margin-left:416.6pt;margin-top:18.3pt;width:467.8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" filled="f" stroked="f">
                    <v:textbox style="mso-fit-shape-to-text:t">
                      <w:txbxContent>
                        <w:p w14:paraId="5E62FDE5" w14:textId="77777777" w:rsidR="004747AC" w:rsidRPr="008E283F" w:rsidRDefault="004747AC" w:rsidP="00E600C9">
                          <w:pPr>
                            <w:jc w:val="center"/>
                            <w:rPr>
                              <w:rFonts w:ascii="French Script MT" w:hAnsi="French Script MT"/>
                              <w:b/>
                              <w:sz w:val="144"/>
                              <w:szCs w:val="144"/>
                            </w:rPr>
                          </w:pPr>
                          <w:r w:rsidRPr="008E283F">
                            <w:rPr>
                              <w:rFonts w:ascii="French Script MT" w:hAnsi="French Script MT"/>
                              <w:b/>
                              <w:sz w:val="144"/>
                              <w:szCs w:val="144"/>
                            </w:rPr>
                            <w:t>Life through a lens</w:t>
                          </w:r>
                        </w:p>
                      </w:txbxContent>
                    </v:textbox>
                    <w10:wrap type="square" anchorx="margin"/>
                  </v:shape>
                </w:pict>
              </mc:Fallback>
            </mc:AlternateContent>
          </w:r>
        </w:p>
        <w:p w14:paraId="403A3288" w14:textId="77777777" w:rsidR="008E283F" w:rsidRDefault="008E283F" w:rsidP="00E600C9"/>
        <w:p w14:paraId="13B154B0" w14:textId="261C1D16" w:rsidR="008E283F" w:rsidRDefault="008E283F" w:rsidP="00E600C9"/>
        <w:p w14:paraId="150AB024" w14:textId="3D85E8C2" w:rsidR="008E283F" w:rsidRDefault="004138CE" w:rsidP="00E600C9">
          <w:r w:rsidRPr="008E283F">
            <w:rPr>
              <w:noProof/>
              <w:color w:val="2F2F2F"/>
            </w:rPr>
            <mc:AlternateContent>
              <mc:Choice Requires="wps">
                <w:drawing>
                  <wp:anchor distT="45720" distB="45720" distL="114300" distR="114300" simplePos="0" relativeHeight="251698176" behindDoc="0" locked="0" layoutInCell="1" allowOverlap="1" wp14:anchorId="5C80893A" wp14:editId="4267D5F7">
                    <wp:simplePos x="0" y="0"/>
                    <wp:positionH relativeFrom="margin">
                      <wp:posOffset>-144379</wp:posOffset>
                    </wp:positionH>
                    <wp:positionV relativeFrom="paragraph">
                      <wp:posOffset>262288</wp:posOffset>
                    </wp:positionV>
                    <wp:extent cx="2694940" cy="882650"/>
                    <wp:effectExtent l="0" t="0" r="1016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882650"/>
                            </a:xfrm>
                            <a:prstGeom prst="rect">
                              <a:avLst/>
                            </a:prstGeom>
                            <a:solidFill>
                              <a:srgbClr val="FFFFFF"/>
                            </a:solidFill>
                            <a:ln w="9525">
                              <a:solidFill>
                                <a:srgbClr val="000000"/>
                              </a:solidFill>
                              <a:miter lim="800000"/>
                              <a:headEnd/>
                              <a:tailEnd/>
                            </a:ln>
                          </wps:spPr>
                          <wps:txbx>
                            <w:txbxContent>
                              <w:p w14:paraId="091E75D2" w14:textId="45AF7EEB" w:rsidR="004747AC" w:rsidRDefault="004747AC">
                                <w:pPr>
                                  <w:rPr>
                                    <w:sz w:val="40"/>
                                    <w:szCs w:val="40"/>
                                  </w:rPr>
                                </w:pPr>
                                <w:r w:rsidRPr="00730D4F">
                                  <w:rPr>
                                    <w:sz w:val="40"/>
                                    <w:szCs w:val="40"/>
                                  </w:rPr>
                                  <w:t>By Charlene Morgan 1906685</w:t>
                                </w:r>
                              </w:p>
                              <w:p w14:paraId="78A4D303" w14:textId="77777777" w:rsidR="00D80A15" w:rsidRPr="00730D4F" w:rsidRDefault="00D80A15">
                                <w:pPr>
                                  <w:rPr>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0893A" id="_x0000_s1028" type="#_x0000_t202" style="position:absolute;margin-left:-11.35pt;margin-top:20.65pt;width:212.2pt;height:69.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">
                    <v:textbox>
                      <w:txbxContent>
                        <w:p w14:paraId="091E75D2" w14:textId="45AF7EEB" w:rsidR="004747AC" w:rsidRDefault="004747AC">
                          <w:pPr>
                            <w:rPr>
                              <w:sz w:val="40"/>
                              <w:szCs w:val="40"/>
                            </w:rPr>
                          </w:pPr>
                          <w:r w:rsidRPr="00730D4F">
                            <w:rPr>
                              <w:sz w:val="40"/>
                              <w:szCs w:val="40"/>
                            </w:rPr>
                            <w:t>By Charlene Morgan 1906685</w:t>
                          </w:r>
                        </w:p>
                        <w:p w14:paraId="78A4D303" w14:textId="77777777" w:rsidR="00D80A15" w:rsidRPr="00730D4F" w:rsidRDefault="00D80A15">
                          <w:pPr>
                            <w:rPr>
                              <w:sz w:val="40"/>
                              <w:szCs w:val="40"/>
                            </w:rPr>
                          </w:pPr>
                        </w:p>
                      </w:txbxContent>
                    </v:textbox>
                    <w10:wrap type="square" anchorx="margin"/>
                  </v:shape>
                </w:pict>
              </mc:Fallback>
            </mc:AlternateContent>
          </w:r>
        </w:p>
        <w:p w14:paraId="56142480" w14:textId="565CB483" w:rsidR="008E283F" w:rsidRDefault="008E283F" w:rsidP="00E600C9"/>
        <w:p w14:paraId="5DC93105" w14:textId="77777777" w:rsidR="008E283F" w:rsidRDefault="008E283F" w:rsidP="00E600C9"/>
        <w:p w14:paraId="0A6A6396" w14:textId="4762EF31" w:rsidR="00E600C9" w:rsidRDefault="00E600C9" w:rsidP="00E600C9"/>
        <w:p w14:paraId="2E7B3202" w14:textId="43B35FFB" w:rsidR="00E600C9" w:rsidRDefault="00730D4F" w:rsidP="00E600C9">
          <w:pPr>
            <w:rPr>
              <w:b/>
              <w:bCs/>
              <w:sz w:val="52"/>
              <w:szCs w:val="52"/>
              <w:u w:val="single"/>
            </w:rPr>
          </w:pPr>
          <w:r w:rsidRPr="00730D4F">
            <w:rPr>
              <w:b/>
              <w:bCs/>
              <w:sz w:val="52"/>
              <w:szCs w:val="52"/>
              <w:u w:val="single"/>
            </w:rPr>
            <w:lastRenderedPageBreak/>
            <w:t>Contents Page</w:t>
          </w:r>
        </w:p>
        <w:p w14:paraId="473A3943" w14:textId="77777777" w:rsidR="00730D4F" w:rsidRPr="00730D4F" w:rsidRDefault="00730D4F" w:rsidP="00E600C9">
          <w:pPr>
            <w:rPr>
              <w:b/>
              <w:bCs/>
              <w:sz w:val="52"/>
              <w:szCs w:val="52"/>
              <w:u w:val="single"/>
            </w:rPr>
          </w:pPr>
        </w:p>
        <w:p w14:paraId="1FB3A492" w14:textId="77777777" w:rsidR="00E600C9" w:rsidRDefault="00E600C9" w:rsidP="00E600C9"/>
        <w:p w14:paraId="49BD37BA" w14:textId="77777777" w:rsidR="00E600C9" w:rsidRDefault="00E600C9" w:rsidP="00E600C9"/>
        <w:p w14:paraId="7B0FA75E" w14:textId="77777777" w:rsidR="00E600C9" w:rsidRDefault="00E600C9" w:rsidP="00E600C9"/>
        <w:p w14:paraId="2294C852" w14:textId="77777777" w:rsidR="00E600C9" w:rsidRDefault="00E600C9" w:rsidP="00E600C9"/>
        <w:p w14:paraId="40D5BF57" w14:textId="77777777" w:rsidR="00E600C9" w:rsidRDefault="00E600C9" w:rsidP="00E600C9"/>
        <w:p w14:paraId="631A465E" w14:textId="77777777" w:rsidR="00E600C9" w:rsidRDefault="00E600C9" w:rsidP="00E600C9"/>
        <w:p w14:paraId="020A7538" w14:textId="77777777" w:rsidR="00E600C9" w:rsidRDefault="00E600C9" w:rsidP="00E600C9">
          <w:pPr>
            <w:rPr>
              <w:color w:val="D83B01"/>
              <w:sz w:val="28"/>
            </w:rPr>
          </w:pPr>
        </w:p>
        <w:p w14:paraId="663F9C7D" w14:textId="77777777" w:rsidR="00730D4F" w:rsidRDefault="00730D4F" w:rsidP="00E600C9">
          <w:pPr>
            <w:rPr>
              <w:color w:val="D83B01"/>
              <w:sz w:val="28"/>
            </w:rPr>
          </w:pPr>
        </w:p>
        <w:p w14:paraId="31635BA1" w14:textId="77777777" w:rsidR="00730D4F" w:rsidRDefault="00730D4F" w:rsidP="00E600C9">
          <w:pPr>
            <w:rPr>
              <w:color w:val="D83B01"/>
              <w:sz w:val="28"/>
            </w:rPr>
          </w:pPr>
        </w:p>
        <w:p w14:paraId="4BBEEF67" w14:textId="77777777" w:rsidR="00730D4F" w:rsidRDefault="00730D4F" w:rsidP="00E600C9">
          <w:pPr>
            <w:rPr>
              <w:color w:val="D83B01"/>
              <w:sz w:val="28"/>
            </w:rPr>
          </w:pPr>
        </w:p>
        <w:p w14:paraId="76F319EE" w14:textId="77777777" w:rsidR="00730D4F" w:rsidRDefault="00730D4F" w:rsidP="00E600C9"/>
        <w:p w14:paraId="6736C5A8" w14:textId="77777777" w:rsidR="00E600C9" w:rsidRDefault="00E600C9" w:rsidP="00E600C9"/>
        <w:p w14:paraId="3B49A429" w14:textId="77777777" w:rsidR="00E600C9" w:rsidRDefault="00E600C9" w:rsidP="00E600C9"/>
        <w:p w14:paraId="132B827A" w14:textId="77777777" w:rsidR="00E600C9" w:rsidRDefault="00E600C9" w:rsidP="00E600C9"/>
        <w:p w14:paraId="07394409" w14:textId="77777777" w:rsidR="00E600C9" w:rsidRDefault="00E600C9" w:rsidP="00E600C9"/>
        <w:p w14:paraId="3AF3CC36" w14:textId="77777777" w:rsidR="00E600C9" w:rsidRDefault="00E600C9" w:rsidP="00E600C9"/>
        <w:p w14:paraId="35EDFD46" w14:textId="77777777" w:rsidR="00E600C9" w:rsidRDefault="00E600C9" w:rsidP="00E600C9"/>
        <w:p w14:paraId="061A2F1D" w14:textId="77777777" w:rsidR="00E600C9" w:rsidRDefault="00E600C9" w:rsidP="00E600C9"/>
        <w:p w14:paraId="358E265B" w14:textId="436690BF" w:rsidR="00E600C9" w:rsidRDefault="00E600C9" w:rsidP="00E600C9"/>
        <w:p w14:paraId="29623B17" w14:textId="53883276" w:rsidR="00E600C9" w:rsidRDefault="00E600C9" w:rsidP="00E600C9"/>
        <w:p w14:paraId="3881A684" w14:textId="5FB85AD3" w:rsidR="00E600C9" w:rsidRDefault="00E600C9" w:rsidP="00E600C9"/>
        <w:p w14:paraId="60DDE287" w14:textId="553F307E" w:rsidR="00730D4F" w:rsidRDefault="00730D4F" w:rsidP="00E600C9"/>
        <w:p w14:paraId="74343FB1" w14:textId="7B4C33F9" w:rsidR="004138CE" w:rsidRDefault="004138CE" w:rsidP="00E600C9"/>
        <w:p w14:paraId="150C4CB0" w14:textId="3E812732" w:rsidR="004138CE" w:rsidRDefault="008B6330" w:rsidP="00E600C9">
          <w:r>
            <w:rPr>
              <w:noProof/>
            </w:rPr>
            <mc:AlternateContent>
              <mc:Choice Requires="wpg">
                <w:drawing>
                  <wp:anchor distT="0" distB="0" distL="114300" distR="114300" simplePos="0" relativeHeight="251762688" behindDoc="0" locked="0" layoutInCell="1" allowOverlap="1" wp14:anchorId="48BC6B36" wp14:editId="7BC97B22">
                    <wp:simplePos x="0" y="0"/>
                    <wp:positionH relativeFrom="margin">
                      <wp:align>right</wp:align>
                    </wp:positionH>
                    <wp:positionV relativeFrom="paragraph">
                      <wp:posOffset>769753</wp:posOffset>
                    </wp:positionV>
                    <wp:extent cx="5935345" cy="208280"/>
                    <wp:effectExtent l="0" t="0" r="8255" b="1270"/>
                    <wp:wrapNone/>
                    <wp:docPr id="433" name="Group 433"/>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34" name="Group 434"/>
                            <wpg:cNvGrpSpPr/>
                            <wpg:grpSpPr>
                              <a:xfrm>
                                <a:off x="3182257" y="3628"/>
                                <a:ext cx="2753495" cy="205112"/>
                                <a:chOff x="3182257" y="3628"/>
                                <a:chExt cx="2753495" cy="205112"/>
                              </a:xfrm>
                              <a:grpFill/>
                            </wpg:grpSpPr>
                            <wps:wsp>
                              <wps:cNvPr id="435" name="Rectangle 435"/>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6" name="Rectangle 436"/>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37" name="Group 437"/>
                            <wpg:cNvGrpSpPr/>
                            <wpg:grpSpPr>
                              <a:xfrm rot="10800000">
                                <a:off x="0" y="0"/>
                                <a:ext cx="2753495" cy="205112"/>
                                <a:chOff x="0" y="0"/>
                                <a:chExt cx="2753495" cy="205112"/>
                              </a:xfrm>
                              <a:grpFill/>
                            </wpg:grpSpPr>
                            <wps:wsp>
                              <wps:cNvPr id="438" name="Rectangle 438"/>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9" name="Rectangle 439"/>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269DBF0" id="Group 433" o:spid="_x0000_s1026" style="position:absolute;margin-left:416.15pt;margin-top:60.6pt;width:467.35pt;height:16.4pt;z-index:251762688;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">
                    <v:group id="Group 434"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">
                      <v:rect id="Rectangle 435"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" filled="f" stroked="f" strokeweight="1pt"/>
                      <v:rect id="Rectangle 436"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" filled="f" stroked="f" strokeweight="1pt"/>
                    </v:group>
                    <v:group id="Group 437"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">
                      <v:rect id="Rectangle 438"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" filled="f" stroked="f" strokeweight="1pt"/>
                      <v:rect id="Rectangle 439"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" filled="f" stroked="f" strokeweight="1pt"/>
                    </v:group>
                    <w10:wrap anchorx="margin"/>
                  </v:group>
                </w:pict>
              </mc:Fallback>
            </mc:AlternateContent>
          </w:r>
        </w:p>
        <w:p w14:paraId="2428AC3A" w14:textId="77777777" w:rsidR="008B6330" w:rsidRDefault="008B6330" w:rsidP="00E600C9">
          <w:pPr>
            <w:rPr>
              <w:b/>
              <w:bCs/>
              <w:sz w:val="36"/>
              <w:szCs w:val="36"/>
              <w:u w:val="single"/>
            </w:rPr>
          </w:pPr>
        </w:p>
        <w:p w14:paraId="0B0F34CA" w14:textId="6CA229C0" w:rsidR="00B92FB6" w:rsidRDefault="00730D4F" w:rsidP="00E600C9">
          <w:pPr>
            <w:rPr>
              <w:b/>
              <w:bCs/>
              <w:sz w:val="36"/>
              <w:szCs w:val="36"/>
              <w:u w:val="single"/>
            </w:rPr>
          </w:pPr>
          <w:r w:rsidRPr="00E156E3">
            <w:rPr>
              <w:b/>
              <w:bCs/>
              <w:sz w:val="36"/>
              <w:szCs w:val="36"/>
              <w:u w:val="single"/>
            </w:rPr>
            <w:t>Introduction</w:t>
          </w:r>
        </w:p>
        <w:p w14:paraId="177DCD86" w14:textId="77777777" w:rsidR="00E156E3" w:rsidRPr="00E156E3" w:rsidRDefault="00E156E3" w:rsidP="00E600C9">
          <w:pPr>
            <w:rPr>
              <w:b/>
              <w:bCs/>
              <w:sz w:val="36"/>
              <w:szCs w:val="36"/>
              <w:u w:val="single"/>
            </w:rPr>
          </w:pPr>
        </w:p>
        <w:p w14:paraId="33784779" w14:textId="70FCE698" w:rsidR="00FA248B" w:rsidRDefault="00581742" w:rsidP="00581742">
          <w:pPr>
            <w:rPr>
              <w:sz w:val="28"/>
              <w:szCs w:val="28"/>
            </w:rPr>
          </w:pPr>
          <w:r>
            <w:rPr>
              <w:sz w:val="28"/>
              <w:szCs w:val="28"/>
            </w:rPr>
            <w:t>Introducing my new</w:t>
          </w:r>
          <w:r w:rsidR="009E3B08">
            <w:rPr>
              <w:sz w:val="28"/>
              <w:szCs w:val="28"/>
            </w:rPr>
            <w:t xml:space="preserve"> solo</w:t>
          </w:r>
          <w:r>
            <w:rPr>
              <w:sz w:val="28"/>
              <w:szCs w:val="28"/>
            </w:rPr>
            <w:t xml:space="preserve"> venture into the world of photography. </w:t>
          </w:r>
          <w:r w:rsidR="00730D4F" w:rsidRPr="00581742">
            <w:rPr>
              <w:sz w:val="28"/>
              <w:szCs w:val="28"/>
            </w:rPr>
            <w:t xml:space="preserve">The logo is the main feature of my business it gives an insight to the customer on what I want to represent and shows clarity on what I am trying to achieve. In this instance a striking bright blue eye </w:t>
          </w:r>
          <w:r w:rsidR="00C46C66" w:rsidRPr="00581742">
            <w:rPr>
              <w:sz w:val="28"/>
              <w:szCs w:val="28"/>
            </w:rPr>
            <w:t xml:space="preserve">with </w:t>
          </w:r>
          <w:r w:rsidRPr="00581742">
            <w:rPr>
              <w:sz w:val="28"/>
              <w:szCs w:val="28"/>
            </w:rPr>
            <w:t xml:space="preserve">the main feature of a camera lens represents </w:t>
          </w:r>
          <w:r w:rsidR="00FA248B">
            <w:rPr>
              <w:sz w:val="28"/>
              <w:szCs w:val="28"/>
            </w:rPr>
            <w:t>its mission to take exceptional photographs</w:t>
          </w:r>
          <w:r w:rsidRPr="00581742">
            <w:rPr>
              <w:sz w:val="28"/>
              <w:szCs w:val="28"/>
            </w:rPr>
            <w:t xml:space="preserve">. </w:t>
          </w:r>
        </w:p>
        <w:p w14:paraId="285AC29A" w14:textId="50F37FBC" w:rsidR="00581742" w:rsidRPr="00581742" w:rsidRDefault="00581742" w:rsidP="00581742">
          <w:pPr>
            <w:rPr>
              <w:sz w:val="28"/>
              <w:szCs w:val="28"/>
            </w:rPr>
          </w:pPr>
          <w:r w:rsidRPr="00581742">
            <w:rPr>
              <w:sz w:val="28"/>
              <w:szCs w:val="28"/>
            </w:rPr>
            <w:t>As long as I can remember I have had a passion for taking photographs, I have never been a professional</w:t>
          </w:r>
          <w:r w:rsidR="00FA248B">
            <w:rPr>
              <w:sz w:val="28"/>
              <w:szCs w:val="28"/>
            </w:rPr>
            <w:t>,</w:t>
          </w:r>
          <w:r w:rsidRPr="00581742">
            <w:rPr>
              <w:sz w:val="28"/>
              <w:szCs w:val="28"/>
            </w:rPr>
            <w:t xml:space="preserve"> but capturing the most natural images of people really fulfils my heart, pictures can portray the most unexpected emotions, and to reveal that to someone can touch their heart in an instant. </w:t>
          </w:r>
        </w:p>
        <w:p w14:paraId="3CE85906" w14:textId="37746E57" w:rsidR="00730D4F" w:rsidRDefault="00581742" w:rsidP="00581742">
          <w:pPr>
            <w:rPr>
              <w:sz w:val="28"/>
              <w:szCs w:val="28"/>
            </w:rPr>
          </w:pPr>
          <w:r w:rsidRPr="00581742">
            <w:rPr>
              <w:sz w:val="28"/>
              <w:szCs w:val="28"/>
            </w:rPr>
            <w:t>In life we talk about pictures all the time, what does it say, how is it being portrayed, how does it make you feel, where was this picture taken, by who, why. Vision is important to people what we see is not just a blur but a fascinating tale of emotions.  This is what I want to create, and for people to talk about my work for a very long time.</w:t>
          </w:r>
          <w:r w:rsidR="00F15DA9">
            <w:rPr>
              <w:sz w:val="28"/>
              <w:szCs w:val="28"/>
            </w:rPr>
            <w:t xml:space="preserve"> </w:t>
          </w:r>
        </w:p>
        <w:p w14:paraId="52ADA687" w14:textId="42120619" w:rsidR="00F15DA9" w:rsidRPr="00581742" w:rsidRDefault="00F15DA9" w:rsidP="00581742">
          <w:pPr>
            <w:rPr>
              <w:sz w:val="28"/>
              <w:szCs w:val="28"/>
            </w:rPr>
          </w:pPr>
          <w:r>
            <w:rPr>
              <w:sz w:val="28"/>
              <w:szCs w:val="28"/>
            </w:rPr>
            <w:t>Families are the core</w:t>
          </w:r>
          <w:r w:rsidR="00570D47">
            <w:rPr>
              <w:sz w:val="28"/>
              <w:szCs w:val="28"/>
            </w:rPr>
            <w:t xml:space="preserve"> reason </w:t>
          </w:r>
          <w:r w:rsidR="00155073">
            <w:rPr>
              <w:sz w:val="28"/>
              <w:szCs w:val="28"/>
            </w:rPr>
            <w:t xml:space="preserve">of wanting to take incredible </w:t>
          </w:r>
          <w:r w:rsidR="008D55AC">
            <w:rPr>
              <w:sz w:val="28"/>
              <w:szCs w:val="28"/>
            </w:rPr>
            <w:t>long-lasting</w:t>
          </w:r>
          <w:r w:rsidR="00155073">
            <w:rPr>
              <w:sz w:val="28"/>
              <w:szCs w:val="28"/>
            </w:rPr>
            <w:t xml:space="preserve"> memories, it can become a</w:t>
          </w:r>
          <w:r w:rsidR="0082022F">
            <w:rPr>
              <w:sz w:val="28"/>
              <w:szCs w:val="28"/>
            </w:rPr>
            <w:t xml:space="preserve"> special</w:t>
          </w:r>
          <w:r w:rsidR="00155073">
            <w:rPr>
              <w:sz w:val="28"/>
              <w:szCs w:val="28"/>
            </w:rPr>
            <w:t xml:space="preserve"> moment in time, at a very </w:t>
          </w:r>
          <w:r w:rsidR="0082022F">
            <w:rPr>
              <w:sz w:val="28"/>
              <w:szCs w:val="28"/>
            </w:rPr>
            <w:t>poignant</w:t>
          </w:r>
          <w:r w:rsidR="00155073">
            <w:rPr>
              <w:sz w:val="28"/>
              <w:szCs w:val="28"/>
            </w:rPr>
            <w:t xml:space="preserve"> place </w:t>
          </w:r>
          <w:r w:rsidR="000933C3">
            <w:rPr>
              <w:sz w:val="28"/>
              <w:szCs w:val="28"/>
            </w:rPr>
            <w:t xml:space="preserve">with the people you love the most. </w:t>
          </w:r>
          <w:r w:rsidR="0056089F">
            <w:rPr>
              <w:sz w:val="28"/>
              <w:szCs w:val="28"/>
            </w:rPr>
            <w:t>T</w:t>
          </w:r>
          <w:r w:rsidR="008D55AC">
            <w:rPr>
              <w:sz w:val="28"/>
              <w:szCs w:val="28"/>
            </w:rPr>
            <w:t xml:space="preserve">o make sure my business is the one </w:t>
          </w:r>
          <w:r w:rsidR="00F905FC">
            <w:rPr>
              <w:sz w:val="28"/>
              <w:szCs w:val="28"/>
            </w:rPr>
            <w:t>that c</w:t>
          </w:r>
          <w:r w:rsidR="00A36362">
            <w:rPr>
              <w:sz w:val="28"/>
              <w:szCs w:val="28"/>
            </w:rPr>
            <w:t>onsu</w:t>
          </w:r>
          <w:r w:rsidR="00F905FC">
            <w:rPr>
              <w:sz w:val="28"/>
              <w:szCs w:val="28"/>
            </w:rPr>
            <w:t xml:space="preserve">mers will </w:t>
          </w:r>
          <w:r w:rsidR="00AC3A3D">
            <w:rPr>
              <w:sz w:val="28"/>
              <w:szCs w:val="28"/>
            </w:rPr>
            <w:t xml:space="preserve">flock to and rise above the </w:t>
          </w:r>
          <w:r w:rsidR="006C1B8F">
            <w:rPr>
              <w:sz w:val="28"/>
              <w:szCs w:val="28"/>
            </w:rPr>
            <w:t>competition</w:t>
          </w:r>
          <w:r w:rsidR="00E9116D">
            <w:rPr>
              <w:sz w:val="28"/>
              <w:szCs w:val="28"/>
            </w:rPr>
            <w:t xml:space="preserve">, I will use a unique perspective </w:t>
          </w:r>
          <w:r w:rsidR="00031988">
            <w:rPr>
              <w:sz w:val="28"/>
              <w:szCs w:val="28"/>
            </w:rPr>
            <w:t xml:space="preserve">which would entail </w:t>
          </w:r>
          <w:r w:rsidR="00417495">
            <w:rPr>
              <w:sz w:val="28"/>
              <w:szCs w:val="28"/>
            </w:rPr>
            <w:t>me</w:t>
          </w:r>
          <w:r w:rsidR="002E7EC1">
            <w:rPr>
              <w:sz w:val="28"/>
              <w:szCs w:val="28"/>
            </w:rPr>
            <w:t xml:space="preserve"> becoming the cu</w:t>
          </w:r>
          <w:r w:rsidR="00417495">
            <w:rPr>
              <w:sz w:val="28"/>
              <w:szCs w:val="28"/>
            </w:rPr>
            <w:t>s</w:t>
          </w:r>
          <w:r w:rsidR="002E7EC1">
            <w:rPr>
              <w:sz w:val="28"/>
              <w:szCs w:val="28"/>
            </w:rPr>
            <w:t>tomer</w:t>
          </w:r>
          <w:r w:rsidR="00ED3C3A">
            <w:rPr>
              <w:sz w:val="28"/>
              <w:szCs w:val="28"/>
            </w:rPr>
            <w:t xml:space="preserve"> only when this is achieved</w:t>
          </w:r>
          <w:r w:rsidR="002E7EC1">
            <w:rPr>
              <w:sz w:val="28"/>
              <w:szCs w:val="28"/>
            </w:rPr>
            <w:t xml:space="preserve"> you </w:t>
          </w:r>
          <w:r w:rsidR="00417495">
            <w:rPr>
              <w:sz w:val="28"/>
              <w:szCs w:val="28"/>
            </w:rPr>
            <w:t>understand</w:t>
          </w:r>
          <w:r w:rsidR="00467CC6">
            <w:rPr>
              <w:sz w:val="28"/>
              <w:szCs w:val="28"/>
            </w:rPr>
            <w:t xml:space="preserve"> the customer</w:t>
          </w:r>
          <w:r w:rsidR="00CC3B83">
            <w:rPr>
              <w:sz w:val="28"/>
              <w:szCs w:val="28"/>
            </w:rPr>
            <w:t xml:space="preserve">s wants, needs and </w:t>
          </w:r>
          <w:r w:rsidR="00935A9F">
            <w:rPr>
              <w:sz w:val="28"/>
              <w:szCs w:val="28"/>
            </w:rPr>
            <w:t xml:space="preserve">desires. </w:t>
          </w:r>
        </w:p>
        <w:p w14:paraId="38AC152B" w14:textId="08B861FA" w:rsidR="00730D4F" w:rsidRPr="00581742" w:rsidRDefault="00730D4F" w:rsidP="00E600C9">
          <w:pPr>
            <w:rPr>
              <w:sz w:val="28"/>
              <w:szCs w:val="28"/>
            </w:rPr>
          </w:pPr>
        </w:p>
        <w:p w14:paraId="3CB4F23B" w14:textId="60EDBB9F" w:rsidR="00581742" w:rsidRDefault="00581742" w:rsidP="00E600C9"/>
        <w:p w14:paraId="04BD9296" w14:textId="539CCCBD" w:rsidR="00581742" w:rsidRDefault="00581742" w:rsidP="00E600C9"/>
        <w:p w14:paraId="77AD2D1A" w14:textId="7DB4F181" w:rsidR="00581742" w:rsidRDefault="00581742" w:rsidP="00E600C9"/>
        <w:p w14:paraId="49A82985" w14:textId="2D579202" w:rsidR="00581742" w:rsidRDefault="00581742" w:rsidP="00E600C9"/>
        <w:p w14:paraId="534D9C85" w14:textId="57332B0D" w:rsidR="00E600C9" w:rsidRDefault="004138CE" w:rsidP="00E600C9">
          <w:r>
            <w:rPr>
              <w:noProof/>
            </w:rPr>
            <mc:AlternateContent>
              <mc:Choice Requires="wpg">
                <w:drawing>
                  <wp:anchor distT="0" distB="0" distL="114300" distR="114300" simplePos="0" relativeHeight="251667456" behindDoc="0" locked="0" layoutInCell="1" allowOverlap="1" wp14:anchorId="4FAD113C" wp14:editId="727E9D87">
                    <wp:simplePos x="0" y="0"/>
                    <wp:positionH relativeFrom="margin">
                      <wp:align>right</wp:align>
                    </wp:positionH>
                    <wp:positionV relativeFrom="paragraph">
                      <wp:posOffset>892375</wp:posOffset>
                    </wp:positionV>
                    <wp:extent cx="5935345" cy="208280"/>
                    <wp:effectExtent l="0" t="0" r="8255" b="1270"/>
                    <wp:wrapNone/>
                    <wp:docPr id="8" name="Group 8"/>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9" name="Group 9"/>
                            <wpg:cNvGrpSpPr/>
                            <wpg:grpSpPr>
                              <a:xfrm>
                                <a:off x="3182257" y="3628"/>
                                <a:ext cx="2753495" cy="205112"/>
                                <a:chOff x="3182257" y="3628"/>
                                <a:chExt cx="2753495" cy="205112"/>
                              </a:xfrm>
                              <a:grpFill/>
                            </wpg:grpSpPr>
                            <wps:wsp>
                              <wps:cNvPr id="10" name="Rectangle 10"/>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2" name="Group 12"/>
                            <wpg:cNvGrpSpPr/>
                            <wpg:grpSpPr>
                              <a:xfrm rot="10800000">
                                <a:off x="0" y="0"/>
                                <a:ext cx="2753495" cy="205112"/>
                                <a:chOff x="0" y="0"/>
                                <a:chExt cx="2753495" cy="205112"/>
                              </a:xfrm>
                              <a:grpFill/>
                            </wpg:grpSpPr>
                            <wps:wsp>
                              <wps:cNvPr id="14" name="Rectangle 14"/>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DCBE11E" id="Group 8" o:spid="_x0000_s1026" style="position:absolute;margin-left:416.15pt;margin-top:70.25pt;width:467.35pt;height:16.4pt;z-index:25166745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">
                    <v:group id="Group 9"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" filled="f" stroked="f" strokeweight="1pt"/>
                      <v:rect id="Rectangle 11"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" filled="f" stroked="f" strokeweight="1pt"/>
                    </v:group>
                    <v:group id="Group 12"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">
                      <v:rect id="Rectangle 14"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xJrwAAAANsAAAAPAAAAZHJzL2Rvd25yZXYueG1sRE9NawIx&#10;EL0X/A9hBG81q0i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Y+8Sa8AAAADbAAAADwAAAAAA&#10;AAAAAAAAAAAHAgAAZHJzL2Rvd25yZXYueG1sUEsFBgAAAAADAAMAtwAAAPQCAAAAAA==&#10;" filled="f" stroked="f" strokeweight="1pt"/>
                      <v:rect id="Rectangle 15"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group>
                    <w10:wrap anchorx="margin"/>
                  </v:group>
                </w:pict>
              </mc:Fallback>
            </mc:AlternateContent>
          </w:r>
        </w:p>
        <w:p w14:paraId="69B1648A" w14:textId="77777777" w:rsidR="004138CE" w:rsidRDefault="004138CE" w:rsidP="00581742">
          <w:pPr>
            <w:spacing w:line="240" w:lineRule="auto"/>
            <w:jc w:val="both"/>
            <w:rPr>
              <w:b/>
              <w:bCs/>
              <w:sz w:val="36"/>
              <w:szCs w:val="36"/>
              <w:u w:val="single"/>
            </w:rPr>
          </w:pPr>
        </w:p>
        <w:p w14:paraId="17F65D8D" w14:textId="6ECDD6AC" w:rsidR="00581742" w:rsidRPr="00581742" w:rsidRDefault="00581742" w:rsidP="00581742">
          <w:pPr>
            <w:spacing w:line="240" w:lineRule="auto"/>
            <w:jc w:val="both"/>
            <w:rPr>
              <w:b/>
              <w:bCs/>
              <w:sz w:val="36"/>
              <w:szCs w:val="36"/>
              <w:u w:val="single"/>
            </w:rPr>
          </w:pPr>
          <w:r w:rsidRPr="00581742">
            <w:rPr>
              <w:b/>
              <w:bCs/>
              <w:sz w:val="36"/>
              <w:szCs w:val="36"/>
              <w:u w:val="single"/>
            </w:rPr>
            <w:t>Mission Statement</w:t>
          </w:r>
        </w:p>
        <w:p w14:paraId="616FA2A4" w14:textId="51C83FB9" w:rsidR="00581742" w:rsidRDefault="00581742" w:rsidP="00953FC7">
          <w:pPr>
            <w:spacing w:line="240" w:lineRule="auto"/>
            <w:rPr>
              <w:sz w:val="28"/>
            </w:rPr>
          </w:pPr>
          <w:r w:rsidRPr="00581742">
            <w:rPr>
              <w:sz w:val="28"/>
            </w:rPr>
            <w:t xml:space="preserve">As a photographer I aim to capture ‘the moment’ breathing life into every image and simply aiming to give you the very best in quality and simplicity.  Displaying the finest in natural imageries to tell a story rather than it being just a photograph. No staged moments here. </w:t>
          </w:r>
        </w:p>
        <w:p w14:paraId="5BD9FA33" w14:textId="54606F50" w:rsidR="00E156E3" w:rsidRDefault="00E156E3" w:rsidP="00953FC7">
          <w:pPr>
            <w:spacing w:line="240" w:lineRule="auto"/>
            <w:rPr>
              <w:sz w:val="28"/>
            </w:rPr>
          </w:pPr>
        </w:p>
        <w:p w14:paraId="2F0AC9B9" w14:textId="77777777" w:rsidR="004138CE" w:rsidRDefault="004138CE" w:rsidP="00E156E3">
          <w:pPr>
            <w:spacing w:line="240" w:lineRule="auto"/>
            <w:rPr>
              <w:b/>
              <w:bCs/>
              <w:sz w:val="36"/>
              <w:szCs w:val="36"/>
              <w:u w:val="single"/>
            </w:rPr>
          </w:pPr>
        </w:p>
        <w:p w14:paraId="5B2D1A03" w14:textId="63AAEB1E" w:rsidR="00E156E3" w:rsidRPr="00E156E3" w:rsidRDefault="00E156E3" w:rsidP="00E156E3">
          <w:pPr>
            <w:spacing w:line="240" w:lineRule="auto"/>
            <w:rPr>
              <w:b/>
              <w:bCs/>
              <w:sz w:val="36"/>
              <w:szCs w:val="36"/>
              <w:u w:val="single"/>
            </w:rPr>
          </w:pPr>
          <w:r w:rsidRPr="00E156E3">
            <w:rPr>
              <w:b/>
              <w:bCs/>
              <w:sz w:val="36"/>
              <w:szCs w:val="36"/>
              <w:u w:val="single"/>
            </w:rPr>
            <w:t>Product/Service</w:t>
          </w:r>
        </w:p>
        <w:p w14:paraId="129B2269" w14:textId="44EAFB95" w:rsidR="00E156E3" w:rsidRDefault="00E156E3" w:rsidP="00E156E3">
          <w:pPr>
            <w:spacing w:line="240" w:lineRule="auto"/>
            <w:rPr>
              <w:sz w:val="28"/>
            </w:rPr>
          </w:pPr>
          <w:r w:rsidRPr="00E156E3">
            <w:rPr>
              <w:sz w:val="28"/>
            </w:rPr>
            <w:t xml:space="preserve">My product is to sell effortless high standard quality pictures. It will allow the customer to </w:t>
          </w:r>
          <w:r w:rsidR="00387BB4">
            <w:rPr>
              <w:sz w:val="28"/>
            </w:rPr>
            <w:t xml:space="preserve">explore </w:t>
          </w:r>
          <w:r w:rsidRPr="00E156E3">
            <w:rPr>
              <w:sz w:val="28"/>
            </w:rPr>
            <w:t>my portfolio, get a feel for the person I am and the way I work.</w:t>
          </w:r>
          <w:r w:rsidR="00387BB4">
            <w:rPr>
              <w:sz w:val="28"/>
            </w:rPr>
            <w:t xml:space="preserve"> The product will come with additional products in numerous package services, these can include, photo albums, frames, USB sticks and CD’s.  </w:t>
          </w:r>
          <w:r w:rsidRPr="00E156E3">
            <w:rPr>
              <w:sz w:val="28"/>
            </w:rPr>
            <w:t xml:space="preserve"> The service is to produce a professional friendly</w:t>
          </w:r>
          <w:r w:rsidR="00387BB4">
            <w:rPr>
              <w:sz w:val="28"/>
            </w:rPr>
            <w:t>, comfortable relaxed environment but most importantly</w:t>
          </w:r>
          <w:r w:rsidRPr="00E156E3">
            <w:rPr>
              <w:sz w:val="28"/>
            </w:rPr>
            <w:t xml:space="preserve"> </w:t>
          </w:r>
          <w:r w:rsidR="00387BB4">
            <w:rPr>
              <w:sz w:val="28"/>
            </w:rPr>
            <w:t xml:space="preserve">making sure my work is </w:t>
          </w:r>
          <w:r w:rsidRPr="00E156E3">
            <w:rPr>
              <w:sz w:val="28"/>
            </w:rPr>
            <w:t>on time</w:t>
          </w:r>
          <w:r w:rsidR="00387BB4">
            <w:rPr>
              <w:sz w:val="28"/>
            </w:rPr>
            <w:t xml:space="preserve"> </w:t>
          </w:r>
          <w:r w:rsidR="00C62D80">
            <w:rPr>
              <w:sz w:val="28"/>
            </w:rPr>
            <w:t>and of the highest quality</w:t>
          </w:r>
          <w:r w:rsidRPr="00E156E3">
            <w:rPr>
              <w:sz w:val="28"/>
            </w:rPr>
            <w:t>. This will also include any requests or extra add</w:t>
          </w:r>
          <w:r w:rsidR="005B09A8">
            <w:rPr>
              <w:sz w:val="28"/>
            </w:rPr>
            <w:t>itions</w:t>
          </w:r>
          <w:r w:rsidRPr="00E156E3">
            <w:rPr>
              <w:sz w:val="28"/>
            </w:rPr>
            <w:t xml:space="preserve"> the client may want to incorporate into their photo shoot.</w:t>
          </w:r>
          <w:r w:rsidR="00387BB4">
            <w:rPr>
              <w:sz w:val="28"/>
            </w:rPr>
            <w:t xml:space="preserve"> </w:t>
          </w:r>
        </w:p>
        <w:p w14:paraId="05C256FA" w14:textId="3102BAE5" w:rsidR="00351275" w:rsidRPr="0098060C" w:rsidRDefault="00351275" w:rsidP="00E156E3">
          <w:pPr>
            <w:spacing w:line="240" w:lineRule="auto"/>
            <w:rPr>
              <w:b/>
              <w:bCs/>
              <w:color w:val="FF0000"/>
              <w:sz w:val="28"/>
            </w:rPr>
          </w:pPr>
          <w:r w:rsidRPr="0098060C">
            <w:rPr>
              <w:b/>
              <w:bCs/>
              <w:color w:val="FF0000"/>
              <w:sz w:val="28"/>
            </w:rPr>
            <w:t>Can I include anything else here</w:t>
          </w:r>
          <w:r w:rsidR="0098060C" w:rsidRPr="0098060C">
            <w:rPr>
              <w:b/>
              <w:bCs/>
              <w:color w:val="FF0000"/>
              <w:sz w:val="28"/>
            </w:rPr>
            <w:t>?</w:t>
          </w:r>
        </w:p>
        <w:p w14:paraId="3E241DC2" w14:textId="427FC7A9" w:rsidR="00467D24" w:rsidRDefault="00467D24" w:rsidP="00E156E3">
          <w:pPr>
            <w:spacing w:line="240" w:lineRule="auto"/>
            <w:rPr>
              <w:sz w:val="28"/>
            </w:rPr>
          </w:pPr>
        </w:p>
        <w:p w14:paraId="08AD7FFC" w14:textId="5596D031" w:rsidR="00CC01DB" w:rsidRDefault="00CC01DB" w:rsidP="00467D24">
          <w:pPr>
            <w:spacing w:line="240" w:lineRule="auto"/>
            <w:rPr>
              <w:b/>
              <w:bCs/>
              <w:sz w:val="36"/>
              <w:szCs w:val="36"/>
              <w:u w:val="single"/>
            </w:rPr>
          </w:pPr>
        </w:p>
        <w:p w14:paraId="24BA8AD1" w14:textId="12A99738" w:rsidR="00CC01DB" w:rsidRDefault="00CC01DB" w:rsidP="00467D24">
          <w:pPr>
            <w:spacing w:line="240" w:lineRule="auto"/>
            <w:rPr>
              <w:b/>
              <w:bCs/>
              <w:sz w:val="36"/>
              <w:szCs w:val="36"/>
              <w:u w:val="single"/>
            </w:rPr>
          </w:pPr>
        </w:p>
        <w:p w14:paraId="08613563" w14:textId="77777777" w:rsidR="00CC01DB" w:rsidRDefault="00CC01DB" w:rsidP="00467D24">
          <w:pPr>
            <w:spacing w:line="240" w:lineRule="auto"/>
            <w:rPr>
              <w:b/>
              <w:bCs/>
              <w:sz w:val="36"/>
              <w:szCs w:val="36"/>
              <w:u w:val="single"/>
            </w:rPr>
          </w:pPr>
        </w:p>
        <w:p w14:paraId="7001AA89" w14:textId="77777777" w:rsidR="00CC01DB" w:rsidRDefault="00CC01DB" w:rsidP="00467D24">
          <w:pPr>
            <w:spacing w:line="240" w:lineRule="auto"/>
            <w:rPr>
              <w:b/>
              <w:bCs/>
              <w:sz w:val="36"/>
              <w:szCs w:val="36"/>
              <w:u w:val="single"/>
            </w:rPr>
          </w:pPr>
        </w:p>
        <w:p w14:paraId="71A80DB9" w14:textId="77777777" w:rsidR="00CC01DB" w:rsidRDefault="00CC01DB" w:rsidP="00467D24">
          <w:pPr>
            <w:spacing w:line="240" w:lineRule="auto"/>
            <w:rPr>
              <w:b/>
              <w:bCs/>
              <w:sz w:val="36"/>
              <w:szCs w:val="36"/>
              <w:u w:val="single"/>
            </w:rPr>
          </w:pPr>
        </w:p>
        <w:p w14:paraId="02D83B47" w14:textId="5EA23F25" w:rsidR="00CC01DB" w:rsidRDefault="00CC01DB" w:rsidP="00467D24">
          <w:pPr>
            <w:spacing w:line="240" w:lineRule="auto"/>
            <w:rPr>
              <w:b/>
              <w:bCs/>
              <w:sz w:val="36"/>
              <w:szCs w:val="36"/>
              <w:u w:val="single"/>
            </w:rPr>
          </w:pPr>
        </w:p>
        <w:p w14:paraId="4BF6CC14" w14:textId="2EAF7C09" w:rsidR="00CC01DB" w:rsidRDefault="0098060C" w:rsidP="00467D24">
          <w:pPr>
            <w:spacing w:line="240" w:lineRule="auto"/>
            <w:rPr>
              <w:b/>
              <w:bCs/>
              <w:sz w:val="36"/>
              <w:szCs w:val="36"/>
              <w:u w:val="single"/>
            </w:rPr>
          </w:pPr>
          <w:r>
            <w:rPr>
              <w:noProof/>
            </w:rPr>
            <mc:AlternateContent>
              <mc:Choice Requires="wpg">
                <w:drawing>
                  <wp:anchor distT="0" distB="0" distL="114300" distR="114300" simplePos="0" relativeHeight="251669504" behindDoc="0" locked="0" layoutInCell="1" allowOverlap="1" wp14:anchorId="1910A1FA" wp14:editId="4457368C">
                    <wp:simplePos x="0" y="0"/>
                    <wp:positionH relativeFrom="margin">
                      <wp:posOffset>13648</wp:posOffset>
                    </wp:positionH>
                    <wp:positionV relativeFrom="paragraph">
                      <wp:posOffset>1082865</wp:posOffset>
                    </wp:positionV>
                    <wp:extent cx="5935345" cy="208280"/>
                    <wp:effectExtent l="0" t="0" r="8255" b="1270"/>
                    <wp:wrapNone/>
                    <wp:docPr id="16" name="Group 16"/>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17" name="Group 17"/>
                            <wpg:cNvGrpSpPr/>
                            <wpg:grpSpPr>
                              <a:xfrm>
                                <a:off x="3182257" y="3628"/>
                                <a:ext cx="2753495" cy="205112"/>
                                <a:chOff x="3182257" y="3628"/>
                                <a:chExt cx="2753495" cy="205112"/>
                              </a:xfrm>
                              <a:grpFill/>
                            </wpg:grpSpPr>
                            <wps:wsp>
                              <wps:cNvPr id="18" name="Rectangle 18"/>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0" name="Group 20"/>
                            <wpg:cNvGrpSpPr/>
                            <wpg:grpSpPr>
                              <a:xfrm rot="10800000">
                                <a:off x="0" y="0"/>
                                <a:ext cx="2753495" cy="205112"/>
                                <a:chOff x="0" y="0"/>
                                <a:chExt cx="2753495" cy="205112"/>
                              </a:xfrm>
                              <a:grpFill/>
                            </wpg:grpSpPr>
                            <wps:wsp>
                              <wps:cNvPr id="21" name="Rectangle 21"/>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E3260BB" id="Group 16" o:spid="_x0000_s1026" style="position:absolute;margin-left:1.05pt;margin-top:85.25pt;width:467.35pt;height:16.4pt;z-index:251669504;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">
                    <v:group id="Group 17"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8"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" filled="f" stroked="f" strokeweight="1pt"/>
                      <v:rect id="Rectangle 19"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" filled="f" stroked="f" strokeweight="1pt"/>
                    </v:group>
                    <v:group id="Group 20"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">
                      <v:rect id="Rectangle 21"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" filled="f" stroked="f" strokeweight="1pt"/>
                      <v:rect id="Rectangle 28"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" filled="f" stroked="f" strokeweight="1pt"/>
                    </v:group>
                    <w10:wrap anchorx="margin"/>
                  </v:group>
                </w:pict>
              </mc:Fallback>
            </mc:AlternateContent>
          </w:r>
        </w:p>
        <w:p w14:paraId="715F5D3B" w14:textId="3DEC5617" w:rsidR="00467D24" w:rsidRPr="00CC01DB" w:rsidRDefault="00467D24" w:rsidP="00467D24">
          <w:pPr>
            <w:spacing w:line="240" w:lineRule="auto"/>
            <w:rPr>
              <w:b/>
              <w:bCs/>
              <w:sz w:val="36"/>
              <w:szCs w:val="36"/>
              <w:u w:val="single"/>
            </w:rPr>
          </w:pPr>
          <w:r w:rsidRPr="00CC01DB">
            <w:rPr>
              <w:b/>
              <w:bCs/>
              <w:sz w:val="36"/>
              <w:szCs w:val="36"/>
              <w:u w:val="single"/>
            </w:rPr>
            <w:lastRenderedPageBreak/>
            <w:t>Human Resources</w:t>
          </w:r>
        </w:p>
        <w:p w14:paraId="72888F8D" w14:textId="77777777" w:rsidR="00467D24" w:rsidRPr="00467D24" w:rsidRDefault="00467D24" w:rsidP="00467D24">
          <w:pPr>
            <w:spacing w:line="240" w:lineRule="auto"/>
            <w:rPr>
              <w:sz w:val="28"/>
            </w:rPr>
          </w:pPr>
          <w:r w:rsidRPr="00467D24">
            <w:rPr>
              <w:sz w:val="28"/>
            </w:rPr>
            <w:t xml:space="preserve">‘Life through a lens’ is undoubtably a newly founded business.  As I have no qualifications in taking professional images, I do however have lots of skill and experience in taking personal pictures that I deem are natural, photogenic and are talked about in social circles. When I have created a vocal point about my work, this makes it worthwhile for me to progress further in wanting to learn more about this subject. </w:t>
          </w:r>
        </w:p>
        <w:p w14:paraId="7BF7FC72" w14:textId="77777777" w:rsidR="00467D24" w:rsidRPr="00467D24" w:rsidRDefault="00467D24" w:rsidP="00467D24">
          <w:pPr>
            <w:spacing w:line="240" w:lineRule="auto"/>
            <w:rPr>
              <w:sz w:val="28"/>
            </w:rPr>
          </w:pPr>
          <w:r w:rsidRPr="00467D24">
            <w:rPr>
              <w:sz w:val="28"/>
            </w:rPr>
            <w:t xml:space="preserve">At this moment the business solely relies on myself, in time I would like to involve an apprenticeship who can train alongside myself as well as them again a qualification into photography. They will learn social skills, understand the meaning of the business, handle telephone calls, take bookings, diary entrees, evolve the website, come with a sense of creativity, and learn to take breath-taking pictures. </w:t>
          </w:r>
        </w:p>
        <w:p w14:paraId="739C94BA" w14:textId="1ABB2BE3" w:rsidR="00467D24" w:rsidRPr="00467D24" w:rsidRDefault="00CC01DB" w:rsidP="00467D24">
          <w:pPr>
            <w:spacing w:line="240" w:lineRule="auto"/>
            <w:rPr>
              <w:sz w:val="28"/>
            </w:rPr>
          </w:pPr>
          <w:r>
            <w:rPr>
              <w:noProof/>
            </w:rPr>
            <mc:AlternateContent>
              <mc:Choice Requires="wpg">
                <w:drawing>
                  <wp:anchor distT="0" distB="0" distL="114300" distR="114300" simplePos="0" relativeHeight="251718656" behindDoc="0" locked="0" layoutInCell="1" allowOverlap="1" wp14:anchorId="0C9779EC" wp14:editId="0BD6BA58">
                    <wp:simplePos x="0" y="0"/>
                    <wp:positionH relativeFrom="margin">
                      <wp:align>right</wp:align>
                    </wp:positionH>
                    <wp:positionV relativeFrom="paragraph">
                      <wp:posOffset>5431354</wp:posOffset>
                    </wp:positionV>
                    <wp:extent cx="5935345" cy="208280"/>
                    <wp:effectExtent l="0" t="0" r="8255" b="1270"/>
                    <wp:wrapNone/>
                    <wp:docPr id="238" name="Group 238"/>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39" name="Group 239"/>
                            <wpg:cNvGrpSpPr/>
                            <wpg:grpSpPr>
                              <a:xfrm>
                                <a:off x="3182257" y="3628"/>
                                <a:ext cx="2753495" cy="205112"/>
                                <a:chOff x="3182257" y="3628"/>
                                <a:chExt cx="2753495" cy="205112"/>
                              </a:xfrm>
                              <a:grpFill/>
                            </wpg:grpSpPr>
                            <wps:wsp>
                              <wps:cNvPr id="240" name="Rectangle 240"/>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1" name="Rectangle 241"/>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42" name="Group 242"/>
                            <wpg:cNvGrpSpPr/>
                            <wpg:grpSpPr>
                              <a:xfrm rot="10800000">
                                <a:off x="0" y="0"/>
                                <a:ext cx="2753495" cy="205112"/>
                                <a:chOff x="0" y="0"/>
                                <a:chExt cx="2753495" cy="205112"/>
                              </a:xfrm>
                              <a:grpFill/>
                            </wpg:grpSpPr>
                            <wps:wsp>
                              <wps:cNvPr id="243" name="Rectangle 243"/>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1" name="Rectangle 251"/>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A864AA0" id="Group 238" o:spid="_x0000_s1026" style="position:absolute;margin-left:416.15pt;margin-top:427.65pt;width:467.35pt;height:16.4pt;z-index:25171865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">
                    <v:group id="Group 239"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rect id="Rectangle 240"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" filled="f" stroked="f" strokeweight="1pt"/>
                      <v:rect id="Rectangle 241"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" filled="f" stroked="f" strokeweight="1pt"/>
                    </v:group>
                    <v:group id="Group 242"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">
                      <v:rect id="Rectangle 243"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" filled="f" stroked="f" strokeweight="1pt"/>
                      <v:rect id="Rectangle 251"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" filled="f" stroked="f" strokeweight="1pt"/>
                    </v:group>
                    <w10:wrap anchorx="margin"/>
                  </v:group>
                </w:pict>
              </mc:Fallback>
            </mc:AlternateContent>
          </w:r>
          <w:r w:rsidR="00467D24" w:rsidRPr="00467D24">
            <w:rPr>
              <w:sz w:val="28"/>
            </w:rPr>
            <w:t xml:space="preserve">I have devised a swot analysis to help me through different hurdles, that shall become my path into finding various ways to make my business a successful one. It may at times be overwhelming and stressful so this will help me keep myself on the tight track. The diagram clearly illustrates a good strength approach, in terms of the location of my new start up, while it shall remain at my home address, it will give the customer a sense of getting to know me on a slight personal level and a feel for my environment and work. This leads me on to variable price, I shall always come across numerous competitors displaying offers and the best deals, I believe the quality of my work should reflect a suitable price, and given the chance match the work ethic that comes with it as it will always remain the biggest focus. Being a new business can come with several weaknesses, building a reputation will come with time and networking in the right way. Not all cash flows will be accurate although, this is put in place for incoming and outgoing expenses, it projects in terms of business how much revenue I will obtain through the demand of my work. Opportunities is a great way to create more doors opening to expand the business, word of mouth and meeting new clientele will steer me in the right direction. I shall plan and produce great advertising strategies to propel my services and make me stand out from the crowd. Competitors and price wars will always remain a threat. To stay on top of my game I shall immerse myself into making sure that my prices remain on par with others and allow time to check in with rivals. The technology in photography is always advancing there always seems to be a new shutter speed, or lens, exposure etc. Every camera can take a </w:t>
          </w:r>
          <w:r w:rsidR="00467D24" w:rsidRPr="00467D24">
            <w:rPr>
              <w:sz w:val="28"/>
            </w:rPr>
            <w:lastRenderedPageBreak/>
            <w:t xml:space="preserve">picture, but quality of that picture needs to always be up to date to ensure the best product. </w:t>
          </w:r>
          <w:r w:rsidR="00722129" w:rsidRPr="00F1156A">
            <w:rPr>
              <w:b/>
              <w:bCs/>
              <w:sz w:val="28"/>
            </w:rPr>
            <w:t xml:space="preserve">(see </w:t>
          </w:r>
          <w:r w:rsidR="00F1156A" w:rsidRPr="00F1156A">
            <w:rPr>
              <w:b/>
              <w:bCs/>
              <w:sz w:val="28"/>
            </w:rPr>
            <w:t>appendices pg. 9)</w:t>
          </w:r>
        </w:p>
        <w:p w14:paraId="59029263" w14:textId="77777777" w:rsidR="00467D24" w:rsidRPr="00467D24" w:rsidRDefault="00467D24" w:rsidP="00467D24">
          <w:pPr>
            <w:spacing w:line="240" w:lineRule="auto"/>
            <w:rPr>
              <w:sz w:val="28"/>
            </w:rPr>
          </w:pPr>
        </w:p>
        <w:p w14:paraId="48F1782B" w14:textId="56BD4B5C" w:rsidR="00467D24" w:rsidRDefault="00467D24" w:rsidP="00467D24">
          <w:pPr>
            <w:spacing w:line="240" w:lineRule="auto"/>
            <w:rPr>
              <w:sz w:val="28"/>
            </w:rPr>
          </w:pPr>
          <w:r w:rsidRPr="00467D24">
            <w:rPr>
              <w:sz w:val="28"/>
            </w:rPr>
            <w:t>I have created a job description for an opening to assist me in my line of work, they shall already be on an apprenticeship scheme where they can gain work experience with myself and gain a qualification too. The way I shall advertise this job opening, is by using local universities, Career agencies, social media platform and my own website. I shall recruit the successful candidate and follow up on all references and DBS checks.</w:t>
          </w:r>
          <w:r w:rsidR="00F14CD3">
            <w:rPr>
              <w:sz w:val="28"/>
            </w:rPr>
            <w:t xml:space="preserve"> They shall receive </w:t>
          </w:r>
          <w:r w:rsidR="00736453">
            <w:rPr>
              <w:sz w:val="28"/>
            </w:rPr>
            <w:t>minimum national wage</w:t>
          </w:r>
          <w:r w:rsidR="009D7896">
            <w:rPr>
              <w:sz w:val="28"/>
            </w:rPr>
            <w:t xml:space="preserve"> as the </w:t>
          </w:r>
          <w:r w:rsidR="00E154F5">
            <w:rPr>
              <w:sz w:val="28"/>
            </w:rPr>
            <w:t>government states</w:t>
          </w:r>
          <w:r w:rsidR="00AE3F3F">
            <w:rPr>
              <w:sz w:val="28"/>
            </w:rPr>
            <w:t xml:space="preserve"> and</w:t>
          </w:r>
          <w:r w:rsidR="00E154F5">
            <w:rPr>
              <w:sz w:val="28"/>
            </w:rPr>
            <w:t xml:space="preserve"> receive their </w:t>
          </w:r>
          <w:r w:rsidR="00E154F5" w:rsidRPr="00E154F5">
            <w:rPr>
              <w:sz w:val="28"/>
            </w:rPr>
            <w:t>-20 days annual leave inc</w:t>
          </w:r>
          <w:r w:rsidR="00AE3F3F">
            <w:rPr>
              <w:sz w:val="28"/>
            </w:rPr>
            <w:t>luding any</w:t>
          </w:r>
          <w:r w:rsidR="00E154F5" w:rsidRPr="00E154F5">
            <w:rPr>
              <w:sz w:val="28"/>
            </w:rPr>
            <w:t xml:space="preserve"> statutory bank holidays</w:t>
          </w:r>
          <w:r w:rsidR="00AE3F3F">
            <w:rPr>
              <w:sz w:val="28"/>
            </w:rPr>
            <w:t>. The position is only part time averaging about 10hrs per week.</w:t>
          </w:r>
          <w:r w:rsidR="00BA11D2">
            <w:rPr>
              <w:sz w:val="28"/>
            </w:rPr>
            <w:t xml:space="preserve"> All skills shall include daily tasks</w:t>
          </w:r>
          <w:r w:rsidR="00CE5715">
            <w:rPr>
              <w:sz w:val="28"/>
            </w:rPr>
            <w:t>,</w:t>
          </w:r>
          <w:r w:rsidR="0098222B">
            <w:rPr>
              <w:sz w:val="28"/>
            </w:rPr>
            <w:t xml:space="preserve"> </w:t>
          </w:r>
          <w:r w:rsidR="00636707">
            <w:rPr>
              <w:sz w:val="28"/>
            </w:rPr>
            <w:t>the candidate will need good communication</w:t>
          </w:r>
          <w:r w:rsidR="008A3F59">
            <w:rPr>
              <w:sz w:val="28"/>
            </w:rPr>
            <w:t xml:space="preserve">, </w:t>
          </w:r>
          <w:r w:rsidR="00C06547">
            <w:rPr>
              <w:sz w:val="28"/>
            </w:rPr>
            <w:t xml:space="preserve">a </w:t>
          </w:r>
          <w:r w:rsidR="00F650FE">
            <w:rPr>
              <w:sz w:val="28"/>
            </w:rPr>
            <w:t xml:space="preserve">professional approach, a good ear, </w:t>
          </w:r>
          <w:r w:rsidR="004D743F">
            <w:rPr>
              <w:sz w:val="28"/>
            </w:rPr>
            <w:t>enthusiasm</w:t>
          </w:r>
          <w:r w:rsidR="00DF44B6">
            <w:rPr>
              <w:sz w:val="28"/>
            </w:rPr>
            <w:t xml:space="preserve"> and work ethic. </w:t>
          </w:r>
        </w:p>
        <w:p w14:paraId="0F2BB1F5" w14:textId="1A56AA4B" w:rsidR="00CD466A" w:rsidRDefault="00CD466A" w:rsidP="00E156E3">
          <w:pPr>
            <w:spacing w:line="240" w:lineRule="auto"/>
            <w:rPr>
              <w:sz w:val="28"/>
            </w:rPr>
          </w:pPr>
        </w:p>
        <w:p w14:paraId="4DEDACEC" w14:textId="51E8DB5B" w:rsidR="00CD466A" w:rsidRDefault="00CD466A" w:rsidP="00CD466A">
          <w:pPr>
            <w:spacing w:line="240" w:lineRule="auto"/>
            <w:rPr>
              <w:b/>
              <w:bCs/>
              <w:sz w:val="36"/>
              <w:szCs w:val="36"/>
              <w:u w:val="single"/>
            </w:rPr>
          </w:pPr>
          <w:r w:rsidRPr="00CD466A">
            <w:rPr>
              <w:b/>
              <w:bCs/>
              <w:sz w:val="36"/>
              <w:szCs w:val="36"/>
              <w:u w:val="single"/>
            </w:rPr>
            <w:t xml:space="preserve">Marketing </w:t>
          </w:r>
          <w:r w:rsidR="00467D24">
            <w:rPr>
              <w:b/>
              <w:bCs/>
              <w:sz w:val="36"/>
              <w:szCs w:val="36"/>
              <w:u w:val="single"/>
            </w:rPr>
            <w:t xml:space="preserve">Strategies </w:t>
          </w:r>
          <w:r w:rsidRPr="00CD466A">
            <w:rPr>
              <w:b/>
              <w:bCs/>
              <w:sz w:val="36"/>
              <w:szCs w:val="36"/>
              <w:u w:val="single"/>
            </w:rPr>
            <w:t xml:space="preserve"> </w:t>
          </w:r>
        </w:p>
        <w:p w14:paraId="6763A5E1" w14:textId="19C0B03D" w:rsidR="00F86AB1" w:rsidRDefault="00F86AB1" w:rsidP="00CD466A">
          <w:pPr>
            <w:spacing w:line="240" w:lineRule="auto"/>
            <w:rPr>
              <w:sz w:val="28"/>
              <w:szCs w:val="28"/>
            </w:rPr>
          </w:pPr>
          <w:r w:rsidRPr="00F86AB1">
            <w:rPr>
              <w:sz w:val="28"/>
              <w:szCs w:val="28"/>
            </w:rPr>
            <w:t>My specific market segment will be divided into 4 different types, I need to firstly look at geographic section, I shall want to keep my business for South Wales purpose only, the next part is demographic there is no specific person I want to attract as we are highly influenced by our emotions, if I heavily rely on the demographics here then I would be missing a trick, so I have a much more of a broader range.</w:t>
          </w:r>
          <w:r w:rsidR="00E82875">
            <w:rPr>
              <w:sz w:val="28"/>
              <w:szCs w:val="28"/>
            </w:rPr>
            <w:t xml:space="preserve"> </w:t>
          </w:r>
          <w:r w:rsidRPr="00F86AB1">
            <w:rPr>
              <w:sz w:val="28"/>
              <w:szCs w:val="28"/>
            </w:rPr>
            <w:t xml:space="preserve"> Behavioral segment will allow me to think more of the client’s needs and desires. Giving them an environment which they can feel comfortable in puts a lot of nerves at ease. Psychographic </w:t>
          </w:r>
          <w:r w:rsidR="00E60519" w:rsidRPr="00F86AB1">
            <w:rPr>
              <w:sz w:val="28"/>
              <w:szCs w:val="28"/>
            </w:rPr>
            <w:t>requirements</w:t>
          </w:r>
          <w:r w:rsidRPr="00F86AB1">
            <w:rPr>
              <w:sz w:val="28"/>
              <w:szCs w:val="28"/>
            </w:rPr>
            <w:t xml:space="preserve"> will determine where I should be regarding my clientele to become more willing to purchase my work, the right events, social circles and networking will lead me to have the right people interested in purchasing my images.</w:t>
          </w:r>
          <w:r>
            <w:rPr>
              <w:sz w:val="28"/>
              <w:szCs w:val="28"/>
            </w:rPr>
            <w:t xml:space="preserve"> </w:t>
          </w:r>
        </w:p>
        <w:p w14:paraId="1DF9A133" w14:textId="77777777" w:rsidR="00F86AB1" w:rsidRPr="00F86AB1" w:rsidRDefault="00F86AB1" w:rsidP="00F86AB1">
          <w:pPr>
            <w:spacing w:line="240" w:lineRule="auto"/>
            <w:rPr>
              <w:sz w:val="28"/>
              <w:szCs w:val="28"/>
            </w:rPr>
          </w:pPr>
          <w:r w:rsidRPr="00F86AB1">
            <w:rPr>
              <w:sz w:val="28"/>
              <w:szCs w:val="28"/>
            </w:rPr>
            <w:t xml:space="preserve">I shall be targeting families, and couples who desire the need for professional quality photographs. This does not mean that any individuals who approach my business will be looked at any differently. </w:t>
          </w:r>
        </w:p>
        <w:p w14:paraId="0CA9D216" w14:textId="244BFC4D" w:rsidR="00F86AB1" w:rsidRDefault="00F86AB1" w:rsidP="00F86AB1">
          <w:pPr>
            <w:spacing w:line="240" w:lineRule="auto"/>
            <w:rPr>
              <w:sz w:val="28"/>
              <w:szCs w:val="28"/>
            </w:rPr>
          </w:pPr>
          <w:r w:rsidRPr="00F86AB1">
            <w:rPr>
              <w:sz w:val="28"/>
              <w:szCs w:val="28"/>
            </w:rPr>
            <w:t xml:space="preserve">I am targeting people who want more than just a picture, but someone who is looking for a story to be told through one single shot. </w:t>
          </w:r>
        </w:p>
        <w:p w14:paraId="121ACD0C" w14:textId="1BED9C88" w:rsidR="00F86AB1" w:rsidRPr="00F86AB1" w:rsidRDefault="00A84ACE" w:rsidP="00F86AB1">
          <w:pPr>
            <w:spacing w:line="240" w:lineRule="auto"/>
            <w:rPr>
              <w:sz w:val="28"/>
              <w:szCs w:val="28"/>
            </w:rPr>
          </w:pPr>
          <w:r>
            <w:rPr>
              <w:noProof/>
            </w:rPr>
            <mc:AlternateContent>
              <mc:Choice Requires="wpg">
                <w:drawing>
                  <wp:anchor distT="0" distB="0" distL="114300" distR="114300" simplePos="0" relativeHeight="251774976" behindDoc="0" locked="0" layoutInCell="1" allowOverlap="1" wp14:anchorId="5AA44845" wp14:editId="28D3E80A">
                    <wp:simplePos x="0" y="0"/>
                    <wp:positionH relativeFrom="margin">
                      <wp:align>right</wp:align>
                    </wp:positionH>
                    <wp:positionV relativeFrom="paragraph">
                      <wp:posOffset>1049882</wp:posOffset>
                    </wp:positionV>
                    <wp:extent cx="5935345" cy="208280"/>
                    <wp:effectExtent l="0" t="0" r="8255" b="1270"/>
                    <wp:wrapNone/>
                    <wp:docPr id="474" name="Group 474"/>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75" name="Group 475"/>
                            <wpg:cNvGrpSpPr/>
                            <wpg:grpSpPr>
                              <a:xfrm>
                                <a:off x="3182257" y="3628"/>
                                <a:ext cx="2753495" cy="205112"/>
                                <a:chOff x="3182257" y="3628"/>
                                <a:chExt cx="2753495" cy="205112"/>
                              </a:xfrm>
                              <a:grpFill/>
                            </wpg:grpSpPr>
                            <wps:wsp>
                              <wps:cNvPr id="476" name="Rectangle 476"/>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7" name="Rectangle 477"/>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78" name="Group 478"/>
                            <wpg:cNvGrpSpPr/>
                            <wpg:grpSpPr>
                              <a:xfrm rot="10800000">
                                <a:off x="0" y="0"/>
                                <a:ext cx="2753495" cy="205112"/>
                                <a:chOff x="0" y="0"/>
                                <a:chExt cx="2753495" cy="205112"/>
                              </a:xfrm>
                              <a:grpFill/>
                            </wpg:grpSpPr>
                            <wps:wsp>
                              <wps:cNvPr id="479" name="Rectangle 479"/>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4" name="Rectangle 224"/>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47AE27A" id="Group 474" o:spid="_x0000_s1026" style="position:absolute;margin-left:416.15pt;margin-top:82.65pt;width:467.35pt;height:16.4pt;z-index:25177497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">
                    <v:group id="Group 475"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">
                      <v:rect id="Rectangle 476"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" filled="f" stroked="f" strokeweight="1pt"/>
                      <v:rect id="Rectangle 477"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" filled="f" stroked="f" strokeweight="1pt"/>
                    </v:group>
                    <v:group id="Group 478"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">
                      <v:rect id="Rectangle 479"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" filled="f" stroked="f" strokeweight="1pt"/>
                      <v:rect id="Rectangle 224"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" filled="f" stroked="f" strokeweight="1pt"/>
                    </v:group>
                    <w10:wrap anchorx="margin"/>
                  </v:group>
                </w:pict>
              </mc:Fallback>
            </mc:AlternateContent>
          </w:r>
        </w:p>
        <w:p w14:paraId="64D8F70B" w14:textId="6C88F784" w:rsidR="00F86AB1" w:rsidRDefault="00F86AB1" w:rsidP="00F86AB1">
          <w:pPr>
            <w:spacing w:line="240" w:lineRule="auto"/>
            <w:rPr>
              <w:sz w:val="28"/>
              <w:szCs w:val="28"/>
            </w:rPr>
          </w:pPr>
          <w:r w:rsidRPr="00F86AB1">
            <w:rPr>
              <w:sz w:val="28"/>
              <w:szCs w:val="28"/>
            </w:rPr>
            <w:lastRenderedPageBreak/>
            <w:t>I will target clients who attend</w:t>
          </w:r>
          <w:r w:rsidR="003921F6">
            <w:rPr>
              <w:sz w:val="28"/>
              <w:szCs w:val="28"/>
            </w:rPr>
            <w:t xml:space="preserve"> </w:t>
          </w:r>
          <w:r w:rsidR="00E74CC2">
            <w:rPr>
              <w:sz w:val="28"/>
              <w:szCs w:val="28"/>
            </w:rPr>
            <w:t>photo</w:t>
          </w:r>
          <w:r w:rsidRPr="00F86AB1">
            <w:rPr>
              <w:sz w:val="28"/>
              <w:szCs w:val="28"/>
            </w:rPr>
            <w:t xml:space="preserve"> Fayres, anyone who is available to browse online pages such as </w:t>
          </w:r>
          <w:r w:rsidR="008421A1">
            <w:rPr>
              <w:sz w:val="28"/>
              <w:szCs w:val="28"/>
            </w:rPr>
            <w:t>social media</w:t>
          </w:r>
          <w:r w:rsidR="00394831">
            <w:rPr>
              <w:sz w:val="28"/>
              <w:szCs w:val="28"/>
            </w:rPr>
            <w:t>, newspapers</w:t>
          </w:r>
          <w:r w:rsidR="002253E7">
            <w:rPr>
              <w:sz w:val="28"/>
              <w:szCs w:val="28"/>
            </w:rPr>
            <w:t xml:space="preserve">, word of mouth, signage on my personal </w:t>
          </w:r>
          <w:r w:rsidR="00AD3493">
            <w:rPr>
              <w:sz w:val="28"/>
              <w:szCs w:val="28"/>
            </w:rPr>
            <w:t>vehicle</w:t>
          </w:r>
          <w:r w:rsidR="0077302D">
            <w:rPr>
              <w:sz w:val="28"/>
              <w:szCs w:val="28"/>
            </w:rPr>
            <w:t>, business cards/flyers</w:t>
          </w:r>
          <w:r w:rsidR="00AD3493">
            <w:rPr>
              <w:sz w:val="28"/>
              <w:szCs w:val="28"/>
            </w:rPr>
            <w:t>, Trip</w:t>
          </w:r>
          <w:r w:rsidRPr="00F86AB1">
            <w:rPr>
              <w:sz w:val="28"/>
              <w:szCs w:val="28"/>
            </w:rPr>
            <w:t xml:space="preserve"> advisor so potential clients can look up reviews</w:t>
          </w:r>
          <w:r w:rsidR="00A03D4E">
            <w:rPr>
              <w:sz w:val="28"/>
              <w:szCs w:val="28"/>
            </w:rPr>
            <w:t xml:space="preserve">, universities and </w:t>
          </w:r>
          <w:r w:rsidR="00AD3493">
            <w:rPr>
              <w:sz w:val="28"/>
              <w:szCs w:val="28"/>
            </w:rPr>
            <w:t xml:space="preserve">of course my own </w:t>
          </w:r>
          <w:r w:rsidR="00A03D4E">
            <w:rPr>
              <w:sz w:val="28"/>
              <w:szCs w:val="28"/>
            </w:rPr>
            <w:t xml:space="preserve">website.  </w:t>
          </w:r>
        </w:p>
        <w:p w14:paraId="39E4CF51" w14:textId="59477F76" w:rsidR="00F86AB1" w:rsidRPr="00F86AB1" w:rsidRDefault="00F86AB1" w:rsidP="00F86AB1">
          <w:pPr>
            <w:spacing w:line="240" w:lineRule="auto"/>
            <w:rPr>
              <w:sz w:val="28"/>
              <w:szCs w:val="28"/>
            </w:rPr>
          </w:pPr>
          <w:r w:rsidRPr="00F86AB1">
            <w:rPr>
              <w:sz w:val="28"/>
              <w:szCs w:val="28"/>
            </w:rPr>
            <w:t xml:space="preserve">South Wales currently stands at 2.2 million people, the size of my market will determine on how I stand up to my fellow competitors I need to </w:t>
          </w:r>
          <w:proofErr w:type="spellStart"/>
          <w:r w:rsidR="008867C3" w:rsidRPr="00F86AB1">
            <w:rPr>
              <w:sz w:val="28"/>
              <w:szCs w:val="28"/>
            </w:rPr>
            <w:t>anal</w:t>
          </w:r>
          <w:r w:rsidR="008867C3">
            <w:rPr>
              <w:sz w:val="28"/>
              <w:szCs w:val="28"/>
            </w:rPr>
            <w:t>yse</w:t>
          </w:r>
          <w:proofErr w:type="spellEnd"/>
          <w:r w:rsidRPr="00F86AB1">
            <w:rPr>
              <w:sz w:val="28"/>
              <w:szCs w:val="28"/>
            </w:rPr>
            <w:t xml:space="preserve"> a source of data which include how much value is out there for my current business venture and i</w:t>
          </w:r>
          <w:r w:rsidR="00CF7859">
            <w:rPr>
              <w:sz w:val="28"/>
              <w:szCs w:val="28"/>
            </w:rPr>
            <w:t>f</w:t>
          </w:r>
          <w:r w:rsidRPr="00F86AB1">
            <w:rPr>
              <w:sz w:val="28"/>
              <w:szCs w:val="28"/>
            </w:rPr>
            <w:t xml:space="preserve"> there </w:t>
          </w:r>
          <w:r w:rsidR="00CF7859">
            <w:rPr>
              <w:sz w:val="28"/>
              <w:szCs w:val="28"/>
            </w:rPr>
            <w:t xml:space="preserve">is </w:t>
          </w:r>
          <w:r w:rsidRPr="00F86AB1">
            <w:rPr>
              <w:sz w:val="28"/>
              <w:szCs w:val="28"/>
            </w:rPr>
            <w:t xml:space="preserve">a demand for it. A time period of 3 years will show growth and planning. Targets will have the power of wanting to be met. </w:t>
          </w:r>
        </w:p>
        <w:p w14:paraId="06B6B47E" w14:textId="02421CA1" w:rsidR="00F86AB1" w:rsidRDefault="00F86AB1" w:rsidP="00F86AB1">
          <w:pPr>
            <w:spacing w:line="240" w:lineRule="auto"/>
            <w:jc w:val="center"/>
            <w:rPr>
              <w:b/>
              <w:bCs/>
              <w:sz w:val="28"/>
              <w:szCs w:val="28"/>
            </w:rPr>
          </w:pPr>
          <w:r w:rsidRPr="00F86AB1">
            <w:rPr>
              <w:b/>
              <w:bCs/>
              <w:sz w:val="28"/>
              <w:szCs w:val="28"/>
            </w:rPr>
            <w:t>‘People do not buy goods and services, they buy relations, stories and magic’ – Seth Godin (2016)</w:t>
          </w:r>
        </w:p>
        <w:p w14:paraId="5ADACC0B" w14:textId="57E612E3" w:rsidR="00F86AB1" w:rsidRDefault="00F86AB1" w:rsidP="00CD466A">
          <w:pPr>
            <w:spacing w:line="240" w:lineRule="auto"/>
            <w:rPr>
              <w:sz w:val="28"/>
            </w:rPr>
          </w:pPr>
          <w:r w:rsidRPr="00F86AB1">
            <w:rPr>
              <w:sz w:val="28"/>
            </w:rPr>
            <w:t>Defining the 4p’s (Price, Promotion, Product and Place) simply means making sure your product can sell at the right price, in a great area and promoting it at the right time. There is a lot of research that goes into each of these. I aim to take my Photography business and ideally piece together these 4 main parts to start off my plan.  Using the term ‘marketing mix’ which refers again to these purposes I shall keep making sure that all are used in according to my business plan.</w:t>
          </w:r>
        </w:p>
        <w:p w14:paraId="306F6E00" w14:textId="3DDBC02E" w:rsidR="00F532FD" w:rsidRPr="00BF3C06" w:rsidRDefault="00F532FD" w:rsidP="00CD466A">
          <w:pPr>
            <w:spacing w:line="240" w:lineRule="auto"/>
            <w:rPr>
              <w:b/>
              <w:bCs/>
              <w:sz w:val="28"/>
            </w:rPr>
          </w:pPr>
        </w:p>
        <w:p w14:paraId="326877CF" w14:textId="374E89B2" w:rsidR="00F532FD" w:rsidRPr="00BF3C06" w:rsidRDefault="00F532FD" w:rsidP="00CD466A">
          <w:pPr>
            <w:spacing w:line="240" w:lineRule="auto"/>
            <w:rPr>
              <w:b/>
              <w:bCs/>
              <w:color w:val="FF0000"/>
              <w:sz w:val="28"/>
            </w:rPr>
          </w:pPr>
          <w:r w:rsidRPr="00BF3C06">
            <w:rPr>
              <w:b/>
              <w:bCs/>
              <w:color w:val="FF0000"/>
              <w:sz w:val="28"/>
            </w:rPr>
            <w:t xml:space="preserve">I shall </w:t>
          </w:r>
          <w:r w:rsidR="00BF3C06" w:rsidRPr="00BF3C06">
            <w:rPr>
              <w:b/>
              <w:bCs/>
              <w:color w:val="FF0000"/>
              <w:sz w:val="28"/>
            </w:rPr>
            <w:t xml:space="preserve">talk about my PEST here. </w:t>
          </w:r>
        </w:p>
        <w:p w14:paraId="668F9B26" w14:textId="6C2F99EB" w:rsidR="0013145F" w:rsidRPr="00F86AB1" w:rsidRDefault="0013145F" w:rsidP="00F86AB1">
          <w:pPr>
            <w:spacing w:line="240" w:lineRule="auto"/>
            <w:rPr>
              <w:sz w:val="28"/>
            </w:rPr>
          </w:pPr>
        </w:p>
        <w:p w14:paraId="793BEA05" w14:textId="6FC1948F" w:rsidR="00870EC6" w:rsidRDefault="009A49D0" w:rsidP="009A49D0">
          <w:pPr>
            <w:spacing w:line="240" w:lineRule="auto"/>
            <w:jc w:val="both"/>
            <w:rPr>
              <w:b/>
              <w:bCs/>
              <w:sz w:val="36"/>
              <w:szCs w:val="36"/>
              <w:u w:val="single"/>
            </w:rPr>
          </w:pPr>
          <w:r w:rsidRPr="009A49D0">
            <w:rPr>
              <w:b/>
              <w:bCs/>
              <w:sz w:val="36"/>
              <w:szCs w:val="36"/>
              <w:u w:val="single"/>
            </w:rPr>
            <w:t xml:space="preserve">Physical Resources </w:t>
          </w:r>
        </w:p>
        <w:p w14:paraId="3AE091E9" w14:textId="17099930" w:rsidR="00F17F90" w:rsidRPr="00870EC6" w:rsidRDefault="009A49D0" w:rsidP="009A49D0">
          <w:pPr>
            <w:spacing w:line="240" w:lineRule="auto"/>
            <w:jc w:val="both"/>
            <w:rPr>
              <w:b/>
              <w:bCs/>
              <w:sz w:val="36"/>
              <w:szCs w:val="36"/>
              <w:u w:val="single"/>
            </w:rPr>
          </w:pPr>
          <w:r w:rsidRPr="009A49D0">
            <w:rPr>
              <w:sz w:val="28"/>
              <w:szCs w:val="28"/>
            </w:rPr>
            <w:t xml:space="preserve">The idea is to gradually build the business from home. Once the business expands in time and profit is reaching its target goals, I would like to seek a small rented studio somewhere near to where I already reside. This will allow me a chance to be close to home and commute will not be an issue, ideally a captivating website will let me reach out to a wider audience. In other resources, this may not be an issue to me at this point in time, as it will be from my home, I will display pieces of my work and convert a studio in my garden and create an idyllic comfortable social environment for the </w:t>
          </w:r>
          <w:r w:rsidR="00B56CDC">
            <w:rPr>
              <w:sz w:val="28"/>
              <w:szCs w:val="28"/>
            </w:rPr>
            <w:t xml:space="preserve"> client and myself to build up a rapport </w:t>
          </w:r>
          <w:r w:rsidRPr="009A49D0">
            <w:rPr>
              <w:sz w:val="28"/>
              <w:szCs w:val="28"/>
            </w:rPr>
            <w:t xml:space="preserve">, </w:t>
          </w:r>
          <w:r w:rsidR="00B56CDC">
            <w:rPr>
              <w:sz w:val="28"/>
              <w:szCs w:val="28"/>
            </w:rPr>
            <w:t xml:space="preserve">I shall </w:t>
          </w:r>
          <w:r w:rsidRPr="009A49D0">
            <w:rPr>
              <w:sz w:val="28"/>
              <w:szCs w:val="28"/>
            </w:rPr>
            <w:t>explain what I do, decorate the room with a shabby chic look with a sense of family and love in mind, and my equipment on show.</w:t>
          </w:r>
        </w:p>
        <w:p w14:paraId="6E83F2C2" w14:textId="027E08E5" w:rsidR="009A49D0" w:rsidRDefault="0098060C" w:rsidP="009A49D0">
          <w:pPr>
            <w:spacing w:line="240" w:lineRule="auto"/>
            <w:jc w:val="both"/>
            <w:rPr>
              <w:sz w:val="28"/>
              <w:szCs w:val="28"/>
            </w:rPr>
          </w:pPr>
          <w:r>
            <w:rPr>
              <w:noProof/>
            </w:rPr>
            <mc:AlternateContent>
              <mc:Choice Requires="wpg">
                <w:drawing>
                  <wp:anchor distT="0" distB="0" distL="114300" distR="114300" simplePos="0" relativeHeight="251779072" behindDoc="0" locked="0" layoutInCell="1" allowOverlap="1" wp14:anchorId="7BCFA920" wp14:editId="67939FD1">
                    <wp:simplePos x="0" y="0"/>
                    <wp:positionH relativeFrom="margin">
                      <wp:posOffset>1791</wp:posOffset>
                    </wp:positionH>
                    <wp:positionV relativeFrom="paragraph">
                      <wp:posOffset>926329</wp:posOffset>
                    </wp:positionV>
                    <wp:extent cx="5935345" cy="208280"/>
                    <wp:effectExtent l="0" t="0" r="8255" b="1270"/>
                    <wp:wrapNone/>
                    <wp:docPr id="5" name="Group 5"/>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6" name="Group 6"/>
                            <wpg:cNvGrpSpPr/>
                            <wpg:grpSpPr>
                              <a:xfrm>
                                <a:off x="3182257" y="3628"/>
                                <a:ext cx="2753495" cy="205112"/>
                                <a:chOff x="3182257" y="3628"/>
                                <a:chExt cx="2753495" cy="205112"/>
                              </a:xfrm>
                              <a:grpFill/>
                            </wpg:grpSpPr>
                            <wps:wsp>
                              <wps:cNvPr id="7" name="Rectangle 7"/>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48" name="Group 448"/>
                            <wpg:cNvGrpSpPr/>
                            <wpg:grpSpPr>
                              <a:xfrm rot="10800000">
                                <a:off x="0" y="0"/>
                                <a:ext cx="2753495" cy="205112"/>
                                <a:chOff x="0" y="0"/>
                                <a:chExt cx="2753495" cy="205112"/>
                              </a:xfrm>
                              <a:grpFill/>
                            </wpg:grpSpPr>
                            <wps:wsp>
                              <wps:cNvPr id="449" name="Rectangle 449"/>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50" name="Rectangle 450"/>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7880AAF" id="Group 5" o:spid="_x0000_s1026" style="position:absolute;margin-left:.15pt;margin-top:72.95pt;width:467.35pt;height:16.4pt;z-index:251779072;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">
                    <v:group id="Group 6"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" fillcolor="#00b0f0" stroked="f" strokeweight="1pt"/>
                      <v:rect id="Rectangle 13"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oofwAAAANsAAAAPAAAAZHJzL2Rvd25yZXYueG1sRE9NawIx&#10;EL0X/A9hBG81q0K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7AaKH8AAAADbAAAADwAAAAAA&#10;AAAAAAAAAAAHAgAAZHJzL2Rvd25yZXYueG1sUEsFBgAAAAADAAMAtwAAAPQCAAAAAA==&#10;" filled="f" stroked="f" strokeweight="1pt"/>
                    </v:group>
                    <v:group id="Group 448"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">
                      <v:rect id="Rectangle 449"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" filled="f" stroked="f" strokeweight="1pt"/>
                      <v:rect id="Rectangle 450"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" filled="f" stroked="f" strokeweight="1pt"/>
                    </v:group>
                    <w10:wrap anchorx="margin"/>
                  </v:group>
                </w:pict>
              </mc:Fallback>
            </mc:AlternateContent>
          </w:r>
          <w:r w:rsidR="007B7E9D">
            <w:rPr>
              <w:noProof/>
            </w:rPr>
            <mc:AlternateContent>
              <mc:Choice Requires="wpg">
                <w:drawing>
                  <wp:anchor distT="0" distB="0" distL="114300" distR="114300" simplePos="0" relativeHeight="251683840" behindDoc="0" locked="0" layoutInCell="1" allowOverlap="1" wp14:anchorId="7687772B" wp14:editId="5B792AF3">
                    <wp:simplePos x="0" y="0"/>
                    <wp:positionH relativeFrom="margin">
                      <wp:align>right</wp:align>
                    </wp:positionH>
                    <wp:positionV relativeFrom="paragraph">
                      <wp:posOffset>1539306</wp:posOffset>
                    </wp:positionV>
                    <wp:extent cx="5935345" cy="208280"/>
                    <wp:effectExtent l="0" t="0" r="8255" b="1270"/>
                    <wp:wrapNone/>
                    <wp:docPr id="272" name="Group 272"/>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73" name="Group 273"/>
                            <wpg:cNvGrpSpPr/>
                            <wpg:grpSpPr>
                              <a:xfrm>
                                <a:off x="3182257" y="3628"/>
                                <a:ext cx="2753495" cy="205112"/>
                                <a:chOff x="3182257" y="3628"/>
                                <a:chExt cx="2753495" cy="205112"/>
                              </a:xfrm>
                              <a:grpFill/>
                            </wpg:grpSpPr>
                            <wps:wsp>
                              <wps:cNvPr id="274" name="Rectangle 274"/>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5" name="Rectangle 275"/>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76" name="Group 276"/>
                            <wpg:cNvGrpSpPr/>
                            <wpg:grpSpPr>
                              <a:xfrm rot="10800000">
                                <a:off x="0" y="0"/>
                                <a:ext cx="2753495" cy="205112"/>
                                <a:chOff x="0" y="0"/>
                                <a:chExt cx="2753495" cy="205112"/>
                              </a:xfrm>
                              <a:grpFill/>
                            </wpg:grpSpPr>
                            <wps:wsp>
                              <wps:cNvPr id="277" name="Rectangle 277"/>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8" name="Rectangle 278"/>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09219F0" id="Group 272" o:spid="_x0000_s1026" style="position:absolute;margin-left:416.15pt;margin-top:121.2pt;width:467.35pt;height:16.4pt;z-index:251683840;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">
                    <v:group id="Group 273"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rect id="Rectangle 274"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" fillcolor="#00b0f0" stroked="f" strokeweight="1pt"/>
                      <v:rect id="Rectangle 275"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" filled="f" stroked="f" strokeweight="1pt"/>
                    </v:group>
                    <v:group id="Group 276"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">
                      <v:rect id="Rectangle 277"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" filled="f" stroked="f" strokeweight="1pt"/>
                      <v:rect id="Rectangle 278"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" filled="f" stroked="f" strokeweight="1pt"/>
                    </v:group>
                    <w10:wrap anchorx="margin"/>
                  </v:group>
                </w:pict>
              </mc:Fallback>
            </mc:AlternateContent>
          </w:r>
          <w:r w:rsidR="009A49D0" w:rsidRPr="009A49D0">
            <w:rPr>
              <w:sz w:val="28"/>
              <w:szCs w:val="28"/>
            </w:rPr>
            <w:t xml:space="preserve"> I would need to investigate reputable suppliers to help me develop my pictures</w:t>
          </w:r>
          <w:r w:rsidR="00F17F90">
            <w:rPr>
              <w:sz w:val="28"/>
              <w:szCs w:val="28"/>
            </w:rPr>
            <w:t xml:space="preserve"> including printing</w:t>
          </w:r>
          <w:r w:rsidR="009A49D0" w:rsidRPr="009A49D0">
            <w:rPr>
              <w:sz w:val="28"/>
              <w:szCs w:val="28"/>
            </w:rPr>
            <w:t xml:space="preserve"> to my standard, whilst in turn they would have my business to </w:t>
          </w:r>
          <w:r w:rsidR="009A49D0" w:rsidRPr="009A49D0">
            <w:rPr>
              <w:sz w:val="28"/>
              <w:szCs w:val="28"/>
            </w:rPr>
            <w:lastRenderedPageBreak/>
            <w:t>advertise and my work to keep returning.</w:t>
          </w:r>
          <w:r w:rsidR="007D0EC0">
            <w:rPr>
              <w:sz w:val="28"/>
              <w:szCs w:val="28"/>
            </w:rPr>
            <w:t xml:space="preserve"> </w:t>
          </w:r>
          <w:r w:rsidR="00F17F90">
            <w:rPr>
              <w:sz w:val="28"/>
              <w:szCs w:val="28"/>
            </w:rPr>
            <w:t xml:space="preserve">This can help both business and build a great relationship between local small traders.  </w:t>
          </w:r>
        </w:p>
        <w:p w14:paraId="25773BB2" w14:textId="77777777" w:rsidR="0098060C" w:rsidRDefault="0098060C" w:rsidP="009A49D0">
          <w:pPr>
            <w:spacing w:line="240" w:lineRule="auto"/>
            <w:jc w:val="both"/>
            <w:rPr>
              <w:b/>
              <w:bCs/>
              <w:sz w:val="36"/>
              <w:szCs w:val="36"/>
              <w:u w:val="single"/>
            </w:rPr>
          </w:pPr>
        </w:p>
        <w:p w14:paraId="5000F7D7" w14:textId="64798885" w:rsidR="009A49D0" w:rsidRPr="009A49D0" w:rsidRDefault="009A49D0" w:rsidP="009A49D0">
          <w:pPr>
            <w:spacing w:line="240" w:lineRule="auto"/>
            <w:jc w:val="both"/>
            <w:rPr>
              <w:b/>
              <w:bCs/>
              <w:sz w:val="36"/>
              <w:szCs w:val="36"/>
              <w:u w:val="single"/>
            </w:rPr>
          </w:pPr>
          <w:r w:rsidRPr="009A49D0">
            <w:rPr>
              <w:b/>
              <w:bCs/>
              <w:sz w:val="36"/>
              <w:szCs w:val="36"/>
              <w:u w:val="single"/>
            </w:rPr>
            <w:t xml:space="preserve">Financial Resources </w:t>
          </w:r>
        </w:p>
        <w:p w14:paraId="34A51297" w14:textId="63275A36" w:rsidR="009A49D0" w:rsidRPr="00E540F6" w:rsidRDefault="009A49D0" w:rsidP="00C9303A">
          <w:pPr>
            <w:spacing w:line="240" w:lineRule="auto"/>
            <w:rPr>
              <w:sz w:val="28"/>
              <w:szCs w:val="28"/>
            </w:rPr>
          </w:pPr>
          <w:r w:rsidRPr="009A49D0">
            <w:rPr>
              <w:sz w:val="28"/>
              <w:szCs w:val="28"/>
            </w:rPr>
            <w:t>My business will start off with £</w:t>
          </w:r>
          <w:r w:rsidR="00C62D80">
            <w:rPr>
              <w:sz w:val="28"/>
              <w:szCs w:val="28"/>
            </w:rPr>
            <w:t>10</w:t>
          </w:r>
          <w:r w:rsidR="00234300">
            <w:rPr>
              <w:sz w:val="28"/>
              <w:szCs w:val="28"/>
            </w:rPr>
            <w:t xml:space="preserve">,000 bank loan, my plan is to use most of this money on setting up a summer house at my own property and conduct first initial meetings and appointments </w:t>
          </w:r>
          <w:r w:rsidR="00C62D80">
            <w:rPr>
              <w:sz w:val="28"/>
              <w:szCs w:val="28"/>
            </w:rPr>
            <w:t>th</w:t>
          </w:r>
          <w:r w:rsidR="00234300">
            <w:rPr>
              <w:sz w:val="28"/>
              <w:szCs w:val="28"/>
            </w:rPr>
            <w:t xml:space="preserve">ere. </w:t>
          </w:r>
          <w:r w:rsidR="00E540F6">
            <w:rPr>
              <w:sz w:val="28"/>
              <w:szCs w:val="28"/>
            </w:rPr>
            <w:t>I also will include my equipment and advertising my brand within this amount.</w:t>
          </w:r>
          <w:r w:rsidRPr="00234300">
            <w:rPr>
              <w:color w:val="FF0000"/>
              <w:sz w:val="28"/>
              <w:szCs w:val="28"/>
            </w:rPr>
            <w:t xml:space="preserve"> </w:t>
          </w:r>
          <w:r w:rsidRPr="00E540F6">
            <w:rPr>
              <w:sz w:val="28"/>
              <w:szCs w:val="28"/>
            </w:rPr>
            <w:t>I hope to</w:t>
          </w:r>
          <w:r w:rsidR="000276AE" w:rsidRPr="00E540F6">
            <w:rPr>
              <w:sz w:val="28"/>
              <w:szCs w:val="28"/>
            </w:rPr>
            <w:t xml:space="preserve"> not be</w:t>
          </w:r>
          <w:r w:rsidRPr="00E540F6">
            <w:rPr>
              <w:sz w:val="28"/>
              <w:szCs w:val="28"/>
            </w:rPr>
            <w:t xml:space="preserve"> borrow</w:t>
          </w:r>
          <w:r w:rsidR="000276AE" w:rsidRPr="00E540F6">
            <w:rPr>
              <w:sz w:val="28"/>
              <w:szCs w:val="28"/>
            </w:rPr>
            <w:t>ing</w:t>
          </w:r>
          <w:r w:rsidRPr="00E540F6">
            <w:rPr>
              <w:sz w:val="28"/>
              <w:szCs w:val="28"/>
            </w:rPr>
            <w:t xml:space="preserve"> any more money, but if it becomes an issue, I would need to start looking into crowdfunding</w:t>
          </w:r>
          <w:r w:rsidR="00C62D80">
            <w:rPr>
              <w:sz w:val="28"/>
              <w:szCs w:val="28"/>
            </w:rPr>
            <w:t xml:space="preserve"> or a personal loan from family</w:t>
          </w:r>
          <w:r w:rsidR="00E540F6">
            <w:rPr>
              <w:sz w:val="28"/>
              <w:szCs w:val="28"/>
            </w:rPr>
            <w:t xml:space="preserve">. </w:t>
          </w:r>
          <w:r w:rsidRPr="00E540F6">
            <w:rPr>
              <w:sz w:val="28"/>
              <w:szCs w:val="28"/>
            </w:rPr>
            <w:t xml:space="preserve">These are </w:t>
          </w:r>
          <w:r w:rsidR="000276AE" w:rsidRPr="00E540F6">
            <w:rPr>
              <w:sz w:val="28"/>
              <w:szCs w:val="28"/>
            </w:rPr>
            <w:t>areas</w:t>
          </w:r>
          <w:r w:rsidRPr="00E540F6">
            <w:rPr>
              <w:sz w:val="28"/>
              <w:szCs w:val="28"/>
            </w:rPr>
            <w:t xml:space="preserve"> which would need to be looked at very carefully before committing to such an arrangement.</w:t>
          </w:r>
          <w:r w:rsidR="000276AE" w:rsidRPr="00E540F6">
            <w:rPr>
              <w:sz w:val="28"/>
              <w:szCs w:val="28"/>
            </w:rPr>
            <w:t xml:space="preserve"> </w:t>
          </w:r>
        </w:p>
        <w:p w14:paraId="5E766DCB" w14:textId="45568732" w:rsidR="00091ED4" w:rsidRDefault="00091ED4" w:rsidP="00C9303A">
          <w:pPr>
            <w:spacing w:line="240" w:lineRule="auto"/>
            <w:rPr>
              <w:sz w:val="28"/>
              <w:szCs w:val="28"/>
            </w:rPr>
          </w:pPr>
        </w:p>
        <w:p w14:paraId="235ECF82" w14:textId="024C474E" w:rsidR="00030214" w:rsidRDefault="00091ED4" w:rsidP="00B56CDC">
          <w:pPr>
            <w:spacing w:line="240" w:lineRule="auto"/>
            <w:rPr>
              <w:sz w:val="28"/>
              <w:szCs w:val="28"/>
            </w:rPr>
          </w:pPr>
          <w:r>
            <w:rPr>
              <w:sz w:val="28"/>
              <w:szCs w:val="28"/>
            </w:rPr>
            <w:t xml:space="preserve">According to my cash flow, I have considered all my inflows and outflow costs.  The results will show a </w:t>
          </w:r>
          <w:r w:rsidR="00C62D80">
            <w:rPr>
              <w:sz w:val="28"/>
              <w:szCs w:val="28"/>
            </w:rPr>
            <w:t>profit</w:t>
          </w:r>
          <w:r>
            <w:rPr>
              <w:sz w:val="28"/>
              <w:szCs w:val="28"/>
            </w:rPr>
            <w:t xml:space="preserve"> in my first year of business, </w:t>
          </w:r>
          <w:r w:rsidR="00C62D80">
            <w:rPr>
              <w:sz w:val="28"/>
              <w:szCs w:val="28"/>
            </w:rPr>
            <w:t xml:space="preserve">when looking at my sales figures, these shall most definitely change towards the second year, a lot as been a focus on seasonal changes and the data being collected from the questionnaire I designed. </w:t>
          </w:r>
        </w:p>
        <w:p w14:paraId="435839C0" w14:textId="3683FD56" w:rsidR="00030214" w:rsidRPr="00030214" w:rsidRDefault="00030214" w:rsidP="00B56CDC">
          <w:pPr>
            <w:spacing w:line="240" w:lineRule="auto"/>
            <w:rPr>
              <w:b/>
              <w:bCs/>
              <w:color w:val="FF0000"/>
              <w:sz w:val="28"/>
              <w:szCs w:val="28"/>
            </w:rPr>
          </w:pPr>
          <w:r w:rsidRPr="00030214">
            <w:rPr>
              <w:b/>
              <w:bCs/>
              <w:color w:val="FF0000"/>
              <w:sz w:val="28"/>
              <w:szCs w:val="28"/>
            </w:rPr>
            <w:t>More needed on cash flow here.</w:t>
          </w:r>
        </w:p>
        <w:p w14:paraId="2A7C3F50" w14:textId="77777777" w:rsidR="00ED0E14" w:rsidRDefault="00ED0E14" w:rsidP="00B56CDC">
          <w:pPr>
            <w:spacing w:line="240" w:lineRule="auto"/>
            <w:rPr>
              <w:sz w:val="28"/>
              <w:szCs w:val="28"/>
            </w:rPr>
          </w:pPr>
        </w:p>
        <w:p w14:paraId="08B202D7" w14:textId="07B087F0" w:rsidR="007D0EC0" w:rsidRDefault="007D0EC0" w:rsidP="009A49D0">
          <w:pPr>
            <w:spacing w:line="240" w:lineRule="auto"/>
            <w:jc w:val="both"/>
            <w:rPr>
              <w:sz w:val="28"/>
              <w:szCs w:val="28"/>
            </w:rPr>
          </w:pPr>
        </w:p>
        <w:p w14:paraId="2A8DF5A1" w14:textId="5A4AA03A" w:rsidR="00AA68C9" w:rsidRDefault="00AA68C9" w:rsidP="00581742">
          <w:pPr>
            <w:spacing w:line="240" w:lineRule="auto"/>
            <w:jc w:val="both"/>
            <w:rPr>
              <w:sz w:val="28"/>
              <w:szCs w:val="28"/>
            </w:rPr>
          </w:pPr>
        </w:p>
        <w:p w14:paraId="7BF1BFD0" w14:textId="597AC664" w:rsidR="001D2B8F" w:rsidRDefault="001D2B8F" w:rsidP="00581742">
          <w:pPr>
            <w:spacing w:line="240" w:lineRule="auto"/>
            <w:jc w:val="both"/>
            <w:rPr>
              <w:sz w:val="28"/>
              <w:szCs w:val="28"/>
            </w:rPr>
          </w:pPr>
        </w:p>
        <w:p w14:paraId="51562A62" w14:textId="5141B692" w:rsidR="001D2B8F" w:rsidRDefault="001D2B8F" w:rsidP="00581742">
          <w:pPr>
            <w:spacing w:line="240" w:lineRule="auto"/>
            <w:jc w:val="both"/>
            <w:rPr>
              <w:sz w:val="28"/>
              <w:szCs w:val="28"/>
            </w:rPr>
          </w:pPr>
        </w:p>
        <w:p w14:paraId="5D95B7C2" w14:textId="174FA2ED" w:rsidR="001D2B8F" w:rsidRDefault="001D2B8F" w:rsidP="00581742">
          <w:pPr>
            <w:spacing w:line="240" w:lineRule="auto"/>
            <w:jc w:val="both"/>
            <w:rPr>
              <w:sz w:val="28"/>
              <w:szCs w:val="28"/>
            </w:rPr>
          </w:pPr>
        </w:p>
        <w:p w14:paraId="6B4CBD93" w14:textId="73DB9B23" w:rsidR="003C06CA" w:rsidRPr="00AA68C9" w:rsidRDefault="003C06CA" w:rsidP="00AA68C9">
          <w:pPr>
            <w:spacing w:line="240" w:lineRule="auto"/>
            <w:jc w:val="both"/>
            <w:rPr>
              <w:sz w:val="36"/>
              <w:szCs w:val="36"/>
            </w:rPr>
          </w:pPr>
        </w:p>
        <w:p w14:paraId="13C51B3A" w14:textId="77777777" w:rsidR="003C06CA" w:rsidRDefault="003C06CA" w:rsidP="00581742">
          <w:pPr>
            <w:spacing w:line="240" w:lineRule="auto"/>
            <w:jc w:val="both"/>
            <w:rPr>
              <w:b/>
              <w:bCs/>
              <w:sz w:val="36"/>
              <w:szCs w:val="36"/>
              <w:u w:val="single"/>
            </w:rPr>
          </w:pPr>
        </w:p>
        <w:p w14:paraId="51E5ABB3" w14:textId="77777777" w:rsidR="003C06CA" w:rsidRDefault="003C06CA" w:rsidP="00581742">
          <w:pPr>
            <w:spacing w:line="240" w:lineRule="auto"/>
            <w:jc w:val="both"/>
            <w:rPr>
              <w:b/>
              <w:bCs/>
              <w:sz w:val="36"/>
              <w:szCs w:val="36"/>
              <w:u w:val="single"/>
            </w:rPr>
          </w:pPr>
        </w:p>
        <w:p w14:paraId="4D221BC9" w14:textId="4D7B0132" w:rsidR="003C06CA" w:rsidRDefault="0098060C" w:rsidP="00581742">
          <w:pPr>
            <w:spacing w:line="240" w:lineRule="auto"/>
            <w:jc w:val="both"/>
            <w:rPr>
              <w:b/>
              <w:bCs/>
              <w:sz w:val="36"/>
              <w:szCs w:val="36"/>
              <w:u w:val="single"/>
            </w:rPr>
          </w:pPr>
          <w:bookmarkStart w:id="1" w:name="_GoBack"/>
          <w:bookmarkEnd w:id="1"/>
          <w:r>
            <w:rPr>
              <w:noProof/>
            </w:rPr>
            <mc:AlternateContent>
              <mc:Choice Requires="wpg">
                <w:drawing>
                  <wp:anchor distT="0" distB="0" distL="114300" distR="114300" simplePos="0" relativeHeight="251781120" behindDoc="0" locked="0" layoutInCell="1" allowOverlap="1" wp14:anchorId="63896547" wp14:editId="3439CC02">
                    <wp:simplePos x="0" y="0"/>
                    <wp:positionH relativeFrom="margin">
                      <wp:posOffset>-11222</wp:posOffset>
                    </wp:positionH>
                    <wp:positionV relativeFrom="paragraph">
                      <wp:posOffset>817908</wp:posOffset>
                    </wp:positionV>
                    <wp:extent cx="5935345" cy="208280"/>
                    <wp:effectExtent l="0" t="0" r="8255" b="1270"/>
                    <wp:wrapNone/>
                    <wp:docPr id="451" name="Group 451"/>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52" name="Group 452"/>
                            <wpg:cNvGrpSpPr/>
                            <wpg:grpSpPr>
                              <a:xfrm>
                                <a:off x="3182257" y="3628"/>
                                <a:ext cx="2753495" cy="205112"/>
                                <a:chOff x="3182257" y="3628"/>
                                <a:chExt cx="2753495" cy="205112"/>
                              </a:xfrm>
                              <a:grpFill/>
                            </wpg:grpSpPr>
                            <wps:wsp>
                              <wps:cNvPr id="453" name="Rectangle 453"/>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7" name="Rectangle 467"/>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68" name="Group 468"/>
                            <wpg:cNvGrpSpPr/>
                            <wpg:grpSpPr>
                              <a:xfrm rot="10800000">
                                <a:off x="0" y="0"/>
                                <a:ext cx="2753495" cy="205112"/>
                                <a:chOff x="0" y="0"/>
                                <a:chExt cx="2753495" cy="205112"/>
                              </a:xfrm>
                              <a:grpFill/>
                            </wpg:grpSpPr>
                            <wps:wsp>
                              <wps:cNvPr id="469" name="Rectangle 469"/>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0" name="Rectangle 470"/>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FD7303F" id="Group 451" o:spid="_x0000_s1026" style="position:absolute;margin-left:-.9pt;margin-top:64.4pt;width:467.35pt;height:16.4pt;z-index:251781120;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">
                    <v:group id="Group 452"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0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3hJF/B7JhwBuf4BAAD//wMAUEsBAi0AFAAGAAgAAAAhANvh9svuAAAAhQEAABMAAAAAAAAA&#10;AAAAAAAAAAAAAFtDb250ZW50X1R5cGVzXS54bWxQSwECLQAUAAYACAAAACEAWvQsW78AAAAVAQAA&#10;CwAAAAAAAAAAAAAAAAAfAQAAX3JlbHMvLnJlbHNQSwECLQAUAAYACAAAACEAqoctKcYAAADcAAAA&#10;DwAAAAAAAAAAAAAAAAAHAgAAZHJzL2Rvd25yZXYueG1sUEsFBgAAAAADAAMAtwAAAPoCAAAAAA==&#10;">
                      <v:rect id="Rectangle 453"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" fillcolor="#00b0f0" stroked="f" strokeweight="1pt"/>
                      <v:rect id="Rectangle 467"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" filled="f" stroked="f" strokeweight="1pt"/>
                    </v:group>
                    <v:group id="Group 468"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">
                      <v:rect id="Rectangle 469"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" filled="f" stroked="f" strokeweight="1pt"/>
                      <v:rect id="Rectangle 470"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" filled="f" stroked="f" strokeweight="1pt"/>
                    </v:group>
                    <w10:wrap anchorx="margin"/>
                  </v:group>
                </w:pict>
              </mc:Fallback>
            </mc:AlternateContent>
          </w:r>
        </w:p>
        <w:p w14:paraId="10BAD45F" w14:textId="2B2C342E" w:rsidR="00043B6C" w:rsidRPr="003B4717" w:rsidRDefault="003B4717" w:rsidP="00581742">
          <w:pPr>
            <w:spacing w:line="240" w:lineRule="auto"/>
            <w:jc w:val="both"/>
            <w:rPr>
              <w:b/>
              <w:bCs/>
              <w:sz w:val="36"/>
              <w:szCs w:val="36"/>
              <w:u w:val="single"/>
            </w:rPr>
          </w:pPr>
          <w:r w:rsidRPr="003B4717">
            <w:rPr>
              <w:b/>
              <w:bCs/>
              <w:sz w:val="36"/>
              <w:szCs w:val="36"/>
              <w:u w:val="single"/>
            </w:rPr>
            <w:lastRenderedPageBreak/>
            <w:t>Swot Analysis</w:t>
          </w:r>
        </w:p>
        <w:p w14:paraId="24E7F0C3" w14:textId="3AF92144" w:rsidR="0063745B" w:rsidRPr="00936F8E" w:rsidRDefault="003B4717" w:rsidP="00581742">
          <w:pPr>
            <w:spacing w:line="240" w:lineRule="auto"/>
            <w:jc w:val="both"/>
            <w:rPr>
              <w:sz w:val="36"/>
              <w:szCs w:val="36"/>
            </w:rPr>
          </w:pPr>
          <w:r w:rsidRPr="00C56D75">
            <w:rPr>
              <w:noProof/>
            </w:rPr>
            <w:drawing>
              <wp:inline distT="0" distB="0" distL="0" distR="0" wp14:anchorId="421FC184" wp14:editId="1CED89D3">
                <wp:extent cx="5943600" cy="32810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281045"/>
                        </a:xfrm>
                        <a:prstGeom prst="rect">
                          <a:avLst/>
                        </a:prstGeom>
                      </pic:spPr>
                    </pic:pic>
                  </a:graphicData>
                </a:graphic>
              </wp:inline>
            </w:drawing>
          </w:r>
        </w:p>
        <w:p w14:paraId="4FA40D3D" w14:textId="5603EA9D" w:rsidR="00E600C9" w:rsidRDefault="00E600C9" w:rsidP="00E600C9">
          <w:pPr>
            <w:rPr>
              <w:color w:val="D83B01"/>
              <w:sz w:val="28"/>
            </w:rPr>
          </w:pPr>
        </w:p>
        <w:p w14:paraId="52976E19" w14:textId="6BE4B031" w:rsidR="00941A05" w:rsidRPr="003B4717" w:rsidRDefault="003B4717" w:rsidP="00E600C9">
          <w:pPr>
            <w:rPr>
              <w:b/>
              <w:bCs/>
              <w:sz w:val="36"/>
              <w:szCs w:val="36"/>
              <w:u w:val="single"/>
            </w:rPr>
          </w:pPr>
          <w:r w:rsidRPr="003B4717">
            <w:rPr>
              <w:b/>
              <w:bCs/>
              <w:sz w:val="36"/>
              <w:szCs w:val="36"/>
              <w:u w:val="single"/>
            </w:rPr>
            <w:t>Pest Analysis</w:t>
          </w:r>
        </w:p>
        <w:p w14:paraId="0A2404E0" w14:textId="7ACBBCD8" w:rsidR="006E320A" w:rsidRDefault="0098060C" w:rsidP="006E320A">
          <w:pPr>
            <w:rPr>
              <w:color w:val="D83B01"/>
              <w:sz w:val="28"/>
            </w:rPr>
          </w:pPr>
          <w:r>
            <w:rPr>
              <w:noProof/>
            </w:rPr>
            <mc:AlternateContent>
              <mc:Choice Requires="wpg">
                <w:drawing>
                  <wp:anchor distT="0" distB="0" distL="114300" distR="114300" simplePos="0" relativeHeight="251736064" behindDoc="0" locked="0" layoutInCell="1" allowOverlap="1" wp14:anchorId="0AB17540" wp14:editId="0D0AEE2F">
                    <wp:simplePos x="0" y="0"/>
                    <wp:positionH relativeFrom="margin">
                      <wp:align>left</wp:align>
                    </wp:positionH>
                    <wp:positionV relativeFrom="paragraph">
                      <wp:posOffset>4118089</wp:posOffset>
                    </wp:positionV>
                    <wp:extent cx="5935345" cy="208280"/>
                    <wp:effectExtent l="0" t="0" r="8255" b="1270"/>
                    <wp:wrapNone/>
                    <wp:docPr id="195" name="Group 195"/>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196" name="Group 196"/>
                            <wpg:cNvGrpSpPr/>
                            <wpg:grpSpPr>
                              <a:xfrm>
                                <a:off x="3182257" y="3628"/>
                                <a:ext cx="2753495" cy="205112"/>
                                <a:chOff x="3182257" y="3628"/>
                                <a:chExt cx="2753495" cy="205112"/>
                              </a:xfrm>
                              <a:grpFill/>
                            </wpg:grpSpPr>
                            <wps:wsp>
                              <wps:cNvPr id="197" name="Rectangle 197"/>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8" name="Rectangle 198"/>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99" name="Group 199"/>
                            <wpg:cNvGrpSpPr/>
                            <wpg:grpSpPr>
                              <a:xfrm rot="10800000">
                                <a:off x="0" y="0"/>
                                <a:ext cx="2753495" cy="205112"/>
                                <a:chOff x="0" y="0"/>
                                <a:chExt cx="2753495" cy="205112"/>
                              </a:xfrm>
                              <a:grpFill/>
                            </wpg:grpSpPr>
                            <wps:wsp>
                              <wps:cNvPr id="200" name="Rectangle 200"/>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1" name="Rectangle 201"/>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499081D" id="Group 195" o:spid="_x0000_s1026" style="position:absolute;margin-left:0;margin-top:324.25pt;width:467.35pt;height:16.4pt;z-index:251736064;mso-position-horizontal:lef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">
                    <v:group id="Group 196"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ect id="Rectangle 197"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" fillcolor="#00b0f0" stroked="f" strokeweight="1pt"/>
                      <v:rect id="Rectangle 198"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" filled="f" stroked="f" strokeweight="1pt"/>
                    </v:group>
                    <v:group id="Group 199"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">
                      <v:rect id="Rectangle 200"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" filled="f" stroked="f" strokeweight="1pt"/>
                      <v:rect id="Rectangle 201"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" filled="f" stroked="f" strokeweight="1pt"/>
                    </v:group>
                    <w10:wrap anchorx="margin"/>
                  </v:group>
                </w:pict>
              </mc:Fallback>
            </mc:AlternateContent>
          </w:r>
          <w:r w:rsidR="003B4717" w:rsidRPr="003B4717">
            <w:rPr>
              <w:noProof/>
              <w:color w:val="D83B01"/>
              <w:sz w:val="28"/>
            </w:rPr>
            <w:drawing>
              <wp:inline distT="0" distB="0" distL="0" distR="0" wp14:anchorId="3724CD03" wp14:editId="002D2716">
                <wp:extent cx="5943600" cy="339979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99790"/>
                        </a:xfrm>
                        <a:prstGeom prst="rect">
                          <a:avLst/>
                        </a:prstGeom>
                      </pic:spPr>
                    </pic:pic>
                  </a:graphicData>
                </a:graphic>
              </wp:inline>
            </w:drawing>
          </w:r>
        </w:p>
        <w:p w14:paraId="489018EB" w14:textId="05373882" w:rsidR="00980DCD" w:rsidRPr="006E320A" w:rsidRDefault="00980DCD" w:rsidP="006E320A">
          <w:pPr>
            <w:jc w:val="center"/>
            <w:rPr>
              <w:color w:val="D83B01"/>
              <w:sz w:val="28"/>
            </w:rPr>
          </w:pPr>
          <w:r>
            <w:rPr>
              <w:b/>
              <w:bCs/>
              <w:sz w:val="36"/>
              <w:szCs w:val="36"/>
              <w:u w:val="single"/>
            </w:rPr>
            <w:lastRenderedPageBreak/>
            <w:t>Life through a Lens</w:t>
          </w:r>
        </w:p>
        <w:p w14:paraId="654C8368" w14:textId="7E219C35" w:rsidR="00941A05" w:rsidRPr="003C06CA" w:rsidRDefault="003C06CA" w:rsidP="00980DCD">
          <w:pPr>
            <w:jc w:val="center"/>
            <w:rPr>
              <w:b/>
              <w:bCs/>
              <w:color w:val="D83B01"/>
              <w:sz w:val="36"/>
              <w:szCs w:val="36"/>
              <w:u w:val="single"/>
            </w:rPr>
          </w:pPr>
          <w:r w:rsidRPr="003C06CA">
            <w:rPr>
              <w:b/>
              <w:bCs/>
              <w:sz w:val="36"/>
              <w:szCs w:val="36"/>
              <w:u w:val="single"/>
            </w:rPr>
            <w:t>Job Description</w:t>
          </w:r>
        </w:p>
        <w:p w14:paraId="721E3804" w14:textId="2D4CD58E" w:rsidR="00941A05" w:rsidRDefault="00941A05" w:rsidP="00E600C9"/>
        <w:p w14:paraId="77A986B1" w14:textId="283CC978" w:rsidR="00980DCD" w:rsidRPr="004C6CD8" w:rsidRDefault="00980DCD" w:rsidP="00E600C9">
          <w:pPr>
            <w:rPr>
              <w:b/>
              <w:bCs/>
              <w:sz w:val="28"/>
              <w:szCs w:val="28"/>
            </w:rPr>
          </w:pPr>
          <w:r w:rsidRPr="001D2B8F">
            <w:rPr>
              <w:b/>
              <w:bCs/>
              <w:sz w:val="32"/>
              <w:szCs w:val="32"/>
            </w:rPr>
            <w:t>Position:</w:t>
          </w:r>
          <w:r w:rsidRPr="004C6CD8">
            <w:rPr>
              <w:b/>
              <w:bCs/>
              <w:sz w:val="28"/>
              <w:szCs w:val="28"/>
            </w:rPr>
            <w:t xml:space="preserve"> </w:t>
          </w:r>
          <w:r w:rsidRPr="004C6CD8">
            <w:rPr>
              <w:sz w:val="28"/>
              <w:szCs w:val="28"/>
            </w:rPr>
            <w:t>Apprentice Helper</w:t>
          </w:r>
          <w:r w:rsidRPr="004C6CD8">
            <w:rPr>
              <w:b/>
              <w:bCs/>
              <w:sz w:val="28"/>
              <w:szCs w:val="28"/>
            </w:rPr>
            <w:t xml:space="preserve">  </w:t>
          </w:r>
        </w:p>
        <w:p w14:paraId="7BE7B125" w14:textId="3E4F844E" w:rsidR="003B4717" w:rsidRPr="004C6CD8" w:rsidRDefault="003B4717" w:rsidP="003B4717">
          <w:pPr>
            <w:rPr>
              <w:sz w:val="28"/>
              <w:szCs w:val="28"/>
            </w:rPr>
          </w:pPr>
          <w:r w:rsidRPr="004C6CD8">
            <w:rPr>
              <w:sz w:val="28"/>
              <w:szCs w:val="28"/>
            </w:rPr>
            <w:t xml:space="preserve"> </w:t>
          </w:r>
          <w:r w:rsidR="00980DCD" w:rsidRPr="001D2B8F">
            <w:rPr>
              <w:b/>
              <w:bCs/>
              <w:sz w:val="32"/>
              <w:szCs w:val="32"/>
            </w:rPr>
            <w:t>Job Description:</w:t>
          </w:r>
          <w:r w:rsidR="00980DCD" w:rsidRPr="004C6CD8">
            <w:rPr>
              <w:b/>
              <w:bCs/>
              <w:sz w:val="28"/>
              <w:szCs w:val="28"/>
            </w:rPr>
            <w:t xml:space="preserve"> </w:t>
          </w:r>
          <w:r w:rsidR="00980DCD" w:rsidRPr="004C6CD8">
            <w:rPr>
              <w:sz w:val="28"/>
              <w:szCs w:val="28"/>
            </w:rPr>
            <w:t>The successful applicant will be required to take responsibility of photographic equipment, whilst in the studio and on various locations.</w:t>
          </w:r>
        </w:p>
        <w:p w14:paraId="5DB76A8B" w14:textId="6C3BCED7" w:rsidR="00980DCD" w:rsidRPr="004C6CD8" w:rsidRDefault="00980DCD" w:rsidP="003B4717">
          <w:pPr>
            <w:rPr>
              <w:sz w:val="28"/>
              <w:szCs w:val="28"/>
            </w:rPr>
          </w:pPr>
          <w:r w:rsidRPr="004C6CD8">
            <w:rPr>
              <w:sz w:val="28"/>
              <w:szCs w:val="28"/>
            </w:rPr>
            <w:t xml:space="preserve">Whilst on location, setup will take place, communication between photographer and apprentice </w:t>
          </w:r>
          <w:r w:rsidR="004C6CD8" w:rsidRPr="004C6CD8">
            <w:rPr>
              <w:sz w:val="28"/>
              <w:szCs w:val="28"/>
            </w:rPr>
            <w:t>shall always remain clear</w:t>
          </w:r>
          <w:r w:rsidRPr="004C6CD8">
            <w:rPr>
              <w:sz w:val="28"/>
              <w:szCs w:val="28"/>
            </w:rPr>
            <w:t xml:space="preserve">. </w:t>
          </w:r>
        </w:p>
        <w:p w14:paraId="7C749CCE" w14:textId="6D4CC357" w:rsidR="00980DCD" w:rsidRDefault="004C6CD8" w:rsidP="003B4717">
          <w:pPr>
            <w:rPr>
              <w:sz w:val="28"/>
              <w:szCs w:val="28"/>
            </w:rPr>
          </w:pPr>
          <w:r w:rsidRPr="004C6CD8">
            <w:rPr>
              <w:sz w:val="28"/>
              <w:szCs w:val="28"/>
            </w:rPr>
            <w:t>B</w:t>
          </w:r>
          <w:r w:rsidR="00980DCD" w:rsidRPr="004C6CD8">
            <w:rPr>
              <w:sz w:val="28"/>
              <w:szCs w:val="28"/>
            </w:rPr>
            <w:t>eing in the studio there shall be a process of editing</w:t>
          </w:r>
          <w:r w:rsidRPr="004C6CD8">
            <w:rPr>
              <w:sz w:val="28"/>
              <w:szCs w:val="28"/>
            </w:rPr>
            <w:t xml:space="preserve">, </w:t>
          </w:r>
          <w:r w:rsidR="00980DCD" w:rsidRPr="004C6CD8">
            <w:rPr>
              <w:sz w:val="28"/>
              <w:szCs w:val="28"/>
            </w:rPr>
            <w:t>processing</w:t>
          </w:r>
          <w:r w:rsidRPr="004C6CD8">
            <w:rPr>
              <w:sz w:val="28"/>
              <w:szCs w:val="28"/>
            </w:rPr>
            <w:t xml:space="preserve"> and creating keepsake albums, CDs and </w:t>
          </w:r>
          <w:r w:rsidR="00DB642B">
            <w:rPr>
              <w:sz w:val="28"/>
              <w:szCs w:val="28"/>
            </w:rPr>
            <w:t>USB</w:t>
          </w:r>
          <w:r w:rsidRPr="004C6CD8">
            <w:rPr>
              <w:sz w:val="28"/>
              <w:szCs w:val="28"/>
            </w:rPr>
            <w:t xml:space="preserve"> sticks. </w:t>
          </w:r>
        </w:p>
        <w:p w14:paraId="0E452AC7" w14:textId="44E49A15" w:rsidR="004C6CD8" w:rsidRPr="004C6CD8" w:rsidRDefault="004C6CD8" w:rsidP="003B4717">
          <w:pPr>
            <w:rPr>
              <w:b/>
              <w:bCs/>
              <w:sz w:val="28"/>
              <w:szCs w:val="28"/>
            </w:rPr>
          </w:pPr>
          <w:r w:rsidRPr="001D2B8F">
            <w:rPr>
              <w:b/>
              <w:bCs/>
              <w:sz w:val="32"/>
              <w:szCs w:val="32"/>
            </w:rPr>
            <w:t>Report to:</w:t>
          </w:r>
          <w:r>
            <w:rPr>
              <w:b/>
              <w:bCs/>
              <w:sz w:val="28"/>
              <w:szCs w:val="28"/>
            </w:rPr>
            <w:t xml:space="preserve"> </w:t>
          </w:r>
          <w:r w:rsidRPr="004C6CD8">
            <w:rPr>
              <w:sz w:val="28"/>
              <w:szCs w:val="28"/>
            </w:rPr>
            <w:t>The Photographer</w:t>
          </w:r>
        </w:p>
        <w:p w14:paraId="12FB8387" w14:textId="77777777" w:rsidR="004C6CD8" w:rsidRPr="001D2B8F" w:rsidRDefault="004C6CD8" w:rsidP="004C6CD8">
          <w:pPr>
            <w:rPr>
              <w:b/>
              <w:bCs/>
              <w:sz w:val="32"/>
              <w:szCs w:val="32"/>
            </w:rPr>
          </w:pPr>
          <w:r w:rsidRPr="001D2B8F">
            <w:rPr>
              <w:b/>
              <w:bCs/>
              <w:sz w:val="32"/>
              <w:szCs w:val="32"/>
            </w:rPr>
            <w:t>Responsibilities/Duties:</w:t>
          </w:r>
        </w:p>
        <w:p w14:paraId="54DB8D2D" w14:textId="61AF093B" w:rsidR="004C6CD8" w:rsidRPr="004C6CD8" w:rsidRDefault="004C6CD8" w:rsidP="004C6CD8">
          <w:pPr>
            <w:rPr>
              <w:sz w:val="28"/>
              <w:szCs w:val="28"/>
            </w:rPr>
          </w:pPr>
          <w:r w:rsidRPr="004C6CD8">
            <w:rPr>
              <w:b/>
              <w:bCs/>
              <w:sz w:val="28"/>
              <w:szCs w:val="28"/>
            </w:rPr>
            <w:t xml:space="preserve"> •</w:t>
          </w:r>
          <w:r w:rsidRPr="004C6CD8">
            <w:rPr>
              <w:b/>
              <w:bCs/>
              <w:sz w:val="28"/>
              <w:szCs w:val="28"/>
            </w:rPr>
            <w:tab/>
          </w:r>
          <w:r w:rsidRPr="004C6CD8">
            <w:rPr>
              <w:sz w:val="28"/>
              <w:szCs w:val="28"/>
            </w:rPr>
            <w:t>Help on Location for photoshoots</w:t>
          </w:r>
        </w:p>
        <w:p w14:paraId="05C3D7C9" w14:textId="77602F3A" w:rsidR="004C6CD8" w:rsidRPr="004C6CD8" w:rsidRDefault="004C6CD8" w:rsidP="004C6CD8">
          <w:pPr>
            <w:rPr>
              <w:sz w:val="28"/>
              <w:szCs w:val="28"/>
            </w:rPr>
          </w:pPr>
          <w:r w:rsidRPr="004C6CD8">
            <w:rPr>
              <w:sz w:val="28"/>
              <w:szCs w:val="28"/>
            </w:rPr>
            <w:t>•</w:t>
          </w:r>
          <w:r w:rsidRPr="004C6CD8">
            <w:rPr>
              <w:sz w:val="28"/>
              <w:szCs w:val="28"/>
            </w:rPr>
            <w:tab/>
            <w:t>Have a thirst for learning</w:t>
          </w:r>
        </w:p>
        <w:p w14:paraId="4539E4BB" w14:textId="77777777" w:rsidR="004C6CD8" w:rsidRPr="004C6CD8" w:rsidRDefault="004C6CD8" w:rsidP="004C6CD8">
          <w:pPr>
            <w:rPr>
              <w:sz w:val="28"/>
              <w:szCs w:val="28"/>
            </w:rPr>
          </w:pPr>
          <w:r w:rsidRPr="004C6CD8">
            <w:rPr>
              <w:sz w:val="28"/>
              <w:szCs w:val="28"/>
            </w:rPr>
            <w:t>•</w:t>
          </w:r>
          <w:r w:rsidRPr="004C6CD8">
            <w:rPr>
              <w:sz w:val="28"/>
              <w:szCs w:val="28"/>
            </w:rPr>
            <w:tab/>
            <w:t>Dealing with customers</w:t>
          </w:r>
        </w:p>
        <w:p w14:paraId="5908A1F0" w14:textId="77777777" w:rsidR="004C6CD8" w:rsidRPr="004C6CD8" w:rsidRDefault="004C6CD8" w:rsidP="004C6CD8">
          <w:pPr>
            <w:rPr>
              <w:sz w:val="28"/>
              <w:szCs w:val="28"/>
            </w:rPr>
          </w:pPr>
          <w:r w:rsidRPr="004C6CD8">
            <w:rPr>
              <w:sz w:val="28"/>
              <w:szCs w:val="28"/>
            </w:rPr>
            <w:t>•</w:t>
          </w:r>
          <w:r w:rsidRPr="004C6CD8">
            <w:rPr>
              <w:sz w:val="28"/>
              <w:szCs w:val="28"/>
            </w:rPr>
            <w:tab/>
            <w:t>Make appointments</w:t>
          </w:r>
        </w:p>
        <w:p w14:paraId="3B396362" w14:textId="77777777" w:rsidR="004C6CD8" w:rsidRPr="004C6CD8" w:rsidRDefault="004C6CD8" w:rsidP="004C6CD8">
          <w:pPr>
            <w:rPr>
              <w:sz w:val="28"/>
              <w:szCs w:val="28"/>
            </w:rPr>
          </w:pPr>
          <w:r w:rsidRPr="004C6CD8">
            <w:rPr>
              <w:sz w:val="28"/>
              <w:szCs w:val="28"/>
            </w:rPr>
            <w:t>•</w:t>
          </w:r>
          <w:r w:rsidRPr="004C6CD8">
            <w:rPr>
              <w:sz w:val="28"/>
              <w:szCs w:val="28"/>
            </w:rPr>
            <w:tab/>
            <w:t>Take telephone calls</w:t>
          </w:r>
        </w:p>
        <w:p w14:paraId="38C816DC" w14:textId="6BE716E3" w:rsidR="00980DCD" w:rsidRDefault="004C6CD8" w:rsidP="004C6CD8">
          <w:pPr>
            <w:rPr>
              <w:sz w:val="28"/>
              <w:szCs w:val="28"/>
            </w:rPr>
          </w:pPr>
          <w:r w:rsidRPr="004C6CD8">
            <w:rPr>
              <w:sz w:val="28"/>
              <w:szCs w:val="28"/>
            </w:rPr>
            <w:t>•</w:t>
          </w:r>
          <w:r w:rsidRPr="004C6CD8">
            <w:rPr>
              <w:sz w:val="28"/>
              <w:szCs w:val="28"/>
            </w:rPr>
            <w:tab/>
            <w:t>Motivation is key</w:t>
          </w:r>
        </w:p>
        <w:p w14:paraId="1B65EA18" w14:textId="5FAE8F8A" w:rsidR="00320F11" w:rsidRDefault="00320F11" w:rsidP="004C6CD8">
          <w:pPr>
            <w:rPr>
              <w:sz w:val="28"/>
              <w:szCs w:val="28"/>
            </w:rPr>
          </w:pPr>
          <w:r w:rsidRPr="001D2B8F">
            <w:rPr>
              <w:b/>
              <w:bCs/>
              <w:sz w:val="32"/>
              <w:szCs w:val="32"/>
            </w:rPr>
            <w:t>Requirements:</w:t>
          </w:r>
          <w:r w:rsidRPr="00320F11">
            <w:rPr>
              <w:sz w:val="28"/>
              <w:szCs w:val="28"/>
            </w:rPr>
            <w:t xml:space="preserve"> </w:t>
          </w:r>
          <w:r>
            <w:rPr>
              <w:sz w:val="28"/>
              <w:szCs w:val="28"/>
            </w:rPr>
            <w:t>Must adhere to apprenticeship guidelines, will gain experience whilst training on the job.</w:t>
          </w:r>
        </w:p>
        <w:p w14:paraId="67060051" w14:textId="19E67FE4" w:rsidR="00320F11" w:rsidRPr="00320F11" w:rsidRDefault="00320F11" w:rsidP="00320F11">
          <w:pPr>
            <w:rPr>
              <w:sz w:val="28"/>
              <w:szCs w:val="28"/>
            </w:rPr>
          </w:pPr>
          <w:r w:rsidRPr="001D2B8F">
            <w:rPr>
              <w:b/>
              <w:bCs/>
              <w:sz w:val="32"/>
              <w:szCs w:val="32"/>
            </w:rPr>
            <w:t>Salary:</w:t>
          </w:r>
          <w:r w:rsidRPr="00320F11">
            <w:rPr>
              <w:sz w:val="28"/>
              <w:szCs w:val="28"/>
            </w:rPr>
            <w:t xml:space="preserve"> </w:t>
          </w:r>
          <w:r>
            <w:rPr>
              <w:sz w:val="28"/>
              <w:szCs w:val="28"/>
            </w:rPr>
            <w:t xml:space="preserve">National </w:t>
          </w:r>
          <w:r w:rsidRPr="00320F11">
            <w:rPr>
              <w:sz w:val="28"/>
              <w:szCs w:val="28"/>
            </w:rPr>
            <w:t xml:space="preserve">minimum wage  </w:t>
          </w:r>
        </w:p>
        <w:p w14:paraId="2FF2D1D4" w14:textId="692F7FCE" w:rsidR="00320F11" w:rsidRDefault="00320F11" w:rsidP="00320F11">
          <w:pPr>
            <w:rPr>
              <w:sz w:val="28"/>
              <w:szCs w:val="28"/>
            </w:rPr>
          </w:pPr>
          <w:bookmarkStart w:id="2" w:name="_Hlk43418362"/>
          <w:r w:rsidRPr="00320F11">
            <w:rPr>
              <w:sz w:val="28"/>
              <w:szCs w:val="28"/>
            </w:rPr>
            <w:t>-2</w:t>
          </w:r>
          <w:r>
            <w:rPr>
              <w:sz w:val="28"/>
              <w:szCs w:val="28"/>
            </w:rPr>
            <w:t>0</w:t>
          </w:r>
          <w:r w:rsidRPr="00320F11">
            <w:rPr>
              <w:sz w:val="28"/>
              <w:szCs w:val="28"/>
            </w:rPr>
            <w:t xml:space="preserve"> days annual leave </w:t>
          </w:r>
          <w:proofErr w:type="spellStart"/>
          <w:r>
            <w:rPr>
              <w:sz w:val="28"/>
              <w:szCs w:val="28"/>
            </w:rPr>
            <w:t>inc</w:t>
          </w:r>
          <w:proofErr w:type="spellEnd"/>
          <w:r>
            <w:rPr>
              <w:sz w:val="28"/>
              <w:szCs w:val="28"/>
            </w:rPr>
            <w:t xml:space="preserve"> </w:t>
          </w:r>
          <w:r w:rsidRPr="00320F11">
            <w:rPr>
              <w:sz w:val="28"/>
              <w:szCs w:val="28"/>
            </w:rPr>
            <w:t>statutory bank holidays</w:t>
          </w:r>
        </w:p>
        <w:bookmarkEnd w:id="2"/>
        <w:p w14:paraId="3FB0B1F5" w14:textId="2E509A86" w:rsidR="004C6CD8" w:rsidRPr="004C6CD8" w:rsidRDefault="004C6CD8" w:rsidP="003B4717">
          <w:pPr>
            <w:rPr>
              <w:sz w:val="28"/>
              <w:szCs w:val="28"/>
            </w:rPr>
          </w:pPr>
          <w:r w:rsidRPr="001D2B8F">
            <w:rPr>
              <w:b/>
              <w:bCs/>
              <w:sz w:val="32"/>
              <w:szCs w:val="32"/>
            </w:rPr>
            <w:t>Application instructions:</w:t>
          </w:r>
          <w:r w:rsidRPr="004C6CD8">
            <w:rPr>
              <w:sz w:val="28"/>
              <w:szCs w:val="28"/>
            </w:rPr>
            <w:t xml:space="preserve"> submit CV at lifethroughalens20</w:t>
          </w:r>
          <w:r w:rsidR="00320F11">
            <w:rPr>
              <w:sz w:val="28"/>
              <w:szCs w:val="28"/>
            </w:rPr>
            <w:t>@gmail</w:t>
          </w:r>
          <w:r w:rsidRPr="004C6CD8">
            <w:rPr>
              <w:sz w:val="28"/>
              <w:szCs w:val="28"/>
            </w:rPr>
            <w:t>.com</w:t>
          </w:r>
        </w:p>
        <w:p w14:paraId="10899121" w14:textId="6B0EEED6" w:rsidR="00E600C9" w:rsidRDefault="00E600C9" w:rsidP="00E600C9"/>
        <w:p w14:paraId="08915697" w14:textId="6544C5FE" w:rsidR="00E600C9" w:rsidRDefault="006E320A" w:rsidP="00E600C9">
          <w:r>
            <w:rPr>
              <w:noProof/>
            </w:rPr>
            <mc:AlternateContent>
              <mc:Choice Requires="wpg">
                <w:drawing>
                  <wp:anchor distT="0" distB="0" distL="114300" distR="114300" simplePos="0" relativeHeight="251760640" behindDoc="0" locked="0" layoutInCell="1" allowOverlap="1" wp14:anchorId="7750BFD2" wp14:editId="1A6C8DC6">
                    <wp:simplePos x="0" y="0"/>
                    <wp:positionH relativeFrom="margin">
                      <wp:align>right</wp:align>
                    </wp:positionH>
                    <wp:positionV relativeFrom="paragraph">
                      <wp:posOffset>722831</wp:posOffset>
                    </wp:positionV>
                    <wp:extent cx="5935345" cy="208280"/>
                    <wp:effectExtent l="0" t="0" r="8255" b="1270"/>
                    <wp:wrapNone/>
                    <wp:docPr id="45" name="Group 45"/>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6" name="Group 46"/>
                            <wpg:cNvGrpSpPr/>
                            <wpg:grpSpPr>
                              <a:xfrm>
                                <a:off x="3182257" y="3628"/>
                                <a:ext cx="2753495" cy="205112"/>
                                <a:chOff x="3182257" y="3628"/>
                                <a:chExt cx="2753495" cy="205112"/>
                              </a:xfrm>
                              <a:grpFill/>
                            </wpg:grpSpPr>
                            <wps:wsp>
                              <wps:cNvPr id="47" name="Rectangle 47"/>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9" name="Group 49"/>
                            <wpg:cNvGrpSpPr/>
                            <wpg:grpSpPr>
                              <a:xfrm rot="10800000">
                                <a:off x="0" y="0"/>
                                <a:ext cx="2753495" cy="205112"/>
                                <a:chOff x="0" y="0"/>
                                <a:chExt cx="2753495" cy="205112"/>
                              </a:xfrm>
                              <a:grpFill/>
                            </wpg:grpSpPr>
                            <wps:wsp>
                              <wps:cNvPr id="50" name="Rectangle 50"/>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D787C8F" id="Group 45" o:spid="_x0000_s1026" style="position:absolute;margin-left:416.15pt;margin-top:56.9pt;width:467.35pt;height:16.4pt;z-index:251760640;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">
                    <v:group id="Group 46"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angle 47"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" filled="f" stroked="f" strokeweight="1pt"/>
                      <v:rect id="Rectangle 48"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TdzvwAAANsAAAAPAAAAZHJzL2Rvd25yZXYueG1sRE/Pa8Iw&#10;FL4P/B/CE7zNdENE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DxETdzvwAAANsAAAAPAAAAAAAA&#10;AAAAAAAAAAcCAABkcnMvZG93bnJldi54bWxQSwUGAAAAAAMAAwC3AAAA8wIAAAAA&#10;" filled="f" stroked="f" strokeweight="1pt"/>
                    </v:group>
                    <v:group id="Group 49"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">
                      <v:rect id="Rectangle 50"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" filled="f" stroked="f" strokeweight="1pt"/>
                      <v:rect id="Rectangle 51"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" filled="f" stroked="f" strokeweight="1pt"/>
                    </v:group>
                    <w10:wrap anchorx="margin"/>
                  </v:group>
                </w:pict>
              </mc:Fallback>
            </mc:AlternateContent>
          </w:r>
        </w:p>
        <w:p w14:paraId="4AB389CA" w14:textId="062A69EF" w:rsidR="00E600C9" w:rsidRDefault="008C21FB" w:rsidP="00E600C9">
          <w:r w:rsidRPr="00577C6A">
            <w:rPr>
              <w:noProof/>
              <w:sz w:val="36"/>
              <w:szCs w:val="36"/>
            </w:rPr>
            <w:lastRenderedPageBreak/>
            <mc:AlternateContent>
              <mc:Choice Requires="wpg">
                <w:drawing>
                  <wp:anchor distT="0" distB="0" distL="114300" distR="114300" simplePos="0" relativeHeight="251724800" behindDoc="0" locked="0" layoutInCell="1" allowOverlap="1" wp14:anchorId="2527DDED" wp14:editId="242E9692">
                    <wp:simplePos x="0" y="0"/>
                    <wp:positionH relativeFrom="margin">
                      <wp:align>right</wp:align>
                    </wp:positionH>
                    <wp:positionV relativeFrom="paragraph">
                      <wp:posOffset>8660306</wp:posOffset>
                    </wp:positionV>
                    <wp:extent cx="5935345" cy="208280"/>
                    <wp:effectExtent l="0" t="0" r="8255" b="1270"/>
                    <wp:wrapNone/>
                    <wp:docPr id="259" name="Group 259"/>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60" name="Group 260"/>
                            <wpg:cNvGrpSpPr/>
                            <wpg:grpSpPr>
                              <a:xfrm>
                                <a:off x="3182257" y="3628"/>
                                <a:ext cx="2753495" cy="205112"/>
                                <a:chOff x="3182257" y="3628"/>
                                <a:chExt cx="2753495" cy="205112"/>
                              </a:xfrm>
                              <a:grpFill/>
                            </wpg:grpSpPr>
                            <wps:wsp>
                              <wps:cNvPr id="261" name="Rectangle 261"/>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2" name="Rectangle 262"/>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63" name="Group 263"/>
                            <wpg:cNvGrpSpPr/>
                            <wpg:grpSpPr>
                              <a:xfrm rot="10800000">
                                <a:off x="0" y="0"/>
                                <a:ext cx="2753495" cy="205112"/>
                                <a:chOff x="0" y="0"/>
                                <a:chExt cx="2753495" cy="205112"/>
                              </a:xfrm>
                              <a:grpFill/>
                            </wpg:grpSpPr>
                            <wps:wsp>
                              <wps:cNvPr id="264" name="Rectangle 264"/>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6" name="Rectangle 286"/>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B6026F6" id="Group 259" o:spid="_x0000_s1026" style="position:absolute;margin-left:416.15pt;margin-top:681.9pt;width:467.35pt;height:16.4pt;z-index:251724800;mso-position-horizontal:right;mso-position-horizontal-relative:margin;mso-width-relative:margin;mso-height-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">
                    <v:group id="Group 260"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rect id="Rectangle 261"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" fillcolor="#00b0f0" stroked="f" strokeweight="1pt"/>
                      <v:rect id="Rectangle 262"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" filled="f" stroked="f" strokeweight="1pt"/>
                    </v:group>
                    <v:group id="Group 263"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">
                      <v:rect id="Rectangle 264"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" filled="f" stroked="f" strokeweight="1pt"/>
                      <v:rect id="Rectangle 286"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" filled="f" stroked="f" strokeweight="1pt"/>
                    </v:group>
                    <w10:wrap anchorx="margin"/>
                  </v:group>
                </w:pict>
              </mc:Fallback>
            </mc:AlternateContent>
          </w:r>
          <w:r>
            <w:rPr>
              <w:noProof/>
            </w:rPr>
            <w:drawing>
              <wp:inline distT="0" distB="0" distL="0" distR="0" wp14:anchorId="1F219DD9" wp14:editId="1065DEAF">
                <wp:extent cx="5486400" cy="83264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96402" cy="8341599"/>
                        </a:xfrm>
                        <a:prstGeom prst="rect">
                          <a:avLst/>
                        </a:prstGeom>
                      </pic:spPr>
                    </pic:pic>
                  </a:graphicData>
                </a:graphic>
              </wp:inline>
            </w:drawing>
          </w:r>
        </w:p>
        <w:p w14:paraId="4DF35405" w14:textId="2A86412A" w:rsidR="00040D97" w:rsidRDefault="008C21FB" w:rsidP="00E600C9">
          <w:r>
            <w:rPr>
              <w:noProof/>
            </w:rPr>
            <w:lastRenderedPageBreak/>
            <w:drawing>
              <wp:inline distT="0" distB="0" distL="0" distR="0" wp14:anchorId="0736262D" wp14:editId="2C7D0F2C">
                <wp:extent cx="5864225" cy="7819697"/>
                <wp:effectExtent l="0" t="0" r="3175"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88525" cy="7852100"/>
                        </a:xfrm>
                        <a:prstGeom prst="rect">
                          <a:avLst/>
                        </a:prstGeom>
                      </pic:spPr>
                    </pic:pic>
                  </a:graphicData>
                </a:graphic>
              </wp:inline>
            </w:drawing>
          </w:r>
        </w:p>
        <w:p w14:paraId="7C168295" w14:textId="7B7EADDD" w:rsidR="00040D97" w:rsidRPr="00040D97" w:rsidRDefault="008C21FB" w:rsidP="00040D97">
          <w:r>
            <w:rPr>
              <w:noProof/>
            </w:rPr>
            <mc:AlternateContent>
              <mc:Choice Requires="wpg">
                <w:drawing>
                  <wp:anchor distT="0" distB="0" distL="114300" distR="114300" simplePos="0" relativeHeight="251673600" behindDoc="0" locked="0" layoutInCell="1" allowOverlap="1" wp14:anchorId="792A4314" wp14:editId="6874F1B1">
                    <wp:simplePos x="0" y="0"/>
                    <wp:positionH relativeFrom="margin">
                      <wp:align>right</wp:align>
                    </wp:positionH>
                    <wp:positionV relativeFrom="paragraph">
                      <wp:posOffset>681689</wp:posOffset>
                    </wp:positionV>
                    <wp:extent cx="5935345" cy="208280"/>
                    <wp:effectExtent l="0" t="0" r="8255" b="1270"/>
                    <wp:wrapNone/>
                    <wp:docPr id="52" name="Group 52"/>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53" name="Group 53"/>
                            <wpg:cNvGrpSpPr/>
                            <wpg:grpSpPr>
                              <a:xfrm>
                                <a:off x="3182257" y="3628"/>
                                <a:ext cx="2753495" cy="205112"/>
                                <a:chOff x="3182257" y="3628"/>
                                <a:chExt cx="2753495" cy="205112"/>
                              </a:xfrm>
                              <a:grpFill/>
                            </wpg:grpSpPr>
                            <wps:wsp>
                              <wps:cNvPr id="54" name="Rectangle 54"/>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6" name="Group 56"/>
                            <wpg:cNvGrpSpPr/>
                            <wpg:grpSpPr>
                              <a:xfrm rot="10800000">
                                <a:off x="0" y="0"/>
                                <a:ext cx="2753495" cy="205112"/>
                                <a:chOff x="0" y="0"/>
                                <a:chExt cx="2753495" cy="205112"/>
                              </a:xfrm>
                              <a:grpFill/>
                            </wpg:grpSpPr>
                            <wps:wsp>
                              <wps:cNvPr id="57" name="Rectangle 57"/>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C9129FE" id="Group 52" o:spid="_x0000_s1026" style="position:absolute;margin-left:416.15pt;margin-top:53.7pt;width:467.35pt;height:16.4pt;z-index:251673600;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">
                    <v:group id="Group 53"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54"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" filled="f" stroked="f" strokeweight="1pt"/>
                      <v:rect id="Rectangle 55"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" filled="f" stroked="f" strokeweight="1pt"/>
                    </v:group>
                    <v:group id="Group 56"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">
                      <v:rect id="Rectangle 57"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" filled="f" stroked="f" strokeweight="1pt"/>
                      <v:rect id="Rectangle 58"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KGuvwAAANsAAAAPAAAAZHJzL2Rvd25yZXYueG1sRE/Pa8Iw&#10;FL4P/B/CE7zNdANF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B0yKGuvwAAANsAAAAPAAAAAAAA&#10;AAAAAAAAAAcCAABkcnMvZG93bnJldi54bWxQSwUGAAAAAAMAAwC3AAAA8wIAAAAA&#10;" filled="f" stroked="f" strokeweight="1pt"/>
                    </v:group>
                    <w10:wrap anchorx="margin"/>
                  </v:group>
                </w:pict>
              </mc:Fallback>
            </mc:AlternateContent>
          </w:r>
        </w:p>
        <w:p w14:paraId="3FF5FA13" w14:textId="25ED166E" w:rsidR="00040D97" w:rsidRPr="00040D97" w:rsidRDefault="008C21FB" w:rsidP="00040D97">
          <w:r>
            <w:rPr>
              <w:noProof/>
            </w:rPr>
            <w:lastRenderedPageBreak/>
            <w:drawing>
              <wp:inline distT="0" distB="0" distL="0" distR="0" wp14:anchorId="77904623" wp14:editId="095FD673">
                <wp:extent cx="5943050" cy="7693572"/>
                <wp:effectExtent l="0" t="0" r="635" b="3175"/>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9884" cy="7702419"/>
                        </a:xfrm>
                        <a:prstGeom prst="rect">
                          <a:avLst/>
                        </a:prstGeom>
                      </pic:spPr>
                    </pic:pic>
                  </a:graphicData>
                </a:graphic>
              </wp:inline>
            </w:drawing>
          </w:r>
        </w:p>
        <w:p w14:paraId="1DA2CBB0" w14:textId="71A00A52" w:rsidR="00040D97" w:rsidRPr="00040D97" w:rsidRDefault="008C21FB" w:rsidP="00040D97">
          <w:r w:rsidRPr="00577C6A">
            <w:rPr>
              <w:noProof/>
              <w:sz w:val="36"/>
              <w:szCs w:val="36"/>
            </w:rPr>
            <mc:AlternateContent>
              <mc:Choice Requires="wpg">
                <w:drawing>
                  <wp:anchor distT="0" distB="0" distL="114300" distR="114300" simplePos="0" relativeHeight="251754496" behindDoc="0" locked="0" layoutInCell="1" allowOverlap="1" wp14:anchorId="77657C16" wp14:editId="4D1156ED">
                    <wp:simplePos x="0" y="0"/>
                    <wp:positionH relativeFrom="margin">
                      <wp:align>right</wp:align>
                    </wp:positionH>
                    <wp:positionV relativeFrom="paragraph">
                      <wp:posOffset>804277</wp:posOffset>
                    </wp:positionV>
                    <wp:extent cx="5935345" cy="208280"/>
                    <wp:effectExtent l="0" t="0" r="8255" b="1270"/>
                    <wp:wrapNone/>
                    <wp:docPr id="397" name="Group 397"/>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98" name="Group 398"/>
                            <wpg:cNvGrpSpPr/>
                            <wpg:grpSpPr>
                              <a:xfrm>
                                <a:off x="3182257" y="3628"/>
                                <a:ext cx="2753495" cy="205112"/>
                                <a:chOff x="3182257" y="3628"/>
                                <a:chExt cx="2753495" cy="205112"/>
                              </a:xfrm>
                              <a:grpFill/>
                            </wpg:grpSpPr>
                            <wps:wsp>
                              <wps:cNvPr id="399" name="Rectangle 399"/>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0" name="Rectangle 400"/>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01" name="Group 401"/>
                            <wpg:cNvGrpSpPr/>
                            <wpg:grpSpPr>
                              <a:xfrm rot="10800000">
                                <a:off x="0" y="0"/>
                                <a:ext cx="2753495" cy="205112"/>
                                <a:chOff x="0" y="0"/>
                                <a:chExt cx="2753495" cy="205112"/>
                              </a:xfrm>
                              <a:grpFill/>
                            </wpg:grpSpPr>
                            <wps:wsp>
                              <wps:cNvPr id="402" name="Rectangle 402"/>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3" name="Rectangle 403"/>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A34BC39" id="Group 397" o:spid="_x0000_s1026" style="position:absolute;margin-left:416.15pt;margin-top:63.35pt;width:467.35pt;height:16.4pt;z-index:25175449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">
                    <v:group id="Group 398"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rect id="Rectangle 399"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" fillcolor="#00b0f0" stroked="f" strokeweight="1pt"/>
                      <v:rect id="Rectangle 400"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" filled="f" stroked="f" strokeweight="1pt"/>
                    </v:group>
                    <v:group id="Group 401"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">
                      <v:rect id="Rectangle 402"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" filled="f" stroked="f" strokeweight="1pt"/>
                      <v:rect id="Rectangle 403"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" filled="f" stroked="f" strokeweight="1pt"/>
                    </v:group>
                    <w10:wrap anchorx="margin"/>
                  </v:group>
                </w:pict>
              </mc:Fallback>
            </mc:AlternateContent>
          </w:r>
        </w:p>
        <w:p w14:paraId="2FF3511E" w14:textId="064CCCB7" w:rsidR="00040D97" w:rsidRPr="00040D97" w:rsidRDefault="008C21FB" w:rsidP="00040D97">
          <w:r>
            <w:rPr>
              <w:noProof/>
            </w:rPr>
            <w:lastRenderedPageBreak/>
            <w:drawing>
              <wp:inline distT="0" distB="0" distL="0" distR="0" wp14:anchorId="1F8DFDEC" wp14:editId="1AE1C867">
                <wp:extent cx="5942965" cy="7535917"/>
                <wp:effectExtent l="0" t="0" r="635" b="8255"/>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6900" cy="7540907"/>
                        </a:xfrm>
                        <a:prstGeom prst="rect">
                          <a:avLst/>
                        </a:prstGeom>
                      </pic:spPr>
                    </pic:pic>
                  </a:graphicData>
                </a:graphic>
              </wp:inline>
            </w:drawing>
          </w:r>
        </w:p>
        <w:p w14:paraId="3C29CC27" w14:textId="40910976" w:rsidR="00040D97" w:rsidRPr="00040D97" w:rsidRDefault="00040D97" w:rsidP="00040D97"/>
        <w:p w14:paraId="34FF969D" w14:textId="1C837FBF" w:rsidR="00E600C9" w:rsidRDefault="008C21FB" w:rsidP="00E600C9">
          <w:r w:rsidRPr="00577C6A">
            <w:rPr>
              <w:noProof/>
              <w:sz w:val="36"/>
              <w:szCs w:val="36"/>
            </w:rPr>
            <mc:AlternateContent>
              <mc:Choice Requires="wpg">
                <w:drawing>
                  <wp:anchor distT="0" distB="0" distL="114300" distR="114300" simplePos="0" relativeHeight="251722752" behindDoc="0" locked="0" layoutInCell="1" allowOverlap="1" wp14:anchorId="081314BF" wp14:editId="791154A4">
                    <wp:simplePos x="0" y="0"/>
                    <wp:positionH relativeFrom="margin">
                      <wp:align>right</wp:align>
                    </wp:positionH>
                    <wp:positionV relativeFrom="paragraph">
                      <wp:posOffset>723922</wp:posOffset>
                    </wp:positionV>
                    <wp:extent cx="5935345" cy="208280"/>
                    <wp:effectExtent l="0" t="0" r="8255" b="1270"/>
                    <wp:wrapNone/>
                    <wp:docPr id="40" name="Group 40"/>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1" name="Group 41"/>
                            <wpg:cNvGrpSpPr/>
                            <wpg:grpSpPr>
                              <a:xfrm>
                                <a:off x="3182257" y="3628"/>
                                <a:ext cx="2753495" cy="205112"/>
                                <a:chOff x="3182257" y="3628"/>
                                <a:chExt cx="2753495" cy="205112"/>
                              </a:xfrm>
                              <a:grpFill/>
                            </wpg:grpSpPr>
                            <wps:wsp>
                              <wps:cNvPr id="42" name="Rectangle 42"/>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56" name="Group 256"/>
                            <wpg:cNvGrpSpPr/>
                            <wpg:grpSpPr>
                              <a:xfrm rot="10800000">
                                <a:off x="0" y="0"/>
                                <a:ext cx="2753495" cy="205112"/>
                                <a:chOff x="0" y="0"/>
                                <a:chExt cx="2753495" cy="205112"/>
                              </a:xfrm>
                              <a:grpFill/>
                            </wpg:grpSpPr>
                            <wps:wsp>
                              <wps:cNvPr id="257" name="Rectangle 257"/>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8" name="Rectangle 258"/>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74E0004" id="Group 40" o:spid="_x0000_s1026" style="position:absolute;margin-left:416.15pt;margin-top:57pt;width:467.35pt;height:16.4pt;z-index:251722752;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">
                    <v:group id="Group 41"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42"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" fillcolor="#00b0f0" stroked="f" strokeweight="1pt"/>
                      <v:rect id="Rectangle 43"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" filled="f" stroked="f" strokeweight="1pt"/>
                    </v:group>
                    <v:group id="Group 256"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">
                      <v:rect id="Rectangle 257"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" filled="f" stroked="f" strokeweight="1pt"/>
                      <v:rect id="Rectangle 258"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" filled="f" stroked="f" strokeweight="1pt"/>
                    </v:group>
                    <w10:wrap anchorx="margin"/>
                  </v:group>
                </w:pict>
              </mc:Fallback>
            </mc:AlternateContent>
          </w:r>
        </w:p>
      </w:sdtContent>
    </w:sdt>
    <w:p w14:paraId="3F53ABFA" w14:textId="77777777" w:rsidR="007D0EC0" w:rsidRDefault="007D0EC0" w:rsidP="00E600C9">
      <w:pPr>
        <w:rPr>
          <w:b/>
          <w:bCs/>
          <w:color w:val="FF0000"/>
          <w:sz w:val="40"/>
          <w:szCs w:val="40"/>
        </w:rPr>
      </w:pPr>
    </w:p>
    <w:p w14:paraId="6ACF1D3A" w14:textId="3A751C11" w:rsidR="00E600C9" w:rsidRDefault="001D2B8F" w:rsidP="00E600C9">
      <w:r w:rsidRPr="00887523">
        <w:rPr>
          <w:rFonts w:ascii="goodhome" w:eastAsia="Times New Roman" w:hAnsi="goodhome" w:cs="Arial"/>
          <w:noProof/>
          <w:color w:val="323C41"/>
          <w:sz w:val="15"/>
          <w:szCs w:val="15"/>
          <w:lang w:val="en-GB" w:eastAsia="en-GB"/>
        </w:rPr>
        <w:drawing>
          <wp:inline distT="0" distB="0" distL="0" distR="0" wp14:anchorId="43BBB367" wp14:editId="7CA7850F">
            <wp:extent cx="5695950" cy="3320777"/>
            <wp:effectExtent l="0" t="0" r="0" b="0"/>
            <wp:docPr id="31" name="Picture 31"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ire Sandringham 10x8 Apex Shiplap Wooden Summer hous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9321" cy="3334402"/>
                    </a:xfrm>
                    <a:prstGeom prst="rect">
                      <a:avLst/>
                    </a:prstGeom>
                    <a:noFill/>
                    <a:ln>
                      <a:noFill/>
                    </a:ln>
                  </pic:spPr>
                </pic:pic>
              </a:graphicData>
            </a:graphic>
          </wp:inline>
        </w:drawing>
      </w:r>
    </w:p>
    <w:p w14:paraId="491156C4" w14:textId="2C260988" w:rsidR="00E600C9" w:rsidRDefault="00E600C9" w:rsidP="00E600C9"/>
    <w:p w14:paraId="79FCB8A3" w14:textId="50344E15" w:rsidR="00887523" w:rsidRDefault="006E320A" w:rsidP="00887523">
      <w:r w:rsidRPr="00577C6A">
        <w:rPr>
          <w:noProof/>
          <w:sz w:val="36"/>
          <w:szCs w:val="36"/>
        </w:rPr>
        <mc:AlternateContent>
          <mc:Choice Requires="wpg">
            <w:drawing>
              <wp:anchor distT="0" distB="0" distL="114300" distR="114300" simplePos="0" relativeHeight="251716608" behindDoc="0" locked="0" layoutInCell="1" allowOverlap="1" wp14:anchorId="48088AAB" wp14:editId="01A46009">
                <wp:simplePos x="0" y="0"/>
                <wp:positionH relativeFrom="margin">
                  <wp:align>right</wp:align>
                </wp:positionH>
                <wp:positionV relativeFrom="paragraph">
                  <wp:posOffset>4480927</wp:posOffset>
                </wp:positionV>
                <wp:extent cx="5935345" cy="208280"/>
                <wp:effectExtent l="0" t="0" r="8255" b="1270"/>
                <wp:wrapNone/>
                <wp:docPr id="231" name="Group 231"/>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32" name="Group 232"/>
                        <wpg:cNvGrpSpPr/>
                        <wpg:grpSpPr>
                          <a:xfrm>
                            <a:off x="3182257" y="3628"/>
                            <a:ext cx="2753495" cy="205112"/>
                            <a:chOff x="3182257" y="3628"/>
                            <a:chExt cx="2753495" cy="205112"/>
                          </a:xfrm>
                          <a:grpFill/>
                        </wpg:grpSpPr>
                        <wps:wsp>
                          <wps:cNvPr id="233" name="Rectangle 233"/>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4" name="Rectangle 234"/>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5" name="Group 235"/>
                        <wpg:cNvGrpSpPr/>
                        <wpg:grpSpPr>
                          <a:xfrm rot="10800000">
                            <a:off x="0" y="0"/>
                            <a:ext cx="2753495" cy="205112"/>
                            <a:chOff x="0" y="0"/>
                            <a:chExt cx="2753495" cy="205112"/>
                          </a:xfrm>
                          <a:grpFill/>
                        </wpg:grpSpPr>
                        <wps:wsp>
                          <wps:cNvPr id="236" name="Rectangle 236"/>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7" name="Rectangle 237"/>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00717DA" id="Group 231" o:spid="_x0000_s1026" style="position:absolute;margin-left:416.15pt;margin-top:352.85pt;width:467.35pt;height:16.4pt;z-index:251716608;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">
                <v:group id="Group 232"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rect id="Rectangle 233"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" fillcolor="#00b0f0" stroked="f" strokeweight="1pt"/>
                  <v:rect id="Rectangle 234"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" filled="f" stroked="f" strokeweight="1pt"/>
                </v:group>
                <v:group id="Group 235"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">
                  <v:rect id="Rectangle 236"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" filled="f" stroked="f" strokeweight="1pt"/>
                  <v:rect id="Rectangle 237"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" filled="f" stroked="f" strokeweight="1pt"/>
                </v:group>
                <w10:wrap anchorx="margin"/>
              </v:group>
            </w:pict>
          </mc:Fallback>
        </mc:AlternateContent>
      </w:r>
      <w:r w:rsidR="001D2B8F" w:rsidRPr="00887523">
        <w:rPr>
          <w:rFonts w:ascii="goodhome" w:eastAsia="Times New Roman" w:hAnsi="goodhome" w:cs="Arial"/>
          <w:noProof/>
          <w:color w:val="323C41"/>
          <w:sz w:val="15"/>
          <w:szCs w:val="15"/>
          <w:lang w:val="en-GB" w:eastAsia="en-GB"/>
        </w:rPr>
        <w:drawing>
          <wp:inline distT="0" distB="0" distL="0" distR="0" wp14:anchorId="77B650EA" wp14:editId="087182A0">
            <wp:extent cx="5943600" cy="3815529"/>
            <wp:effectExtent l="0" t="0" r="0" b="0"/>
            <wp:docPr id="226" name="Picture 226"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ire Sandringham 10x8 Apex Shiplap Wooden Summer hou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815529"/>
                    </a:xfrm>
                    <a:prstGeom prst="rect">
                      <a:avLst/>
                    </a:prstGeom>
                    <a:noFill/>
                    <a:ln>
                      <a:noFill/>
                    </a:ln>
                  </pic:spPr>
                </pic:pic>
              </a:graphicData>
            </a:graphic>
          </wp:inline>
        </w:drawing>
      </w:r>
    </w:p>
    <w:p w14:paraId="4DE262B3" w14:textId="3A099A93"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00F14380" w14:textId="48B23EDC" w:rsidR="00887523" w:rsidRPr="00887523" w:rsidRDefault="00887523" w:rsidP="00887523">
      <w:pPr>
        <w:spacing w:after="0" w:line="240" w:lineRule="auto"/>
        <w:jc w:val="center"/>
        <w:rPr>
          <w:rFonts w:ascii="goodhome" w:eastAsia="Times New Roman" w:hAnsi="goodhome" w:cs="Arial"/>
          <w:color w:val="323C41"/>
          <w:sz w:val="15"/>
          <w:szCs w:val="15"/>
          <w:lang w:val="en-GB" w:eastAsia="en-GB"/>
        </w:rPr>
      </w:pPr>
      <w:r w:rsidRPr="00887523">
        <w:rPr>
          <w:rFonts w:ascii="goodhome" w:eastAsia="Times New Roman" w:hAnsi="goodhome" w:cs="Arial"/>
          <w:noProof/>
          <w:color w:val="323C41"/>
          <w:sz w:val="15"/>
          <w:szCs w:val="15"/>
          <w:lang w:val="en-GB" w:eastAsia="en-GB"/>
        </w:rPr>
        <w:drawing>
          <wp:inline distT="0" distB="0" distL="0" distR="0" wp14:anchorId="6DA476D5" wp14:editId="369339BE">
            <wp:extent cx="4424595" cy="6855752"/>
            <wp:effectExtent l="3493" t="0" r="0" b="0"/>
            <wp:docPr id="300" name="Picture 300"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hire Sandringham 10x8 Apex Shiplap Wooden Summer hous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4466077" cy="6920027"/>
                    </a:xfrm>
                    <a:prstGeom prst="rect">
                      <a:avLst/>
                    </a:prstGeom>
                    <a:noFill/>
                    <a:ln>
                      <a:noFill/>
                    </a:ln>
                  </pic:spPr>
                </pic:pic>
              </a:graphicData>
            </a:graphic>
          </wp:inline>
        </w:drawing>
      </w:r>
    </w:p>
    <w:p w14:paraId="42B72A24" w14:textId="2A6F544E"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07D87A1B" w14:textId="12DDD505"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16D10047" w14:textId="11B71DEF"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6B046C8C" w14:textId="5527BB97"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23C51F03" w14:textId="5B76C864"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5C437C25" w14:textId="3AAAA2D6" w:rsidR="00887523" w:rsidRPr="00887523" w:rsidRDefault="00887523" w:rsidP="00887523">
      <w:pPr>
        <w:spacing w:after="0" w:line="240" w:lineRule="auto"/>
        <w:rPr>
          <w:rFonts w:ascii="goodhome" w:eastAsia="Times New Roman" w:hAnsi="goodhome" w:cs="Arial"/>
          <w:color w:val="323C41"/>
          <w:sz w:val="15"/>
          <w:szCs w:val="15"/>
          <w:lang w:val="en-GB" w:eastAsia="en-GB"/>
        </w:rPr>
      </w:pPr>
    </w:p>
    <w:p w14:paraId="149D4DB7" w14:textId="1B6F177F"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16F8611A" wp14:editId="63424F77">
            <wp:extent cx="16249650" cy="16249650"/>
            <wp:effectExtent l="0" t="0" r="0" b="0"/>
            <wp:docPr id="331" name="Picture 331"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hire Sandringham 10x8 Apex Shiplap Wooden Summer hou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49650" cy="16249650"/>
                    </a:xfrm>
                    <a:prstGeom prst="rect">
                      <a:avLst/>
                    </a:prstGeom>
                    <a:noFill/>
                    <a:ln>
                      <a:noFill/>
                    </a:ln>
                  </pic:spPr>
                </pic:pic>
              </a:graphicData>
            </a:graphic>
          </wp:inline>
        </w:drawing>
      </w:r>
    </w:p>
    <w:p w14:paraId="71BB1A4D"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2D715B88" wp14:editId="70D12C92">
            <wp:extent cx="12630150" cy="12630150"/>
            <wp:effectExtent l="0" t="0" r="0" b="0"/>
            <wp:docPr id="332" name="Picture 332"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ire Sandringham 10x8 Apex Shiplap Wooden Summer hou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30150" cy="12630150"/>
                    </a:xfrm>
                    <a:prstGeom prst="rect">
                      <a:avLst/>
                    </a:prstGeom>
                    <a:noFill/>
                    <a:ln>
                      <a:noFill/>
                    </a:ln>
                  </pic:spPr>
                </pic:pic>
              </a:graphicData>
            </a:graphic>
          </wp:inline>
        </w:drawing>
      </w:r>
    </w:p>
    <w:p w14:paraId="31ECFE59"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23A7D7C6" wp14:editId="790D8EC8">
            <wp:extent cx="11506200" cy="16249650"/>
            <wp:effectExtent l="0" t="0" r="0" b="0"/>
            <wp:docPr id="333" name="Picture 333"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hire Sandringham 10x8 Apex Shiplap Wooden Summer hous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06200" cy="16249650"/>
                    </a:xfrm>
                    <a:prstGeom prst="rect">
                      <a:avLst/>
                    </a:prstGeom>
                    <a:noFill/>
                    <a:ln>
                      <a:noFill/>
                    </a:ln>
                  </pic:spPr>
                </pic:pic>
              </a:graphicData>
            </a:graphic>
          </wp:inline>
        </w:drawing>
      </w:r>
    </w:p>
    <w:p w14:paraId="6BE67844"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182B9647" wp14:editId="5B30F2F0">
            <wp:extent cx="16249650" cy="11125200"/>
            <wp:effectExtent l="0" t="0" r="0" b="0"/>
            <wp:docPr id="334" name="Picture 334"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hire Sandringham 10x8 Apex Shiplap Wooden Summer hous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49650" cy="11125200"/>
                    </a:xfrm>
                    <a:prstGeom prst="rect">
                      <a:avLst/>
                    </a:prstGeom>
                    <a:noFill/>
                    <a:ln>
                      <a:noFill/>
                    </a:ln>
                  </pic:spPr>
                </pic:pic>
              </a:graphicData>
            </a:graphic>
          </wp:inline>
        </w:drawing>
      </w:r>
    </w:p>
    <w:p w14:paraId="03A0C40A"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7FE4D686" wp14:editId="0906BDC2">
            <wp:extent cx="14973300" cy="10134600"/>
            <wp:effectExtent l="0" t="0" r="0" b="0"/>
            <wp:docPr id="342" name="Picture 342"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hire Sandringham 10x8 Apex Shiplap Wooden Summer hou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73300" cy="10134600"/>
                    </a:xfrm>
                    <a:prstGeom prst="rect">
                      <a:avLst/>
                    </a:prstGeom>
                    <a:noFill/>
                    <a:ln>
                      <a:noFill/>
                    </a:ln>
                  </pic:spPr>
                </pic:pic>
              </a:graphicData>
            </a:graphic>
          </wp:inline>
        </w:drawing>
      </w:r>
    </w:p>
    <w:p w14:paraId="498D6682"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62AA5E51" wp14:editId="3CF13506">
            <wp:extent cx="16249650" cy="16249650"/>
            <wp:effectExtent l="0" t="0" r="0" b="0"/>
            <wp:docPr id="343" name="Picture 343"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ire Sandringham 10x8 Apex Shiplap Wooden Summer hous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49650" cy="16249650"/>
                    </a:xfrm>
                    <a:prstGeom prst="rect">
                      <a:avLst/>
                    </a:prstGeom>
                    <a:noFill/>
                    <a:ln>
                      <a:noFill/>
                    </a:ln>
                  </pic:spPr>
                </pic:pic>
              </a:graphicData>
            </a:graphic>
          </wp:inline>
        </w:drawing>
      </w:r>
    </w:p>
    <w:p w14:paraId="50A26FE1"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0C8BFABA" wp14:editId="711E7959">
            <wp:extent cx="16249650" cy="16249650"/>
            <wp:effectExtent l="0" t="0" r="0" b="0"/>
            <wp:docPr id="344" name="Picture 344"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hire Sandringham 10x8 Apex Shiplap Wooden Summer hou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49650" cy="16249650"/>
                    </a:xfrm>
                    <a:prstGeom prst="rect">
                      <a:avLst/>
                    </a:prstGeom>
                    <a:noFill/>
                    <a:ln>
                      <a:noFill/>
                    </a:ln>
                  </pic:spPr>
                </pic:pic>
              </a:graphicData>
            </a:graphic>
          </wp:inline>
        </w:drawing>
      </w:r>
    </w:p>
    <w:p w14:paraId="02AADEBD"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39224BFC" wp14:editId="73C9D7BD">
            <wp:extent cx="12630150" cy="12630150"/>
            <wp:effectExtent l="0" t="0" r="0" b="0"/>
            <wp:docPr id="345" name="Picture 345"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ire Sandringham 10x8 Apex Shiplap Wooden Summer hou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30150" cy="12630150"/>
                    </a:xfrm>
                    <a:prstGeom prst="rect">
                      <a:avLst/>
                    </a:prstGeom>
                    <a:noFill/>
                    <a:ln>
                      <a:noFill/>
                    </a:ln>
                  </pic:spPr>
                </pic:pic>
              </a:graphicData>
            </a:graphic>
          </wp:inline>
        </w:drawing>
      </w:r>
    </w:p>
    <w:p w14:paraId="702F9D86"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21665BA8" wp14:editId="6ED70861">
            <wp:extent cx="11506200" cy="16249650"/>
            <wp:effectExtent l="0" t="0" r="0" b="0"/>
            <wp:docPr id="346" name="Picture 346"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ire Sandringham 10x8 Apex Shiplap Wooden Summer hous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06200" cy="16249650"/>
                    </a:xfrm>
                    <a:prstGeom prst="rect">
                      <a:avLst/>
                    </a:prstGeom>
                    <a:noFill/>
                    <a:ln>
                      <a:noFill/>
                    </a:ln>
                  </pic:spPr>
                </pic:pic>
              </a:graphicData>
            </a:graphic>
          </wp:inline>
        </w:drawing>
      </w:r>
    </w:p>
    <w:p w14:paraId="6DBB059B"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4A6974F6" wp14:editId="4AB8E7CB">
            <wp:extent cx="16249650" cy="11125200"/>
            <wp:effectExtent l="0" t="0" r="0" b="0"/>
            <wp:docPr id="347" name="Picture 347"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hire Sandringham 10x8 Apex Shiplap Wooden Summer hous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49650" cy="11125200"/>
                    </a:xfrm>
                    <a:prstGeom prst="rect">
                      <a:avLst/>
                    </a:prstGeom>
                    <a:noFill/>
                    <a:ln>
                      <a:noFill/>
                    </a:ln>
                  </pic:spPr>
                </pic:pic>
              </a:graphicData>
            </a:graphic>
          </wp:inline>
        </w:drawing>
      </w:r>
    </w:p>
    <w:p w14:paraId="3AD2F9AE"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32A13C33" wp14:editId="6E8F481E">
            <wp:extent cx="14973300" cy="10134600"/>
            <wp:effectExtent l="0" t="0" r="0" b="0"/>
            <wp:docPr id="24" name="Picture 24"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hire Sandringham 10x8 Apex Shiplap Wooden Summer hou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73300" cy="10134600"/>
                    </a:xfrm>
                    <a:prstGeom prst="rect">
                      <a:avLst/>
                    </a:prstGeom>
                    <a:noFill/>
                    <a:ln>
                      <a:noFill/>
                    </a:ln>
                  </pic:spPr>
                </pic:pic>
              </a:graphicData>
            </a:graphic>
          </wp:inline>
        </w:drawing>
      </w:r>
    </w:p>
    <w:p w14:paraId="4AC1511E"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09CE8DB4" wp14:editId="541EEDF5">
            <wp:extent cx="16249650" cy="16249650"/>
            <wp:effectExtent l="0" t="0" r="0" b="0"/>
            <wp:docPr id="348" name="Picture 348"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ire Sandringham 10x8 Apex Shiplap Wooden Summer hous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49650" cy="16249650"/>
                    </a:xfrm>
                    <a:prstGeom prst="rect">
                      <a:avLst/>
                    </a:prstGeom>
                    <a:noFill/>
                    <a:ln>
                      <a:noFill/>
                    </a:ln>
                  </pic:spPr>
                </pic:pic>
              </a:graphicData>
            </a:graphic>
          </wp:inline>
        </w:drawing>
      </w:r>
    </w:p>
    <w:p w14:paraId="7551BB9F"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419BB95A" wp14:editId="0E229A60">
            <wp:extent cx="16249650" cy="16249650"/>
            <wp:effectExtent l="0" t="0" r="0" b="0"/>
            <wp:docPr id="349" name="Picture 349"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hire Sandringham 10x8 Apex Shiplap Wooden Summer hou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49650" cy="16249650"/>
                    </a:xfrm>
                    <a:prstGeom prst="rect">
                      <a:avLst/>
                    </a:prstGeom>
                    <a:noFill/>
                    <a:ln>
                      <a:noFill/>
                    </a:ln>
                  </pic:spPr>
                </pic:pic>
              </a:graphicData>
            </a:graphic>
          </wp:inline>
        </w:drawing>
      </w:r>
    </w:p>
    <w:p w14:paraId="5B97A6CA"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6088FED5" wp14:editId="02A526CC">
            <wp:extent cx="12630150" cy="12630150"/>
            <wp:effectExtent l="0" t="0" r="0" b="0"/>
            <wp:docPr id="350" name="Picture 350"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hire Sandringham 10x8 Apex Shiplap Wooden Summer hous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30150" cy="12630150"/>
                    </a:xfrm>
                    <a:prstGeom prst="rect">
                      <a:avLst/>
                    </a:prstGeom>
                    <a:noFill/>
                    <a:ln>
                      <a:noFill/>
                    </a:ln>
                  </pic:spPr>
                </pic:pic>
              </a:graphicData>
            </a:graphic>
          </wp:inline>
        </w:drawing>
      </w:r>
    </w:p>
    <w:p w14:paraId="63E6801A"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14CE056D" wp14:editId="3EB2EB9C">
            <wp:extent cx="11506200" cy="16249650"/>
            <wp:effectExtent l="0" t="0" r="0" b="0"/>
            <wp:docPr id="351" name="Picture 351"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hire Sandringham 10x8 Apex Shiplap Wooden Summer hous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06200" cy="16249650"/>
                    </a:xfrm>
                    <a:prstGeom prst="rect">
                      <a:avLst/>
                    </a:prstGeom>
                    <a:noFill/>
                    <a:ln>
                      <a:noFill/>
                    </a:ln>
                  </pic:spPr>
                </pic:pic>
              </a:graphicData>
            </a:graphic>
          </wp:inline>
        </w:drawing>
      </w:r>
    </w:p>
    <w:p w14:paraId="1CCD54CB" w14:textId="77777777" w:rsidR="00887523" w:rsidRPr="00575E86" w:rsidRDefault="00887523" w:rsidP="00575E86">
      <w:pPr>
        <w:spacing w:after="0" w:line="240" w:lineRule="auto"/>
        <w:jc w:val="center"/>
        <w:rPr>
          <w:rFonts w:ascii="goodhome" w:eastAsia="Times New Roman" w:hAnsi="goodhome" w:cs="Arial"/>
          <w:b/>
          <w:bCs/>
          <w:vanish/>
          <w:color w:val="323C41"/>
          <w:sz w:val="36"/>
          <w:szCs w:val="36"/>
          <w:lang w:val="en-GB" w:eastAsia="en-GB"/>
        </w:rPr>
      </w:pPr>
      <w:r w:rsidRPr="00575E86">
        <w:rPr>
          <w:rFonts w:ascii="goodhome" w:eastAsia="Times New Roman" w:hAnsi="goodhome" w:cs="Arial"/>
          <w:b/>
          <w:bCs/>
          <w:noProof/>
          <w:vanish/>
          <w:color w:val="323C41"/>
          <w:sz w:val="36"/>
          <w:szCs w:val="36"/>
          <w:lang w:val="en-GB" w:eastAsia="en-GB"/>
        </w:rPr>
        <w:drawing>
          <wp:inline distT="0" distB="0" distL="0" distR="0" wp14:anchorId="71059550" wp14:editId="7E3E0F80">
            <wp:extent cx="16249650" cy="11125200"/>
            <wp:effectExtent l="0" t="0" r="0" b="0"/>
            <wp:docPr id="29" name="Picture 29" descr="Shire Sandringham 10x8 Apex Shiplap Wooden Summ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ire Sandringham 10x8 Apex Shiplap Wooden Summer hous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49650" cy="11125200"/>
                    </a:xfrm>
                    <a:prstGeom prst="rect">
                      <a:avLst/>
                    </a:prstGeom>
                    <a:noFill/>
                    <a:ln>
                      <a:noFill/>
                    </a:ln>
                  </pic:spPr>
                </pic:pic>
              </a:graphicData>
            </a:graphic>
          </wp:inline>
        </w:drawing>
      </w:r>
    </w:p>
    <w:p w14:paraId="0C3AA014" w14:textId="77777777" w:rsidR="00887523" w:rsidRPr="00575E86" w:rsidRDefault="00887523" w:rsidP="00575E86">
      <w:pPr>
        <w:spacing w:before="161" w:after="161" w:line="240" w:lineRule="auto"/>
        <w:jc w:val="center"/>
        <w:outlineLvl w:val="0"/>
        <w:rPr>
          <w:rFonts w:ascii="goodhome" w:eastAsia="Times New Roman" w:hAnsi="goodhome" w:cs="Arial"/>
          <w:b/>
          <w:bCs/>
          <w:color w:val="323C41"/>
          <w:kern w:val="36"/>
          <w:sz w:val="36"/>
          <w:szCs w:val="36"/>
          <w:lang w:val="en-GB" w:eastAsia="en-GB"/>
        </w:rPr>
      </w:pPr>
      <w:r w:rsidRPr="00575E86">
        <w:rPr>
          <w:rFonts w:ascii="goodhome" w:eastAsia="Times New Roman" w:hAnsi="goodhome" w:cs="Arial"/>
          <w:b/>
          <w:bCs/>
          <w:color w:val="323C41"/>
          <w:kern w:val="36"/>
          <w:sz w:val="36"/>
          <w:szCs w:val="36"/>
          <w:lang w:val="en-GB" w:eastAsia="en-GB"/>
        </w:rPr>
        <w:t>Shire Sandringham 10x8 Apex Shiplap Wooden Summer house</w:t>
      </w:r>
    </w:p>
    <w:p w14:paraId="401BD8D0" w14:textId="66EAB40B" w:rsidR="00887523" w:rsidRPr="00575E86" w:rsidRDefault="00575E86" w:rsidP="00575E86">
      <w:pPr>
        <w:spacing w:after="0" w:line="240" w:lineRule="auto"/>
        <w:jc w:val="center"/>
        <w:rPr>
          <w:rFonts w:ascii="goodhome" w:eastAsia="Times New Roman" w:hAnsi="goodhome" w:cs="Arial"/>
          <w:b/>
          <w:bCs/>
          <w:color w:val="323C41"/>
          <w:sz w:val="36"/>
          <w:szCs w:val="36"/>
          <w:lang w:val="en-GB" w:eastAsia="en-GB"/>
        </w:rPr>
      </w:pPr>
      <w:r>
        <w:rPr>
          <w:rFonts w:ascii="goodhome" w:eastAsia="Times New Roman" w:hAnsi="goodhome" w:cs="Arial"/>
          <w:b/>
          <w:bCs/>
          <w:color w:val="323C41"/>
          <w:sz w:val="36"/>
          <w:szCs w:val="36"/>
          <w:lang w:val="en-GB" w:eastAsia="en-GB"/>
        </w:rPr>
        <w:t>£</w:t>
      </w:r>
      <w:r w:rsidR="00887523" w:rsidRPr="00575E86">
        <w:rPr>
          <w:rFonts w:ascii="goodhome" w:eastAsia="Times New Roman" w:hAnsi="goodhome" w:cs="Arial"/>
          <w:b/>
          <w:bCs/>
          <w:color w:val="323C41"/>
          <w:sz w:val="36"/>
          <w:szCs w:val="36"/>
          <w:lang w:val="en-GB" w:eastAsia="en-GB"/>
        </w:rPr>
        <w:t>1,270</w:t>
      </w:r>
    </w:p>
    <w:p w14:paraId="6F443F0C" w14:textId="77777777" w:rsidR="00887523" w:rsidRDefault="00887523" w:rsidP="00887523"/>
    <w:p w14:paraId="283396B0" w14:textId="77777777" w:rsidR="00887523" w:rsidRDefault="00887523" w:rsidP="00887523"/>
    <w:p w14:paraId="5E28A3FE" w14:textId="77777777" w:rsidR="00887523" w:rsidRDefault="00887523" w:rsidP="00887523"/>
    <w:p w14:paraId="5828411B" w14:textId="2ACC2FB7" w:rsidR="00887523" w:rsidRDefault="00887523" w:rsidP="00887523"/>
    <w:p w14:paraId="1B568FFD" w14:textId="335AA517" w:rsidR="00887523" w:rsidRDefault="00887523" w:rsidP="00887523"/>
    <w:p w14:paraId="62DE94F4" w14:textId="02C4DA5D" w:rsidR="00887523" w:rsidRDefault="00887523" w:rsidP="00887523"/>
    <w:p w14:paraId="10054FC0" w14:textId="6FA07D2E" w:rsidR="00887523" w:rsidRDefault="00887523" w:rsidP="00887523"/>
    <w:p w14:paraId="36D13CF0" w14:textId="1D7BDBEF" w:rsidR="00887523" w:rsidRDefault="006E320A" w:rsidP="00887523">
      <w:r>
        <w:rPr>
          <w:noProof/>
        </w:rPr>
        <mc:AlternateContent>
          <mc:Choice Requires="wpg">
            <w:drawing>
              <wp:anchor distT="0" distB="0" distL="114300" distR="114300" simplePos="0" relativeHeight="251734016" behindDoc="0" locked="0" layoutInCell="1" allowOverlap="1" wp14:anchorId="3E6ACE34" wp14:editId="33B13432">
                <wp:simplePos x="0" y="0"/>
                <wp:positionH relativeFrom="margin">
                  <wp:align>right</wp:align>
                </wp:positionH>
                <wp:positionV relativeFrom="paragraph">
                  <wp:posOffset>598437</wp:posOffset>
                </wp:positionV>
                <wp:extent cx="5935345" cy="208280"/>
                <wp:effectExtent l="0" t="0" r="8255" b="1270"/>
                <wp:wrapNone/>
                <wp:docPr id="302" name="Group 302"/>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03" name="Group 303"/>
                        <wpg:cNvGrpSpPr/>
                        <wpg:grpSpPr>
                          <a:xfrm>
                            <a:off x="3182257" y="3628"/>
                            <a:ext cx="2753495" cy="205112"/>
                            <a:chOff x="3182257" y="3628"/>
                            <a:chExt cx="2753495" cy="205112"/>
                          </a:xfrm>
                          <a:grpFill/>
                        </wpg:grpSpPr>
                        <wps:wsp>
                          <wps:cNvPr id="304" name="Rectangle 304"/>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5" name="Rectangle 305"/>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06" name="Group 306"/>
                        <wpg:cNvGrpSpPr/>
                        <wpg:grpSpPr>
                          <a:xfrm rot="10800000">
                            <a:off x="0" y="0"/>
                            <a:ext cx="2753495" cy="205112"/>
                            <a:chOff x="0" y="0"/>
                            <a:chExt cx="2753495" cy="205112"/>
                          </a:xfrm>
                          <a:grpFill/>
                        </wpg:grpSpPr>
                        <wps:wsp>
                          <wps:cNvPr id="328" name="Rectangle 328"/>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9" name="Rectangle 329"/>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B19CF46" id="Group 302" o:spid="_x0000_s1026" style="position:absolute;margin-left:416.15pt;margin-top:47.1pt;width:467.35pt;height:16.4pt;z-index:25173401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">
                <v:group id="Group 303"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">
                  <v:rect id="Rectangle 304"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" filled="f" stroked="f" strokeweight="1pt"/>
                  <v:rect id="Rectangle 305"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" filled="f" stroked="f" strokeweight="1pt"/>
                </v:group>
                <v:group id="Group 306"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">
                  <v:rect id="Rectangle 328"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" filled="f" stroked="f" strokeweight="1pt"/>
                  <v:rect id="Rectangle 329"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" filled="f" stroked="f" strokeweight="1pt"/>
                </v:group>
                <w10:wrap anchorx="margin"/>
              </v:group>
            </w:pict>
          </mc:Fallback>
        </mc:AlternateContent>
      </w:r>
    </w:p>
    <w:p w14:paraId="141B81E8" w14:textId="75CE504B" w:rsidR="00887523" w:rsidRDefault="00887523" w:rsidP="00887523"/>
    <w:p w14:paraId="4E6BA2FD" w14:textId="37599AEC" w:rsidR="00575E86" w:rsidRPr="00575E86" w:rsidRDefault="00575E86" w:rsidP="00575E86">
      <w:pPr>
        <w:spacing w:after="100" w:line="240" w:lineRule="auto"/>
        <w:textAlignment w:val="baseline"/>
        <w:rPr>
          <w:rFonts w:ascii="goodhome" w:eastAsia="Times New Roman" w:hAnsi="goodhome" w:cs="Times New Roman"/>
          <w:color w:val="323C41"/>
          <w:sz w:val="15"/>
          <w:szCs w:val="15"/>
          <w:lang w:val="en-GB" w:eastAsia="en-GB"/>
        </w:rPr>
      </w:pPr>
      <w:r w:rsidRPr="00575E86">
        <w:rPr>
          <w:rFonts w:ascii="goodhome" w:eastAsia="Times New Roman" w:hAnsi="goodhome" w:cs="Times New Roman"/>
          <w:noProof/>
          <w:color w:val="323C41"/>
          <w:sz w:val="15"/>
          <w:szCs w:val="15"/>
          <w:lang w:val="en-GB" w:eastAsia="en-GB"/>
        </w:rPr>
        <w:drawing>
          <wp:inline distT="0" distB="0" distL="0" distR="0" wp14:anchorId="03991951" wp14:editId="6360ACB8">
            <wp:extent cx="6400800" cy="4596063"/>
            <wp:effectExtent l="0" t="0" r="0" b="0"/>
            <wp:docPr id="193" name="Picture 193" descr="Floral 4 seater Coffee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oral 4 seater Coffee se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22034" cy="4611310"/>
                    </a:xfrm>
                    <a:prstGeom prst="rect">
                      <a:avLst/>
                    </a:prstGeom>
                    <a:noFill/>
                    <a:ln>
                      <a:noFill/>
                    </a:ln>
                  </pic:spPr>
                </pic:pic>
              </a:graphicData>
            </a:graphic>
          </wp:inline>
        </w:drawing>
      </w:r>
    </w:p>
    <w:p w14:paraId="125891C4" w14:textId="22BC6AD6" w:rsidR="00575E86" w:rsidRPr="00575E86" w:rsidRDefault="00575E86" w:rsidP="00575E86">
      <w:pPr>
        <w:spacing w:after="100" w:line="240" w:lineRule="auto"/>
        <w:textAlignment w:val="baseline"/>
        <w:rPr>
          <w:rFonts w:ascii="goodhome" w:eastAsia="Times New Roman" w:hAnsi="goodhome" w:cs="Times New Roman"/>
          <w:color w:val="323C41"/>
          <w:sz w:val="15"/>
          <w:szCs w:val="15"/>
          <w:lang w:val="en-GB" w:eastAsia="en-GB"/>
        </w:rPr>
      </w:pPr>
    </w:p>
    <w:p w14:paraId="32A8870B" w14:textId="38B777DD" w:rsidR="00887523" w:rsidRDefault="00887523" w:rsidP="00575E86">
      <w:pPr>
        <w:jc w:val="center"/>
      </w:pPr>
    </w:p>
    <w:p w14:paraId="06518FC9" w14:textId="271F4E87" w:rsidR="00887523" w:rsidRPr="00575E86" w:rsidRDefault="00887523" w:rsidP="00575E86">
      <w:pPr>
        <w:jc w:val="center"/>
        <w:rPr>
          <w:b/>
          <w:bCs/>
          <w:sz w:val="36"/>
          <w:szCs w:val="36"/>
        </w:rPr>
      </w:pPr>
    </w:p>
    <w:p w14:paraId="64CBA2F4" w14:textId="2A4E859B" w:rsidR="00887523" w:rsidRPr="00575E86" w:rsidRDefault="00575E86" w:rsidP="00575E86">
      <w:pPr>
        <w:jc w:val="center"/>
        <w:rPr>
          <w:b/>
          <w:bCs/>
          <w:sz w:val="36"/>
          <w:szCs w:val="36"/>
        </w:rPr>
      </w:pPr>
      <w:r w:rsidRPr="00575E86">
        <w:rPr>
          <w:b/>
          <w:bCs/>
          <w:sz w:val="36"/>
          <w:szCs w:val="36"/>
        </w:rPr>
        <w:t>Floral 4-seater Coffee set</w:t>
      </w:r>
      <w:r>
        <w:rPr>
          <w:b/>
          <w:bCs/>
          <w:sz w:val="36"/>
          <w:szCs w:val="36"/>
        </w:rPr>
        <w:t xml:space="preserve"> £630</w:t>
      </w:r>
    </w:p>
    <w:p w14:paraId="7A4ACF29" w14:textId="6D5D84F3" w:rsidR="00887523" w:rsidRDefault="00887523" w:rsidP="00887523">
      <w:r>
        <w:t xml:space="preserve"> </w:t>
      </w:r>
    </w:p>
    <w:p w14:paraId="22FA5EC4" w14:textId="23699265" w:rsidR="00887523" w:rsidRDefault="00887523" w:rsidP="00887523">
      <w:r>
        <w:t xml:space="preserve">                </w:t>
      </w:r>
    </w:p>
    <w:p w14:paraId="7A125D3E" w14:textId="77777777" w:rsidR="00887523" w:rsidRDefault="00887523" w:rsidP="00887523">
      <w:r>
        <w:t xml:space="preserve">            </w:t>
      </w:r>
    </w:p>
    <w:p w14:paraId="2D8FFDC6" w14:textId="458E1C01" w:rsidR="00887523" w:rsidRDefault="00887523" w:rsidP="00887523">
      <w:r>
        <w:t xml:space="preserve">            </w:t>
      </w:r>
    </w:p>
    <w:p w14:paraId="08075E4A" w14:textId="77777777" w:rsidR="00887523" w:rsidRDefault="00887523" w:rsidP="00887523">
      <w:r>
        <w:t xml:space="preserve">                </w:t>
      </w:r>
    </w:p>
    <w:p w14:paraId="1DB8E9B1" w14:textId="467AF917" w:rsidR="00887523" w:rsidRDefault="00887523" w:rsidP="00887523"/>
    <w:p w14:paraId="59E9F69A" w14:textId="300C3582" w:rsidR="00887523" w:rsidRDefault="00AA68C9" w:rsidP="00887523">
      <w:r>
        <w:rPr>
          <w:noProof/>
        </w:rPr>
        <mc:AlternateContent>
          <mc:Choice Requires="wpg">
            <w:drawing>
              <wp:anchor distT="0" distB="0" distL="114300" distR="114300" simplePos="0" relativeHeight="251744256" behindDoc="0" locked="0" layoutInCell="1" allowOverlap="1" wp14:anchorId="6AC803E4" wp14:editId="070C5570">
                <wp:simplePos x="0" y="0"/>
                <wp:positionH relativeFrom="margin">
                  <wp:align>right</wp:align>
                </wp:positionH>
                <wp:positionV relativeFrom="paragraph">
                  <wp:posOffset>741079</wp:posOffset>
                </wp:positionV>
                <wp:extent cx="5935345" cy="208280"/>
                <wp:effectExtent l="0" t="0" r="8255" b="1270"/>
                <wp:wrapNone/>
                <wp:docPr id="223" name="Group 223"/>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52" name="Group 352"/>
                        <wpg:cNvGrpSpPr/>
                        <wpg:grpSpPr>
                          <a:xfrm>
                            <a:off x="3182257" y="3628"/>
                            <a:ext cx="2753495" cy="205112"/>
                            <a:chOff x="3182257" y="3628"/>
                            <a:chExt cx="2753495" cy="205112"/>
                          </a:xfrm>
                          <a:grpFill/>
                        </wpg:grpSpPr>
                        <wps:wsp>
                          <wps:cNvPr id="353" name="Rectangle 353"/>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4" name="Rectangle 354"/>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55" name="Group 355"/>
                        <wpg:cNvGrpSpPr/>
                        <wpg:grpSpPr>
                          <a:xfrm rot="10800000">
                            <a:off x="0" y="0"/>
                            <a:ext cx="2753495" cy="205112"/>
                            <a:chOff x="0" y="0"/>
                            <a:chExt cx="2753495" cy="205112"/>
                          </a:xfrm>
                          <a:grpFill/>
                        </wpg:grpSpPr>
                        <wps:wsp>
                          <wps:cNvPr id="356" name="Rectangle 356"/>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7" name="Rectangle 357"/>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C12022B" id="Group 223" o:spid="_x0000_s1026" style="position:absolute;margin-left:416.15pt;margin-top:58.35pt;width:467.35pt;height:16.4pt;z-index:25174425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">
                <v:group id="Group 352"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rect id="Rectangle 353"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" filled="f" stroked="f" strokeweight="1pt"/>
                  <v:rect id="Rectangle 354"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" filled="f" stroked="f" strokeweight="1pt"/>
                </v:group>
                <v:group id="Group 355"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">
                  <v:rect id="Rectangle 356"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" filled="f" stroked="f" strokeweight="1pt"/>
                  <v:rect id="Rectangle 357"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osexAAAANwAAAAPAAAAZHJzL2Rvd25yZXYueG1sRI9BawIx&#10;FITvhf6H8ArearZK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BlOix7EAAAA3AAAAA8A&#10;AAAAAAAAAAAAAAAABwIAAGRycy9kb3ducmV2LnhtbFBLBQYAAAAAAwADALcAAAD4AgAAAAA=&#10;" filled="f" stroked="f" strokeweight="1pt"/>
                </v:group>
                <w10:wrap anchorx="margin"/>
              </v:group>
            </w:pict>
          </mc:Fallback>
        </mc:AlternateContent>
      </w:r>
      <w:r w:rsidR="00887523">
        <w:t xml:space="preserve">        </w:t>
      </w:r>
    </w:p>
    <w:p w14:paraId="7FA660D6" w14:textId="6D4E91D7" w:rsidR="00887523" w:rsidRDefault="00887523" w:rsidP="00887523">
      <w:r>
        <w:lastRenderedPageBreak/>
        <w:t xml:space="preserve">        </w:t>
      </w:r>
      <w:r w:rsidR="00AF12F9">
        <w:rPr>
          <w:rFonts w:ascii="&amp;quot" w:hAnsi="&amp;quot"/>
          <w:noProof/>
          <w:color w:val="0E1324"/>
          <w:sz w:val="21"/>
          <w:szCs w:val="21"/>
        </w:rPr>
        <w:drawing>
          <wp:inline distT="0" distB="0" distL="0" distR="0" wp14:anchorId="7A3DE824" wp14:editId="33FFB885">
            <wp:extent cx="5173579" cy="5173579"/>
            <wp:effectExtent l="0" t="0" r="8255" b="8255"/>
            <wp:docPr id="4" name="Picture 4" descr="Canon EOS 250D DSLR Twin Lens Value Kit ">
              <a:hlinkClick xmlns:a="http://schemas.openxmlformats.org/drawingml/2006/main" r:id="rId21" tooltip="Canon EOS 250D DSLR Twin Lens Value Ki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on EOS 250D DSLR Twin Lens Value Kit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75418" cy="5175418"/>
                    </a:xfrm>
                    <a:prstGeom prst="rect">
                      <a:avLst/>
                    </a:prstGeom>
                    <a:noFill/>
                    <a:ln>
                      <a:noFill/>
                    </a:ln>
                  </pic:spPr>
                </pic:pic>
              </a:graphicData>
            </a:graphic>
          </wp:inline>
        </w:drawing>
      </w:r>
    </w:p>
    <w:p w14:paraId="6C7881A5" w14:textId="7B7CD54B" w:rsidR="00887523" w:rsidRPr="00575E86" w:rsidRDefault="00887523" w:rsidP="00575E86">
      <w:pPr>
        <w:jc w:val="center"/>
      </w:pPr>
    </w:p>
    <w:p w14:paraId="66127E31" w14:textId="27CFDB21" w:rsidR="00887523" w:rsidRPr="00AF12F9" w:rsidRDefault="00887523" w:rsidP="00887523">
      <w:pPr>
        <w:rPr>
          <w:b/>
          <w:bCs/>
          <w:sz w:val="36"/>
          <w:szCs w:val="36"/>
        </w:rPr>
      </w:pPr>
      <w:r w:rsidRPr="00AF12F9">
        <w:rPr>
          <w:b/>
          <w:bCs/>
          <w:sz w:val="36"/>
          <w:szCs w:val="36"/>
        </w:rPr>
        <w:t xml:space="preserve">                    </w:t>
      </w:r>
      <w:r w:rsidR="00AF12F9" w:rsidRPr="00AF12F9">
        <w:rPr>
          <w:b/>
          <w:bCs/>
          <w:sz w:val="36"/>
          <w:szCs w:val="36"/>
        </w:rPr>
        <w:t>Canon EOS 250D DSLR Twin Lens Value Kit</w:t>
      </w:r>
      <w:r w:rsidR="00AF12F9">
        <w:rPr>
          <w:b/>
          <w:bCs/>
          <w:sz w:val="36"/>
          <w:szCs w:val="36"/>
        </w:rPr>
        <w:t xml:space="preserve"> £699</w:t>
      </w:r>
    </w:p>
    <w:p w14:paraId="168344D7" w14:textId="3F6A03C3" w:rsidR="00914CAD" w:rsidRDefault="00914CAD" w:rsidP="00887523"/>
    <w:p w14:paraId="76C072A0" w14:textId="4FFA6A2C" w:rsidR="00914CAD" w:rsidRDefault="00914CAD" w:rsidP="00887523"/>
    <w:p w14:paraId="54C7F22D" w14:textId="15A27A2C" w:rsidR="00914CAD" w:rsidRDefault="00914CAD" w:rsidP="00887523"/>
    <w:p w14:paraId="1535AAF3" w14:textId="46EBF243" w:rsidR="00914CAD" w:rsidRDefault="00914CAD" w:rsidP="00887523"/>
    <w:p w14:paraId="64B9C0D7" w14:textId="4527E367" w:rsidR="00914CAD" w:rsidRDefault="00914CAD" w:rsidP="00887523"/>
    <w:p w14:paraId="264BC474" w14:textId="43BC6E68" w:rsidR="00914CAD" w:rsidRDefault="00914CAD" w:rsidP="00887523"/>
    <w:p w14:paraId="2EE46493" w14:textId="0AF3183F" w:rsidR="00914CAD" w:rsidRDefault="00914CAD" w:rsidP="00887523"/>
    <w:p w14:paraId="2AF5EF3F" w14:textId="5F6D93AB" w:rsidR="00914CAD" w:rsidRDefault="006E320A" w:rsidP="00887523">
      <w:r>
        <w:rPr>
          <w:noProof/>
        </w:rPr>
        <mc:AlternateContent>
          <mc:Choice Requires="wpg">
            <w:drawing>
              <wp:anchor distT="0" distB="0" distL="114300" distR="114300" simplePos="0" relativeHeight="251770880" behindDoc="0" locked="0" layoutInCell="1" allowOverlap="1" wp14:anchorId="014B051D" wp14:editId="5ED27793">
                <wp:simplePos x="0" y="0"/>
                <wp:positionH relativeFrom="margin">
                  <wp:align>right</wp:align>
                </wp:positionH>
                <wp:positionV relativeFrom="paragraph">
                  <wp:posOffset>656322</wp:posOffset>
                </wp:positionV>
                <wp:extent cx="5935345" cy="208280"/>
                <wp:effectExtent l="0" t="0" r="8255" b="1270"/>
                <wp:wrapNone/>
                <wp:docPr id="460" name="Group 460"/>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61" name="Group 461"/>
                        <wpg:cNvGrpSpPr/>
                        <wpg:grpSpPr>
                          <a:xfrm>
                            <a:off x="3182257" y="3628"/>
                            <a:ext cx="2753495" cy="205112"/>
                            <a:chOff x="3182257" y="3628"/>
                            <a:chExt cx="2753495" cy="205112"/>
                          </a:xfrm>
                          <a:grpFill/>
                        </wpg:grpSpPr>
                        <wps:wsp>
                          <wps:cNvPr id="462" name="Rectangle 462"/>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3" name="Rectangle 463"/>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64" name="Group 464"/>
                        <wpg:cNvGrpSpPr/>
                        <wpg:grpSpPr>
                          <a:xfrm rot="10800000">
                            <a:off x="0" y="0"/>
                            <a:ext cx="2753495" cy="205112"/>
                            <a:chOff x="0" y="0"/>
                            <a:chExt cx="2753495" cy="205112"/>
                          </a:xfrm>
                          <a:grpFill/>
                        </wpg:grpSpPr>
                        <wps:wsp>
                          <wps:cNvPr id="465" name="Rectangle 465"/>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6" name="Rectangle 466"/>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094C3F8" id="Group 460" o:spid="_x0000_s1026" style="position:absolute;margin-left:416.15pt;margin-top:51.7pt;width:467.35pt;height:16.4pt;z-index:251770880;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">
                <v:group id="Group 461"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">
                  <v:rect id="Rectangle 462"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rect id="Rectangle 463"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" filled="f" stroked="f" strokeweight="1pt"/>
                </v:group>
                <v:group id="Group 464"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">
                  <v:rect id="Rectangle 465"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" filled="f" stroked="f" strokeweight="1pt"/>
                  <v:rect id="Rectangle 466"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" filled="f" stroked="f" strokeweight="1pt"/>
                </v:group>
                <w10:wrap anchorx="margin"/>
              </v:group>
            </w:pict>
          </mc:Fallback>
        </mc:AlternateContent>
      </w:r>
    </w:p>
    <w:p w14:paraId="5C427757" w14:textId="7CE92483" w:rsidR="00914CAD" w:rsidRDefault="00914CAD" w:rsidP="00887523"/>
    <w:p w14:paraId="172AA29D" w14:textId="39C12A9A" w:rsidR="00914CAD" w:rsidRDefault="00914CAD" w:rsidP="00887523">
      <w:r>
        <w:rPr>
          <w:noProof/>
        </w:rPr>
        <w:drawing>
          <wp:inline distT="0" distB="0" distL="0" distR="0" wp14:anchorId="428C33D5" wp14:editId="7FB8F218">
            <wp:extent cx="2502568" cy="2502568"/>
            <wp:effectExtent l="0" t="0" r="0" b="0"/>
            <wp:docPr id="194" name="main-product-image" descr="Canon LP-E6N Battery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product-image" descr="Canon LP-E6N Battery Pack"/>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6629" cy="2516629"/>
                    </a:xfrm>
                    <a:prstGeom prst="rect">
                      <a:avLst/>
                    </a:prstGeom>
                    <a:noFill/>
                    <a:ln>
                      <a:noFill/>
                    </a:ln>
                  </pic:spPr>
                </pic:pic>
              </a:graphicData>
            </a:graphic>
          </wp:inline>
        </w:drawing>
      </w:r>
    </w:p>
    <w:p w14:paraId="61A2241F" w14:textId="2450968D" w:rsidR="00914CAD" w:rsidRDefault="00914CAD" w:rsidP="00887523"/>
    <w:p w14:paraId="42AC582B" w14:textId="77777777" w:rsidR="00914CAD" w:rsidRDefault="00914CAD" w:rsidP="00914CAD">
      <w:pPr>
        <w:jc w:val="right"/>
      </w:pPr>
    </w:p>
    <w:p w14:paraId="400C8C13" w14:textId="0EBF5E87" w:rsidR="00887523" w:rsidRDefault="00887523" w:rsidP="00914CAD">
      <w:pPr>
        <w:jc w:val="right"/>
      </w:pPr>
      <w:r>
        <w:t xml:space="preserve">              </w:t>
      </w:r>
      <w:r w:rsidR="00575E86" w:rsidRPr="00575E86">
        <w:rPr>
          <w:b/>
          <w:bCs/>
          <w:sz w:val="36"/>
          <w:szCs w:val="36"/>
        </w:rPr>
        <w:t>Canon LP-E6N Battery Pack</w:t>
      </w:r>
      <w:r w:rsidR="00575E86">
        <w:rPr>
          <w:b/>
          <w:bCs/>
          <w:sz w:val="36"/>
          <w:szCs w:val="36"/>
        </w:rPr>
        <w:t xml:space="preserve"> £74.99</w:t>
      </w:r>
    </w:p>
    <w:p w14:paraId="3C6697BC" w14:textId="2F5260C1" w:rsidR="00887523" w:rsidRDefault="00887523" w:rsidP="00887523">
      <w:r>
        <w:t xml:space="preserve">                    </w:t>
      </w:r>
    </w:p>
    <w:p w14:paraId="46D7D12D" w14:textId="20BBEF82" w:rsidR="00887523" w:rsidRDefault="00887523" w:rsidP="00887523">
      <w:r>
        <w:t xml:space="preserve">                </w:t>
      </w:r>
    </w:p>
    <w:p w14:paraId="608088EE" w14:textId="3DCEA813" w:rsidR="00887523" w:rsidRDefault="009649B5" w:rsidP="00887523">
      <w:r w:rsidRPr="00FD5321">
        <w:rPr>
          <w:rFonts w:ascii="&amp;quot" w:eastAsia="Times New Roman" w:hAnsi="&amp;quot" w:cs="Times New Roman"/>
          <w:noProof/>
          <w:color w:val="0E1324"/>
          <w:sz w:val="21"/>
          <w:szCs w:val="21"/>
          <w:bdr w:val="none" w:sz="0" w:space="0" w:color="auto" w:frame="1"/>
          <w:lang w:val="en-GB" w:eastAsia="en-GB"/>
        </w:rPr>
        <w:drawing>
          <wp:inline distT="0" distB="0" distL="0" distR="0" wp14:anchorId="572963AC" wp14:editId="36BAEF60">
            <wp:extent cx="2743200" cy="3175635"/>
            <wp:effectExtent l="0" t="0" r="0" b="5715"/>
            <wp:docPr id="2" name="product-collection-image-5134" descr="Canon Speedlite 430EX MKIII-RT front">
              <a:hlinkClick xmlns:a="http://schemas.openxmlformats.org/drawingml/2006/main" r:id="rId24" tooltip="&quot;Canon Speedlite 430EX MKIII-RT fro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collection-image-5134" descr="Canon Speedlite 430EX MKIII-RT front">
                      <a:hlinkClick r:id="rId24" tooltip="&quot;Canon Speedlite 430EX MKIII-RT front&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71014" cy="3207834"/>
                    </a:xfrm>
                    <a:prstGeom prst="rect">
                      <a:avLst/>
                    </a:prstGeom>
                    <a:noFill/>
                    <a:ln>
                      <a:noFill/>
                    </a:ln>
                  </pic:spPr>
                </pic:pic>
              </a:graphicData>
            </a:graphic>
          </wp:inline>
        </w:drawing>
      </w:r>
    </w:p>
    <w:p w14:paraId="0655524D" w14:textId="613C1EDC" w:rsidR="00914CAD" w:rsidRDefault="006E320A" w:rsidP="009649B5">
      <w:pPr>
        <w:jc w:val="right"/>
      </w:pPr>
      <w:r>
        <w:rPr>
          <w:noProof/>
        </w:rPr>
        <mc:AlternateContent>
          <mc:Choice Requires="wpg">
            <w:drawing>
              <wp:anchor distT="0" distB="0" distL="114300" distR="114300" simplePos="0" relativeHeight="251746304" behindDoc="0" locked="0" layoutInCell="1" allowOverlap="1" wp14:anchorId="58E6F87B" wp14:editId="5A78D20A">
                <wp:simplePos x="0" y="0"/>
                <wp:positionH relativeFrom="margin">
                  <wp:align>right</wp:align>
                </wp:positionH>
                <wp:positionV relativeFrom="paragraph">
                  <wp:posOffset>855662</wp:posOffset>
                </wp:positionV>
                <wp:extent cx="5935345" cy="208280"/>
                <wp:effectExtent l="0" t="0" r="8255" b="1270"/>
                <wp:wrapNone/>
                <wp:docPr id="358" name="Group 358"/>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59" name="Group 359"/>
                        <wpg:cNvGrpSpPr/>
                        <wpg:grpSpPr>
                          <a:xfrm>
                            <a:off x="3182257" y="3628"/>
                            <a:ext cx="2753495" cy="205112"/>
                            <a:chOff x="3182257" y="3628"/>
                            <a:chExt cx="2753495" cy="205112"/>
                          </a:xfrm>
                          <a:grpFill/>
                        </wpg:grpSpPr>
                        <wps:wsp>
                          <wps:cNvPr id="360" name="Rectangle 360"/>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1" name="Rectangle 361"/>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62" name="Group 362"/>
                        <wpg:cNvGrpSpPr/>
                        <wpg:grpSpPr>
                          <a:xfrm rot="10800000">
                            <a:off x="0" y="0"/>
                            <a:ext cx="2753495" cy="205112"/>
                            <a:chOff x="0" y="0"/>
                            <a:chExt cx="2753495" cy="205112"/>
                          </a:xfrm>
                          <a:grpFill/>
                        </wpg:grpSpPr>
                        <wps:wsp>
                          <wps:cNvPr id="363" name="Rectangle 363"/>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4" name="Rectangle 364"/>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C591D67" id="Group 358" o:spid="_x0000_s1026" style="position:absolute;margin-left:416.15pt;margin-top:67.35pt;width:467.35pt;height:16.4pt;z-index:251746304;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">
                <v:group id="Group 359"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I9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MV/B7JhwBuf4BAAD//wMAUEsBAi0AFAAGAAgAAAAhANvh9svuAAAAhQEAABMAAAAAAAAA&#10;AAAAAAAAAAAAAFtDb250ZW50X1R5cGVzXS54bWxQSwECLQAUAAYACAAAACEAWvQsW78AAAAVAQAA&#10;CwAAAAAAAAAAAAAAAAAfAQAAX3JlbHMvLnJlbHNQSwECLQAUAAYACAAAACEAZIlyPcYAAADcAAAA&#10;DwAAAAAAAAAAAAAAAAAHAgAAZHJzL2Rvd25yZXYueG1sUEsFBgAAAAADAAMAtwAAAPoCAAAAAA==&#10;">
                  <v:rect id="Rectangle 360"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" filled="f" stroked="f" strokeweight="1pt"/>
                  <v:rect id="Rectangle 361"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" filled="f" stroked="f" strokeweight="1pt"/>
                </v:group>
                <v:group id="Group 362"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">
                  <v:rect id="Rectangle 363"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" filled="f" stroked="f" strokeweight="1pt"/>
                  <v:rect id="Rectangle 364"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" filled="f" stroked="f" strokeweight="1pt"/>
                </v:group>
                <w10:wrap anchorx="margin"/>
              </v:group>
            </w:pict>
          </mc:Fallback>
        </mc:AlternateContent>
      </w:r>
      <w:r w:rsidR="00887523">
        <w:t xml:space="preserve">        </w:t>
      </w:r>
      <w:r w:rsidR="00914CAD" w:rsidRPr="009649B5">
        <w:rPr>
          <w:b/>
          <w:bCs/>
          <w:sz w:val="36"/>
          <w:szCs w:val="36"/>
        </w:rPr>
        <w:t xml:space="preserve">Canon </w:t>
      </w:r>
      <w:proofErr w:type="spellStart"/>
      <w:r w:rsidR="00914CAD" w:rsidRPr="009649B5">
        <w:rPr>
          <w:b/>
          <w:bCs/>
          <w:sz w:val="36"/>
          <w:szCs w:val="36"/>
        </w:rPr>
        <w:t>Speedlite</w:t>
      </w:r>
      <w:proofErr w:type="spellEnd"/>
      <w:r w:rsidR="00914CAD" w:rsidRPr="009649B5">
        <w:rPr>
          <w:b/>
          <w:bCs/>
          <w:sz w:val="36"/>
          <w:szCs w:val="36"/>
        </w:rPr>
        <w:t xml:space="preserve"> 430EX MKIII-RT £249</w:t>
      </w:r>
    </w:p>
    <w:p w14:paraId="3E120DA5" w14:textId="185E5933" w:rsidR="00887523" w:rsidRDefault="00914CAD" w:rsidP="00914CAD">
      <w:r>
        <w:lastRenderedPageBreak/>
        <w:t xml:space="preserve">    </w:t>
      </w:r>
      <w:r w:rsidR="003149AD">
        <w:rPr>
          <w:noProof/>
        </w:rPr>
        <w:drawing>
          <wp:inline distT="0" distB="0" distL="0" distR="0" wp14:anchorId="7690B5EB" wp14:editId="289FE1A6">
            <wp:extent cx="3633537" cy="3740558"/>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42831" cy="3750126"/>
                    </a:xfrm>
                    <a:prstGeom prst="rect">
                      <a:avLst/>
                    </a:prstGeom>
                    <a:noFill/>
                    <a:ln>
                      <a:noFill/>
                    </a:ln>
                  </pic:spPr>
                </pic:pic>
              </a:graphicData>
            </a:graphic>
          </wp:inline>
        </w:drawing>
      </w:r>
    </w:p>
    <w:p w14:paraId="5F534110" w14:textId="455DFC73" w:rsidR="00FD5321" w:rsidRPr="00FD5321" w:rsidRDefault="00FD5321" w:rsidP="006305DE">
      <w:pPr>
        <w:spacing w:after="0" w:line="240" w:lineRule="auto"/>
        <w:jc w:val="center"/>
        <w:rPr>
          <w:rFonts w:ascii="Times New Roman" w:eastAsia="Times New Roman" w:hAnsi="Times New Roman" w:cs="Times New Roman"/>
          <w:b/>
          <w:bCs/>
          <w:sz w:val="36"/>
          <w:szCs w:val="36"/>
          <w:lang w:val="en-GB" w:eastAsia="en-GB"/>
        </w:rPr>
      </w:pPr>
    </w:p>
    <w:p w14:paraId="55A23E18" w14:textId="799C99B1" w:rsidR="00887523" w:rsidRPr="006305DE" w:rsidRDefault="006305DE" w:rsidP="006305DE">
      <w:pPr>
        <w:jc w:val="center"/>
        <w:rPr>
          <w:b/>
          <w:bCs/>
          <w:sz w:val="36"/>
          <w:szCs w:val="36"/>
        </w:rPr>
      </w:pPr>
      <w:r w:rsidRPr="006305DE">
        <w:rPr>
          <w:b/>
          <w:bCs/>
          <w:sz w:val="36"/>
          <w:szCs w:val="36"/>
        </w:rPr>
        <w:t>Camera Tripod, ESDDI 64 Inches Aluminum Tripod with Monopod 360 Degree Ball Head Lightweight Compact Tripod for DSLR Canon Nikon Sony for Travel and Work</w:t>
      </w:r>
      <w:r>
        <w:rPr>
          <w:b/>
          <w:bCs/>
          <w:sz w:val="36"/>
          <w:szCs w:val="36"/>
        </w:rPr>
        <w:t xml:space="preserve"> </w:t>
      </w:r>
      <w:r w:rsidR="00734C9A">
        <w:rPr>
          <w:b/>
          <w:bCs/>
          <w:sz w:val="36"/>
          <w:szCs w:val="36"/>
        </w:rPr>
        <w:t>£51.99</w:t>
      </w:r>
    </w:p>
    <w:p w14:paraId="4C34FFAD" w14:textId="206708A2" w:rsidR="00887523" w:rsidRDefault="00887523" w:rsidP="00887523">
      <w:r>
        <w:t xml:space="preserve">        </w:t>
      </w:r>
    </w:p>
    <w:p w14:paraId="28416B56" w14:textId="3DB16F90" w:rsidR="00887523" w:rsidRDefault="00887523" w:rsidP="00887523">
      <w:r>
        <w:t xml:space="preserve">        </w:t>
      </w:r>
    </w:p>
    <w:p w14:paraId="009491A9" w14:textId="71362FA0" w:rsidR="00887523" w:rsidRDefault="00887523" w:rsidP="00887523">
      <w:r>
        <w:t xml:space="preserve">        </w:t>
      </w:r>
    </w:p>
    <w:p w14:paraId="5EA4B092" w14:textId="3CF3B9FB" w:rsidR="00887523" w:rsidRDefault="00887523" w:rsidP="00887523">
      <w:r>
        <w:t xml:space="preserve">    </w:t>
      </w:r>
    </w:p>
    <w:p w14:paraId="6F16C95F" w14:textId="01D056DD" w:rsidR="00887523" w:rsidRDefault="00887523" w:rsidP="00887523">
      <w:r>
        <w:t xml:space="preserve">        </w:t>
      </w:r>
    </w:p>
    <w:p w14:paraId="1124AB40" w14:textId="21422C3B" w:rsidR="0074366D" w:rsidRDefault="00887523" w:rsidP="0074366D">
      <w:r>
        <w:t xml:space="preserve">        </w:t>
      </w:r>
    </w:p>
    <w:p w14:paraId="5838423D" w14:textId="46CA7258" w:rsidR="00887523" w:rsidRDefault="00887523" w:rsidP="00887523"/>
    <w:p w14:paraId="0151FA67" w14:textId="2707BA13" w:rsidR="00887523" w:rsidRDefault="00887523" w:rsidP="00887523">
      <w:r>
        <w:t xml:space="preserve">            </w:t>
      </w:r>
    </w:p>
    <w:p w14:paraId="34158161" w14:textId="50463A57" w:rsidR="00887523" w:rsidRDefault="00887523" w:rsidP="00887523">
      <w:r>
        <w:t xml:space="preserve">            </w:t>
      </w:r>
    </w:p>
    <w:p w14:paraId="3811258E" w14:textId="773C0416" w:rsidR="00887523" w:rsidRDefault="00887523" w:rsidP="00887523">
      <w:r>
        <w:t xml:space="preserve">        </w:t>
      </w:r>
    </w:p>
    <w:p w14:paraId="04DA7EB9" w14:textId="37DA41D0" w:rsidR="00887523" w:rsidRDefault="006E320A" w:rsidP="00887523">
      <w:r>
        <w:rPr>
          <w:noProof/>
        </w:rPr>
        <mc:AlternateContent>
          <mc:Choice Requires="wpg">
            <w:drawing>
              <wp:anchor distT="0" distB="0" distL="114300" distR="114300" simplePos="0" relativeHeight="251750400" behindDoc="0" locked="0" layoutInCell="1" allowOverlap="1" wp14:anchorId="484283BB" wp14:editId="66C74BB2">
                <wp:simplePos x="0" y="0"/>
                <wp:positionH relativeFrom="margin">
                  <wp:align>right</wp:align>
                </wp:positionH>
                <wp:positionV relativeFrom="paragraph">
                  <wp:posOffset>600175</wp:posOffset>
                </wp:positionV>
                <wp:extent cx="5935345" cy="208280"/>
                <wp:effectExtent l="0" t="0" r="8255" b="1270"/>
                <wp:wrapNone/>
                <wp:docPr id="372" name="Group 372"/>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73" name="Group 373"/>
                        <wpg:cNvGrpSpPr/>
                        <wpg:grpSpPr>
                          <a:xfrm>
                            <a:off x="3182257" y="3628"/>
                            <a:ext cx="2753495" cy="205112"/>
                            <a:chOff x="3182257" y="3628"/>
                            <a:chExt cx="2753495" cy="205112"/>
                          </a:xfrm>
                          <a:grpFill/>
                        </wpg:grpSpPr>
                        <wps:wsp>
                          <wps:cNvPr id="374" name="Rectangle 374"/>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75" name="Rectangle 375"/>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76" name="Group 376"/>
                        <wpg:cNvGrpSpPr/>
                        <wpg:grpSpPr>
                          <a:xfrm rot="10800000">
                            <a:off x="0" y="0"/>
                            <a:ext cx="2753495" cy="205112"/>
                            <a:chOff x="0" y="0"/>
                            <a:chExt cx="2753495" cy="205112"/>
                          </a:xfrm>
                          <a:grpFill/>
                        </wpg:grpSpPr>
                        <wps:wsp>
                          <wps:cNvPr id="377" name="Rectangle 377"/>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78" name="Rectangle 378"/>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80ACFB9" id="Group 372" o:spid="_x0000_s1026" style="position:absolute;margin-left:416.15pt;margin-top:47.25pt;width:467.35pt;height:16.4pt;z-index:251750400;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">
                <v:group id="Group 373"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">
                  <v:rect id="Rectangle 374"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" filled="f" stroked="f" strokeweight="1pt"/>
                  <v:rect id="Rectangle 375"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" filled="f" stroked="f" strokeweight="1pt"/>
                </v:group>
                <v:group id="Group 376"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">
                  <v:rect id="Rectangle 377"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" filled="f" stroked="f" strokeweight="1pt"/>
                  <v:rect id="Rectangle 378"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" filled="f" stroked="f" strokeweight="1pt"/>
                </v:group>
                <w10:wrap anchorx="margin"/>
              </v:group>
            </w:pict>
          </mc:Fallback>
        </mc:AlternateContent>
      </w:r>
      <w:r w:rsidR="00887523">
        <w:t xml:space="preserve">    </w:t>
      </w:r>
    </w:p>
    <w:p w14:paraId="16A26C75" w14:textId="68D42015" w:rsidR="00EA5F84" w:rsidRPr="00577C6A" w:rsidRDefault="006E320A" w:rsidP="001C1303">
      <w:pPr>
        <w:rPr>
          <w:sz w:val="36"/>
          <w:szCs w:val="36"/>
        </w:rPr>
        <w:sectPr w:rsidR="00EA5F84" w:rsidRPr="00577C6A" w:rsidSect="001D2B8F">
          <w:headerReference w:type="default" r:id="rId27"/>
          <w:footerReference w:type="default" r:id="rId28"/>
          <w:pgSz w:w="12240" w:h="15840"/>
          <w:pgMar w:top="1440" w:right="1440" w:bottom="1440" w:left="1440" w:header="720" w:footer="144" w:gutter="0"/>
          <w:pgBorders w:display="firstPage" w:offsetFrom="page">
            <w:top w:val="single" w:sz="36" w:space="24" w:color="2E74B5" w:themeColor="accent1" w:themeShade="BF" w:shadow="1"/>
            <w:left w:val="single" w:sz="36" w:space="24" w:color="2E74B5" w:themeColor="accent1" w:themeShade="BF" w:shadow="1"/>
            <w:bottom w:val="single" w:sz="36" w:space="24" w:color="2E74B5" w:themeColor="accent1" w:themeShade="BF" w:shadow="1"/>
            <w:right w:val="single" w:sz="36" w:space="24" w:color="2E74B5" w:themeColor="accent1" w:themeShade="BF" w:shadow="1"/>
          </w:pgBorders>
          <w:cols w:space="720"/>
          <w:docGrid w:linePitch="360"/>
        </w:sectPr>
      </w:pPr>
      <w:r>
        <w:rPr>
          <w:noProof/>
        </w:rPr>
        <mc:AlternateContent>
          <mc:Choice Requires="wpg">
            <w:drawing>
              <wp:anchor distT="0" distB="0" distL="114300" distR="114300" simplePos="0" relativeHeight="251768832" behindDoc="0" locked="0" layoutInCell="1" allowOverlap="1" wp14:anchorId="6EA12BB7" wp14:editId="2CDFB892">
                <wp:simplePos x="0" y="0"/>
                <wp:positionH relativeFrom="margin">
                  <wp:align>right</wp:align>
                </wp:positionH>
                <wp:positionV relativeFrom="paragraph">
                  <wp:posOffset>2271847</wp:posOffset>
                </wp:positionV>
                <wp:extent cx="5935345" cy="208280"/>
                <wp:effectExtent l="0" t="0" r="8255" b="1270"/>
                <wp:wrapNone/>
                <wp:docPr id="30" name="Group 30"/>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454" name="Group 454"/>
                        <wpg:cNvGrpSpPr/>
                        <wpg:grpSpPr>
                          <a:xfrm>
                            <a:off x="3182257" y="3628"/>
                            <a:ext cx="2753495" cy="205112"/>
                            <a:chOff x="3182257" y="3628"/>
                            <a:chExt cx="2753495" cy="205112"/>
                          </a:xfrm>
                          <a:grpFill/>
                        </wpg:grpSpPr>
                        <wps:wsp>
                          <wps:cNvPr id="455" name="Rectangle 455"/>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56" name="Rectangle 456"/>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57" name="Group 457"/>
                        <wpg:cNvGrpSpPr/>
                        <wpg:grpSpPr>
                          <a:xfrm rot="10800000">
                            <a:off x="0" y="0"/>
                            <a:ext cx="2753495" cy="205112"/>
                            <a:chOff x="0" y="0"/>
                            <a:chExt cx="2753495" cy="205112"/>
                          </a:xfrm>
                          <a:grpFill/>
                        </wpg:grpSpPr>
                        <wps:wsp>
                          <wps:cNvPr id="458" name="Rectangle 458"/>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59" name="Rectangle 459"/>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926A766" id="Group 30" o:spid="_x0000_s1026" style="position:absolute;margin-left:416.15pt;margin-top:178.9pt;width:467.35pt;height:16.4pt;z-index:251768832;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">
                <v:group id="Group 454"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">
                  <v:rect id="Rectangle 455"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" filled="f" stroked="f" strokeweight="1pt"/>
                  <v:rect id="Rectangle 456"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" filled="f" stroked="f" strokeweight="1pt"/>
                </v:group>
                <v:group id="Group 457"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">
                  <v:rect id="Rectangle 458"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" filled="f" stroked="f" strokeweight="1pt"/>
                  <v:rect id="Rectangle 459"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" filled="f" stroked="f" strokeweight="1pt"/>
                </v:group>
                <w10:wrap anchorx="margin"/>
              </v:group>
            </w:pict>
          </mc:Fallback>
        </mc:AlternateContent>
      </w:r>
      <w:r w:rsidR="00AA68C9">
        <w:rPr>
          <w:noProof/>
        </w:rPr>
        <mc:AlternateContent>
          <mc:Choice Requires="wpg">
            <w:drawing>
              <wp:anchor distT="0" distB="0" distL="114300" distR="114300" simplePos="0" relativeHeight="251752448" behindDoc="0" locked="0" layoutInCell="1" allowOverlap="1" wp14:anchorId="069641DC" wp14:editId="5982493C">
                <wp:simplePos x="0" y="0"/>
                <wp:positionH relativeFrom="margin">
                  <wp:posOffset>31750</wp:posOffset>
                </wp:positionH>
                <wp:positionV relativeFrom="paragraph">
                  <wp:posOffset>4108713</wp:posOffset>
                </wp:positionV>
                <wp:extent cx="5935345" cy="208280"/>
                <wp:effectExtent l="0" t="0" r="8255" b="1270"/>
                <wp:wrapNone/>
                <wp:docPr id="379" name="Group 379"/>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80" name="Group 380"/>
                        <wpg:cNvGrpSpPr/>
                        <wpg:grpSpPr>
                          <a:xfrm>
                            <a:off x="3182257" y="3628"/>
                            <a:ext cx="2753495" cy="205112"/>
                            <a:chOff x="3182257" y="3628"/>
                            <a:chExt cx="2753495" cy="205112"/>
                          </a:xfrm>
                          <a:grpFill/>
                        </wpg:grpSpPr>
                        <wps:wsp>
                          <wps:cNvPr id="381" name="Rectangle 381"/>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82" name="Rectangle 382"/>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83" name="Group 383"/>
                        <wpg:cNvGrpSpPr/>
                        <wpg:grpSpPr>
                          <a:xfrm rot="10800000">
                            <a:off x="0" y="0"/>
                            <a:ext cx="2753495" cy="205112"/>
                            <a:chOff x="0" y="0"/>
                            <a:chExt cx="2753495" cy="205112"/>
                          </a:xfrm>
                          <a:grpFill/>
                        </wpg:grpSpPr>
                        <wps:wsp>
                          <wps:cNvPr id="384" name="Rectangle 384"/>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85" name="Rectangle 385"/>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534EA40" id="Group 379" o:spid="_x0000_s1026" style="position:absolute;margin-left:2.5pt;margin-top:323.5pt;width:467.35pt;height:16.4pt;z-index:251752448;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">
                <v:group id="Group 380"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">
                  <v:rect id="Rectangle 381"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" filled="f" stroked="f" strokeweight="1pt"/>
                  <v:rect id="Rectangle 382"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" filled="f" stroked="f" strokeweight="1pt"/>
                </v:group>
                <v:group id="Group 383"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">
                  <v:rect id="Rectangle 384"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" filled="f" stroked="f" strokeweight="1pt"/>
                  <v:rect id="Rectangle 385"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" filled="f" stroked="f" strokeweight="1pt"/>
                </v:group>
                <w10:wrap anchorx="margin"/>
              </v:group>
            </w:pict>
          </mc:Fallback>
        </mc:AlternateContent>
      </w:r>
      <w:r w:rsidR="00F86AB1" w:rsidRPr="00577C6A">
        <w:rPr>
          <w:noProof/>
          <w:sz w:val="36"/>
          <w:szCs w:val="36"/>
        </w:rPr>
        <mc:AlternateContent>
          <mc:Choice Requires="wpg">
            <w:drawing>
              <wp:anchor distT="0" distB="0" distL="114300" distR="114300" simplePos="0" relativeHeight="251726848" behindDoc="0" locked="0" layoutInCell="1" allowOverlap="1" wp14:anchorId="2EF1A914" wp14:editId="07839083">
                <wp:simplePos x="0" y="0"/>
                <wp:positionH relativeFrom="margin">
                  <wp:align>right</wp:align>
                </wp:positionH>
                <wp:positionV relativeFrom="paragraph">
                  <wp:posOffset>7027129</wp:posOffset>
                </wp:positionV>
                <wp:extent cx="5935345" cy="208280"/>
                <wp:effectExtent l="0" t="0" r="8255" b="1270"/>
                <wp:wrapNone/>
                <wp:docPr id="287" name="Group 287"/>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88" name="Group 288"/>
                        <wpg:cNvGrpSpPr/>
                        <wpg:grpSpPr>
                          <a:xfrm>
                            <a:off x="3182257" y="3628"/>
                            <a:ext cx="2753495" cy="205112"/>
                            <a:chOff x="3182257" y="3628"/>
                            <a:chExt cx="2753495" cy="205112"/>
                          </a:xfrm>
                          <a:grpFill/>
                        </wpg:grpSpPr>
                        <wps:wsp>
                          <wps:cNvPr id="289" name="Rectangle 289"/>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0" name="Rectangle 290"/>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91" name="Group 291"/>
                        <wpg:cNvGrpSpPr/>
                        <wpg:grpSpPr>
                          <a:xfrm rot="10800000">
                            <a:off x="0" y="0"/>
                            <a:ext cx="2753495" cy="205112"/>
                            <a:chOff x="0" y="0"/>
                            <a:chExt cx="2753495" cy="205112"/>
                          </a:xfrm>
                          <a:grpFill/>
                        </wpg:grpSpPr>
                        <wps:wsp>
                          <wps:cNvPr id="292" name="Rectangle 292"/>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4" name="Rectangle 294"/>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1CB0A29" id="Group 287" o:spid="_x0000_s1026" style="position:absolute;margin-left:416.15pt;margin-top:553.3pt;width:467.35pt;height:16.4pt;z-index:251726848;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">
                <v:group id="Group 288"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rect id="Rectangle 289"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" fillcolor="#00b0f0" stroked="f" strokeweight="1pt"/>
                  <v:rect id="Rectangle 290"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" filled="f" stroked="f" strokeweight="1pt"/>
                </v:group>
                <v:group id="Group 291"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">
                  <v:rect id="Rectangle 292"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" filled="f" stroked="f" strokeweight="1pt"/>
                  <v:rect id="Rectangle 294"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" filled="f" stroked="f" strokeweight="1pt"/>
                </v:group>
                <w10:wrap anchorx="margin"/>
              </v:group>
            </w:pict>
          </mc:Fallback>
        </mc:AlternateContent>
      </w:r>
      <w:r w:rsidR="005038A9" w:rsidRPr="00577C6A">
        <w:rPr>
          <w:noProof/>
          <w:sz w:val="36"/>
          <w:szCs w:val="36"/>
        </w:rPr>
        <mc:AlternateContent>
          <mc:Choice Requires="wpg">
            <w:drawing>
              <wp:anchor distT="0" distB="0" distL="114300" distR="114300" simplePos="0" relativeHeight="251714560" behindDoc="0" locked="0" layoutInCell="1" allowOverlap="1" wp14:anchorId="5BD7B3A5" wp14:editId="4B5FEED3">
                <wp:simplePos x="0" y="0"/>
                <wp:positionH relativeFrom="margin">
                  <wp:posOffset>19050</wp:posOffset>
                </wp:positionH>
                <wp:positionV relativeFrom="paragraph">
                  <wp:posOffset>8420100</wp:posOffset>
                </wp:positionV>
                <wp:extent cx="5935345" cy="208280"/>
                <wp:effectExtent l="0" t="0" r="8255" b="1270"/>
                <wp:wrapNone/>
                <wp:docPr id="335" name="Group 335"/>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36" name="Group 336"/>
                        <wpg:cNvGrpSpPr/>
                        <wpg:grpSpPr>
                          <a:xfrm>
                            <a:off x="3182257" y="3628"/>
                            <a:ext cx="2753495" cy="205112"/>
                            <a:chOff x="3182257" y="3628"/>
                            <a:chExt cx="2753495" cy="205112"/>
                          </a:xfrm>
                          <a:grpFill/>
                        </wpg:grpSpPr>
                        <wps:wsp>
                          <wps:cNvPr id="337" name="Rectangle 337"/>
                          <wps:cNvSpPr/>
                          <wps:spPr>
                            <a:xfrm>
                              <a:off x="3280769" y="3628"/>
                              <a:ext cx="2654983" cy="20510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39" name="Group 339"/>
                        <wpg:cNvGrpSpPr/>
                        <wpg:grpSpPr>
                          <a:xfrm rot="10800000">
                            <a:off x="0" y="0"/>
                            <a:ext cx="2753495" cy="205112"/>
                            <a:chOff x="0" y="0"/>
                            <a:chExt cx="2753495" cy="205112"/>
                          </a:xfrm>
                          <a:grpFill/>
                        </wpg:grpSpPr>
                        <wps:wsp>
                          <wps:cNvPr id="340" name="Rectangle 340"/>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1" name="Rectangle 341"/>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A6028AE" id="Group 335" o:spid="_x0000_s1026" style="position:absolute;margin-left:1.5pt;margin-top:663pt;width:467.35pt;height:16.4pt;z-index:251714560;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">
                <v:group id="Group 336"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" fillcolor="#00b0f0" stroked="f" strokeweight="1pt"/>
                  <v:rect id="Rectangle 338"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" filled="f" stroked="f" strokeweight="1pt"/>
                </v:group>
                <v:group id="Group 339"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">
                  <v:rect id="Rectangle 340"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" filled="f" stroked="f" strokeweight="1pt"/>
                  <v:rect id="Rectangle 341"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" filled="f" stroked="f" strokeweight="1pt"/>
                </v:group>
                <w10:wrap anchorx="margin"/>
              </v:group>
            </w:pict>
          </mc:Fallback>
        </mc:AlternateContent>
      </w:r>
    </w:p>
    <w:p w14:paraId="46CA4788" w14:textId="2FFE7082" w:rsidR="00CB5E8C" w:rsidRDefault="00772A17" w:rsidP="007221FE">
      <w:pPr>
        <w:tabs>
          <w:tab w:val="left" w:pos="1862"/>
        </w:tabs>
        <w:jc w:val="center"/>
        <w:rPr>
          <w:noProof/>
        </w:rPr>
      </w:pPr>
      <w:r>
        <w:rPr>
          <w:noProof/>
        </w:rPr>
        <w:lastRenderedPageBreak/>
        <w:drawing>
          <wp:inline distT="0" distB="0" distL="0" distR="0" wp14:anchorId="3AD6B160" wp14:editId="597383D3">
            <wp:extent cx="8464008" cy="523415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568209" cy="5298589"/>
                    </a:xfrm>
                    <a:prstGeom prst="rect">
                      <a:avLst/>
                    </a:prstGeom>
                  </pic:spPr>
                </pic:pic>
              </a:graphicData>
            </a:graphic>
          </wp:inline>
        </w:drawing>
      </w:r>
      <w:r w:rsidR="00467D24">
        <w:rPr>
          <w:noProof/>
        </w:rPr>
        <mc:AlternateContent>
          <mc:Choice Requires="wpg">
            <w:drawing>
              <wp:anchor distT="0" distB="0" distL="114300" distR="114300" simplePos="0" relativeHeight="251756544" behindDoc="0" locked="0" layoutInCell="1" allowOverlap="1" wp14:anchorId="5EB41B0B" wp14:editId="308E532A">
                <wp:simplePos x="0" y="0"/>
                <wp:positionH relativeFrom="margin">
                  <wp:align>right</wp:align>
                </wp:positionH>
                <wp:positionV relativeFrom="paragraph">
                  <wp:posOffset>6397808</wp:posOffset>
                </wp:positionV>
                <wp:extent cx="8229600" cy="208280"/>
                <wp:effectExtent l="0" t="0" r="0" b="1270"/>
                <wp:wrapNone/>
                <wp:docPr id="405" name="Group 405"/>
                <wp:cNvGraphicFramePr/>
                <a:graphic xmlns:a="http://schemas.openxmlformats.org/drawingml/2006/main">
                  <a:graphicData uri="http://schemas.microsoft.com/office/word/2010/wordprocessingGroup">
                    <wpg:wgp>
                      <wpg:cNvGrpSpPr/>
                      <wpg:grpSpPr>
                        <a:xfrm>
                          <a:off x="0" y="0"/>
                          <a:ext cx="8229600" cy="208280"/>
                          <a:chOff x="0" y="0"/>
                          <a:chExt cx="5935752" cy="208740"/>
                        </a:xfrm>
                        <a:solidFill>
                          <a:srgbClr val="00B0F0"/>
                        </a:solidFill>
                      </wpg:grpSpPr>
                      <wpg:grpSp>
                        <wpg:cNvPr id="406" name="Group 406"/>
                        <wpg:cNvGrpSpPr/>
                        <wpg:grpSpPr>
                          <a:xfrm>
                            <a:off x="3182257" y="3628"/>
                            <a:ext cx="2753495" cy="205112"/>
                            <a:chOff x="3182257" y="3628"/>
                            <a:chExt cx="2753495" cy="205112"/>
                          </a:xfrm>
                          <a:grpFill/>
                        </wpg:grpSpPr>
                        <wps:wsp>
                          <wps:cNvPr id="407" name="Rectangle 407"/>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8" name="Rectangle 408"/>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409" name="Group 409"/>
                        <wpg:cNvGrpSpPr/>
                        <wpg:grpSpPr>
                          <a:xfrm rot="10800000">
                            <a:off x="0" y="0"/>
                            <a:ext cx="2753495" cy="205112"/>
                            <a:chOff x="0" y="0"/>
                            <a:chExt cx="2753495" cy="205112"/>
                          </a:xfrm>
                          <a:grpFill/>
                        </wpg:grpSpPr>
                        <wps:wsp>
                          <wps:cNvPr id="410" name="Rectangle 410"/>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1" name="Rectangle 411"/>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19DF91FC" id="Group 405" o:spid="_x0000_s1026" style="position:absolute;margin-left:596.8pt;margin-top:503.75pt;width:9in;height:16.4pt;z-index:251756544;mso-position-horizontal:right;mso-position-horizontal-relative:margin;mso-width-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">
                <v:group id="Group 406"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">
                  <v:rect id="Rectangle 407"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" filled="f" stroked="f" strokeweight="1pt"/>
                  <v:rect id="Rectangle 408"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" filled="f" stroked="f" strokeweight="1pt"/>
                </v:group>
                <v:group id="Group 409"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">
                  <v:rect id="Rectangle 410"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" filled="f" stroked="f" strokeweight="1pt"/>
                  <v:rect id="Rectangle 411"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" filled="f" stroked="f" strokeweight="1pt"/>
                </v:group>
                <w10:wrap anchorx="margin"/>
              </v:group>
            </w:pict>
          </mc:Fallback>
        </mc:AlternateContent>
      </w:r>
    </w:p>
    <w:p w14:paraId="7DA76724" w14:textId="72097211" w:rsidR="007B48D7" w:rsidRPr="007B48D7" w:rsidRDefault="007B48D7" w:rsidP="007B48D7">
      <w:pPr>
        <w:tabs>
          <w:tab w:val="left" w:pos="5586"/>
        </w:tabs>
        <w:jc w:val="center"/>
        <w:rPr>
          <w:b/>
          <w:bCs/>
          <w:noProof/>
          <w:sz w:val="36"/>
          <w:szCs w:val="36"/>
          <w:u w:val="single"/>
        </w:rPr>
      </w:pPr>
      <w:r w:rsidRPr="007B48D7">
        <w:rPr>
          <w:b/>
          <w:bCs/>
          <w:noProof/>
          <w:sz w:val="36"/>
          <w:szCs w:val="36"/>
          <w:u w:val="single"/>
        </w:rPr>
        <w:t>Cashflow</w:t>
      </w:r>
      <w:r w:rsidR="00B4451B">
        <w:rPr>
          <w:b/>
          <w:bCs/>
          <w:noProof/>
          <w:sz w:val="36"/>
          <w:szCs w:val="36"/>
          <w:u w:val="single"/>
        </w:rPr>
        <w:t xml:space="preserve"> – First 12 months of buisness</w:t>
      </w:r>
    </w:p>
    <w:p w14:paraId="342CAC44" w14:textId="34782A84" w:rsidR="007B48D7" w:rsidRPr="007B48D7" w:rsidRDefault="007B48D7" w:rsidP="007B48D7">
      <w:pPr>
        <w:tabs>
          <w:tab w:val="left" w:pos="5586"/>
        </w:tabs>
        <w:rPr>
          <w:sz w:val="36"/>
          <w:szCs w:val="36"/>
        </w:rPr>
        <w:sectPr w:rsidR="007B48D7" w:rsidRPr="007B48D7" w:rsidSect="00623E77">
          <w:footerReference w:type="default" r:id="rId30"/>
          <w:pgSz w:w="15840" w:h="12240" w:orient="landscape"/>
          <w:pgMar w:top="1440" w:right="1440" w:bottom="1440" w:left="1440" w:header="720" w:footer="144" w:gutter="0"/>
          <w:cols w:space="720"/>
          <w:docGrid w:linePitch="360"/>
        </w:sectPr>
      </w:pPr>
    </w:p>
    <w:p w14:paraId="5B413B1A" w14:textId="4F4BBD17" w:rsidR="00E600C9" w:rsidRDefault="00E600C9" w:rsidP="00467D24">
      <w:pPr>
        <w:spacing w:line="240" w:lineRule="auto"/>
        <w:jc w:val="both"/>
      </w:pPr>
    </w:p>
    <w:p w14:paraId="3EE1BBAB" w14:textId="338E62D7" w:rsidR="00040D97" w:rsidRDefault="00040D97" w:rsidP="00040D97">
      <w:pPr>
        <w:tabs>
          <w:tab w:val="left" w:pos="2804"/>
        </w:tabs>
        <w:rPr>
          <w:b/>
          <w:bCs/>
          <w:sz w:val="36"/>
          <w:szCs w:val="36"/>
          <w:u w:val="single"/>
        </w:rPr>
      </w:pPr>
      <w:r w:rsidRPr="00040D97">
        <w:rPr>
          <w:b/>
          <w:bCs/>
          <w:sz w:val="36"/>
          <w:szCs w:val="36"/>
          <w:u w:val="single"/>
        </w:rPr>
        <w:t>Conclusion</w:t>
      </w:r>
    </w:p>
    <w:p w14:paraId="787298C2" w14:textId="77777777" w:rsidR="00040D97" w:rsidRPr="00040D97" w:rsidRDefault="00040D97" w:rsidP="00040D97">
      <w:pPr>
        <w:tabs>
          <w:tab w:val="left" w:pos="2804"/>
        </w:tabs>
        <w:rPr>
          <w:sz w:val="36"/>
          <w:szCs w:val="36"/>
        </w:rPr>
      </w:pPr>
    </w:p>
    <w:p w14:paraId="6EB28A4A" w14:textId="77777777" w:rsidR="00E600C9" w:rsidRDefault="00E600C9" w:rsidP="00E600C9"/>
    <w:p w14:paraId="52703CE8" w14:textId="77777777" w:rsidR="00421F9B" w:rsidRDefault="00421F9B" w:rsidP="00E600C9"/>
    <w:p w14:paraId="36DD6C38" w14:textId="77777777" w:rsidR="00421F9B" w:rsidRDefault="00421F9B" w:rsidP="00E600C9"/>
    <w:p w14:paraId="678D754F" w14:textId="77777777" w:rsidR="00421F9B" w:rsidRDefault="00421F9B" w:rsidP="00E600C9"/>
    <w:p w14:paraId="38DA5727" w14:textId="77777777" w:rsidR="00421F9B" w:rsidRDefault="00421F9B" w:rsidP="00E600C9"/>
    <w:p w14:paraId="2B4E4BE2" w14:textId="77777777" w:rsidR="00421F9B" w:rsidRDefault="00421F9B" w:rsidP="00E600C9"/>
    <w:p w14:paraId="75C1F956" w14:textId="77777777" w:rsidR="00421F9B" w:rsidRDefault="00421F9B" w:rsidP="00E600C9"/>
    <w:p w14:paraId="2D874916" w14:textId="77777777" w:rsidR="00421F9B" w:rsidRDefault="00421F9B" w:rsidP="00E600C9"/>
    <w:p w14:paraId="3A0B99C0" w14:textId="77777777" w:rsidR="00421F9B" w:rsidRDefault="00421F9B" w:rsidP="00E600C9"/>
    <w:p w14:paraId="6A161C89" w14:textId="77777777" w:rsidR="00421F9B" w:rsidRDefault="00421F9B" w:rsidP="00E600C9"/>
    <w:p w14:paraId="6D51A00A" w14:textId="77777777" w:rsidR="00421F9B" w:rsidRDefault="00623E77" w:rsidP="00E600C9">
      <w:r>
        <w:rPr>
          <w:noProof/>
        </w:rPr>
        <mc:AlternateContent>
          <mc:Choice Requires="wpg">
            <w:drawing>
              <wp:anchor distT="0" distB="0" distL="114300" distR="114300" simplePos="0" relativeHeight="251692032" behindDoc="0" locked="0" layoutInCell="1" allowOverlap="1" wp14:anchorId="0688A98F" wp14:editId="31407819">
                <wp:simplePos x="0" y="0"/>
                <wp:positionH relativeFrom="margin">
                  <wp:align>right</wp:align>
                </wp:positionH>
                <wp:positionV relativeFrom="paragraph">
                  <wp:posOffset>4301590</wp:posOffset>
                </wp:positionV>
                <wp:extent cx="5935345" cy="208280"/>
                <wp:effectExtent l="0" t="0" r="8255" b="1270"/>
                <wp:wrapNone/>
                <wp:docPr id="307" name="Group 307"/>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08" name="Group 308"/>
                        <wpg:cNvGrpSpPr/>
                        <wpg:grpSpPr>
                          <a:xfrm>
                            <a:off x="3182257" y="3628"/>
                            <a:ext cx="2753495" cy="205112"/>
                            <a:chOff x="3182257" y="3628"/>
                            <a:chExt cx="2753495" cy="205112"/>
                          </a:xfrm>
                          <a:grpFill/>
                        </wpg:grpSpPr>
                        <wps:wsp>
                          <wps:cNvPr id="309" name="Rectangle 309"/>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0" name="Rectangle 310"/>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11" name="Group 311"/>
                        <wpg:cNvGrpSpPr/>
                        <wpg:grpSpPr>
                          <a:xfrm rot="10800000">
                            <a:off x="0" y="0"/>
                            <a:ext cx="2753495" cy="205112"/>
                            <a:chOff x="0" y="0"/>
                            <a:chExt cx="2753495" cy="205112"/>
                          </a:xfrm>
                          <a:grpFill/>
                        </wpg:grpSpPr>
                        <wps:wsp>
                          <wps:cNvPr id="312" name="Rectangle 312"/>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3" name="Rectangle 313"/>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642FD0A" id="Group 307" o:spid="_x0000_s1026" style="position:absolute;margin-left:416.15pt;margin-top:338.7pt;width:467.35pt;height:16.4pt;z-index:251692032;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">
                <v:group id="Group 308"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rect id="Rectangle 309"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" filled="f" stroked="f" strokeweight="1pt"/>
                  <v:rect id="Rectangle 310"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" filled="f" stroked="f" strokeweight="1pt"/>
                </v:group>
                <v:group id="Group 311"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">
                  <v:rect id="Rectangle 312"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" filled="f" stroked="f" strokeweight="1pt"/>
                  <v:rect id="Rectangle 313"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" filled="f" stroked="f" strokeweight="1pt"/>
                </v:group>
                <w10:wrap anchorx="margin"/>
              </v:group>
            </w:pict>
          </mc:Fallback>
        </mc:AlternateContent>
      </w:r>
    </w:p>
    <w:p w14:paraId="6F758B87" w14:textId="77777777" w:rsidR="00421F9B" w:rsidRDefault="00421F9B" w:rsidP="00E600C9">
      <w:pPr>
        <w:sectPr w:rsidR="00421F9B" w:rsidSect="008E5632">
          <w:footerReference w:type="default" r:id="rId31"/>
          <w:pgSz w:w="12240" w:h="15840"/>
          <w:pgMar w:top="1440" w:right="1440" w:bottom="1440" w:left="1440" w:header="720" w:footer="720" w:gutter="0"/>
          <w:cols w:space="720"/>
          <w:docGrid w:linePitch="360"/>
        </w:sectPr>
      </w:pPr>
    </w:p>
    <w:p w14:paraId="54E52895" w14:textId="238B1019" w:rsidR="0066437E" w:rsidRPr="00F95B5A" w:rsidRDefault="0066437E" w:rsidP="00F95B5A">
      <w:pPr>
        <w:tabs>
          <w:tab w:val="left" w:pos="1216"/>
        </w:tabs>
      </w:pPr>
      <w:r w:rsidRPr="0066437E">
        <w:rPr>
          <w:b/>
          <w:bCs/>
          <w:sz w:val="36"/>
          <w:szCs w:val="36"/>
          <w:u w:val="single"/>
        </w:rPr>
        <w:lastRenderedPageBreak/>
        <w:t>References</w:t>
      </w:r>
    </w:p>
    <w:p w14:paraId="1E972E1F" w14:textId="28D11A94" w:rsidR="0066437E" w:rsidRDefault="0066437E" w:rsidP="00421F9B">
      <w:pPr>
        <w:spacing w:line="240" w:lineRule="auto"/>
        <w:jc w:val="both"/>
        <w:rPr>
          <w:b/>
          <w:bCs/>
          <w:sz w:val="36"/>
          <w:szCs w:val="36"/>
          <w:u w:val="single"/>
        </w:rPr>
      </w:pPr>
    </w:p>
    <w:p w14:paraId="7249B800" w14:textId="63E7300A" w:rsidR="00737100" w:rsidRDefault="008E44DA" w:rsidP="008E44DA">
      <w:pPr>
        <w:spacing w:line="240" w:lineRule="auto"/>
        <w:rPr>
          <w:sz w:val="36"/>
          <w:szCs w:val="36"/>
        </w:rPr>
      </w:pPr>
      <w:r>
        <w:rPr>
          <w:sz w:val="36"/>
          <w:szCs w:val="36"/>
        </w:rPr>
        <w:t xml:space="preserve">B &amp; Q (2020) </w:t>
      </w:r>
      <w:r w:rsidR="00F26427" w:rsidRPr="00F26427">
        <w:rPr>
          <w:i/>
          <w:iCs/>
          <w:sz w:val="36"/>
          <w:szCs w:val="36"/>
        </w:rPr>
        <w:t xml:space="preserve">Shire Sandringham 10x8 Apex Shiplap Wooden Summer house </w:t>
      </w:r>
      <w:r w:rsidR="00A1354B">
        <w:rPr>
          <w:sz w:val="36"/>
          <w:szCs w:val="36"/>
        </w:rPr>
        <w:t>[online]. Available a</w:t>
      </w:r>
      <w:r w:rsidR="001B3E13">
        <w:rPr>
          <w:sz w:val="36"/>
          <w:szCs w:val="36"/>
        </w:rPr>
        <w:t xml:space="preserve">t </w:t>
      </w:r>
      <w:hyperlink r:id="rId32" w:history="1">
        <w:r w:rsidR="001B3E13" w:rsidRPr="004B003E">
          <w:rPr>
            <w:rStyle w:val="Hyperlink"/>
            <w:b/>
            <w:bCs/>
            <w:sz w:val="36"/>
            <w:szCs w:val="36"/>
          </w:rPr>
          <w:t>https://www.diy.com/departments/shire-sandringham-10x8-apex-shiplap-wooden-summer-house/199528_BQ.prd</w:t>
        </w:r>
      </w:hyperlink>
      <w:r w:rsidR="0073342D">
        <w:rPr>
          <w:b/>
          <w:bCs/>
          <w:sz w:val="36"/>
          <w:szCs w:val="36"/>
          <w:u w:val="single"/>
        </w:rPr>
        <w:t xml:space="preserve"> </w:t>
      </w:r>
      <w:r w:rsidR="00F26427">
        <w:rPr>
          <w:b/>
          <w:bCs/>
          <w:sz w:val="36"/>
          <w:szCs w:val="36"/>
          <w:u w:val="single"/>
        </w:rPr>
        <w:t>(</w:t>
      </w:r>
      <w:r w:rsidR="0073342D" w:rsidRPr="0073342D">
        <w:rPr>
          <w:sz w:val="36"/>
          <w:szCs w:val="36"/>
        </w:rPr>
        <w:t>accessed 1st June 2020</w:t>
      </w:r>
      <w:r w:rsidR="0073342D">
        <w:rPr>
          <w:sz w:val="36"/>
          <w:szCs w:val="36"/>
        </w:rPr>
        <w:t>)</w:t>
      </w:r>
    </w:p>
    <w:p w14:paraId="2BC9140B" w14:textId="5C12B778" w:rsidR="00737100" w:rsidRDefault="00737100" w:rsidP="008E44DA">
      <w:pPr>
        <w:spacing w:line="240" w:lineRule="auto"/>
        <w:rPr>
          <w:sz w:val="36"/>
          <w:szCs w:val="36"/>
        </w:rPr>
      </w:pPr>
    </w:p>
    <w:p w14:paraId="55156FC0" w14:textId="3659BE31" w:rsidR="00737100" w:rsidRDefault="000C7505" w:rsidP="008E44DA">
      <w:pPr>
        <w:spacing w:line="240" w:lineRule="auto"/>
        <w:rPr>
          <w:sz w:val="36"/>
          <w:szCs w:val="36"/>
        </w:rPr>
      </w:pPr>
      <w:r w:rsidRPr="000C7505">
        <w:rPr>
          <w:sz w:val="36"/>
          <w:szCs w:val="36"/>
        </w:rPr>
        <w:t>Wilkinson Cameras (2020</w:t>
      </w:r>
      <w:r>
        <w:rPr>
          <w:sz w:val="36"/>
          <w:szCs w:val="36"/>
        </w:rPr>
        <w:t>)</w:t>
      </w:r>
      <w:r w:rsidR="007572A3" w:rsidRPr="007572A3">
        <w:t xml:space="preserve"> </w:t>
      </w:r>
      <w:r w:rsidR="007572A3" w:rsidRPr="007572A3">
        <w:rPr>
          <w:i/>
          <w:iCs/>
          <w:sz w:val="36"/>
          <w:szCs w:val="36"/>
        </w:rPr>
        <w:t>Canon EOS 250D DSLR Twin Lens Value Kit</w:t>
      </w:r>
      <w:r w:rsidR="007572A3" w:rsidRPr="007572A3">
        <w:rPr>
          <w:sz w:val="36"/>
          <w:szCs w:val="36"/>
        </w:rPr>
        <w:t xml:space="preserve"> </w:t>
      </w:r>
      <w:r>
        <w:rPr>
          <w:sz w:val="36"/>
          <w:szCs w:val="36"/>
        </w:rPr>
        <w:t xml:space="preserve">[online]. </w:t>
      </w:r>
      <w:r w:rsidR="0085424A">
        <w:rPr>
          <w:sz w:val="36"/>
          <w:szCs w:val="36"/>
        </w:rPr>
        <w:t>Available at:</w:t>
      </w:r>
      <w:hyperlink r:id="rId33" w:history="1">
        <w:r w:rsidR="0085424A" w:rsidRPr="00E44E45">
          <w:rPr>
            <w:rStyle w:val="Hyperlink"/>
            <w:sz w:val="36"/>
            <w:szCs w:val="36"/>
          </w:rPr>
          <w:t>https://www.wilkinson.co.uk/canon-eos-250d-dslr-camera-black-ef-s-18-55mm-f-4-5-6-is-stm-lens-ef-75-300mm-f-4-5-6-ii-lens/</w:t>
        </w:r>
      </w:hyperlink>
      <w:r w:rsidR="0085424A">
        <w:rPr>
          <w:sz w:val="36"/>
          <w:szCs w:val="36"/>
        </w:rPr>
        <w:t xml:space="preserve"> </w:t>
      </w:r>
      <w:r w:rsidR="00737100">
        <w:rPr>
          <w:sz w:val="36"/>
          <w:szCs w:val="36"/>
        </w:rPr>
        <w:t xml:space="preserve"> </w:t>
      </w:r>
      <w:r w:rsidR="00FF6393">
        <w:rPr>
          <w:sz w:val="36"/>
          <w:szCs w:val="36"/>
        </w:rPr>
        <w:t>(assessed 1</w:t>
      </w:r>
      <w:r w:rsidR="00FF6393" w:rsidRPr="00FF6393">
        <w:rPr>
          <w:sz w:val="36"/>
          <w:szCs w:val="36"/>
          <w:vertAlign w:val="superscript"/>
        </w:rPr>
        <w:t>st</w:t>
      </w:r>
      <w:r w:rsidR="00FF6393">
        <w:rPr>
          <w:sz w:val="36"/>
          <w:szCs w:val="36"/>
        </w:rPr>
        <w:t xml:space="preserve"> June 2020)</w:t>
      </w:r>
    </w:p>
    <w:p w14:paraId="3E6C20AE" w14:textId="552E8C00" w:rsidR="00357F73" w:rsidRDefault="00357F73" w:rsidP="008E44DA">
      <w:pPr>
        <w:spacing w:line="240" w:lineRule="auto"/>
        <w:rPr>
          <w:sz w:val="36"/>
          <w:szCs w:val="36"/>
        </w:rPr>
      </w:pPr>
    </w:p>
    <w:p w14:paraId="2E588756" w14:textId="6114E0E4" w:rsidR="00357F73" w:rsidRPr="001B3E13" w:rsidRDefault="00357F73" w:rsidP="00357F73">
      <w:pPr>
        <w:spacing w:line="240" w:lineRule="auto"/>
        <w:rPr>
          <w:sz w:val="36"/>
          <w:szCs w:val="36"/>
        </w:rPr>
      </w:pPr>
      <w:r w:rsidRPr="001B3E13">
        <w:rPr>
          <w:sz w:val="36"/>
          <w:szCs w:val="36"/>
        </w:rPr>
        <w:t xml:space="preserve">Emily Smith. (2020) </w:t>
      </w:r>
      <w:proofErr w:type="spellStart"/>
      <w:r w:rsidRPr="001B3E13">
        <w:rPr>
          <w:sz w:val="36"/>
          <w:szCs w:val="36"/>
        </w:rPr>
        <w:t>Remesh</w:t>
      </w:r>
      <w:proofErr w:type="spellEnd"/>
      <w:r w:rsidRPr="001B3E13">
        <w:rPr>
          <w:sz w:val="36"/>
          <w:szCs w:val="36"/>
        </w:rPr>
        <w:t xml:space="preserve"> </w:t>
      </w:r>
      <w:r w:rsidRPr="001B3E13">
        <w:rPr>
          <w:i/>
          <w:iCs/>
          <w:sz w:val="36"/>
          <w:szCs w:val="36"/>
        </w:rPr>
        <w:t>5 Types of market segmentation &amp; How to use them</w:t>
      </w:r>
      <w:r w:rsidRPr="001B3E13">
        <w:rPr>
          <w:sz w:val="36"/>
          <w:szCs w:val="36"/>
        </w:rPr>
        <w:t xml:space="preserve"> [online]. Available at</w:t>
      </w:r>
      <w:r w:rsidRPr="00357F73">
        <w:rPr>
          <w:b/>
          <w:bCs/>
          <w:sz w:val="36"/>
          <w:szCs w:val="36"/>
          <w:u w:val="single"/>
        </w:rPr>
        <w:t xml:space="preserve"> </w:t>
      </w:r>
      <w:hyperlink r:id="rId34" w:anchor="psychographic-segmentation" w:history="1">
        <w:r w:rsidR="00B17F53" w:rsidRPr="004B003E">
          <w:rPr>
            <w:rStyle w:val="Hyperlink"/>
            <w:b/>
            <w:bCs/>
            <w:sz w:val="36"/>
            <w:szCs w:val="36"/>
          </w:rPr>
          <w:t>https://blog.remesh.ai/5-types-of-market-segmentation-how-to-use-them#psychographic-segmentation</w:t>
        </w:r>
      </w:hyperlink>
      <w:r w:rsidR="00B17F53">
        <w:rPr>
          <w:b/>
          <w:bCs/>
          <w:sz w:val="36"/>
          <w:szCs w:val="36"/>
          <w:u w:val="single"/>
        </w:rPr>
        <w:t xml:space="preserve"> </w:t>
      </w:r>
      <w:r w:rsidRPr="00B17F53">
        <w:rPr>
          <w:b/>
          <w:bCs/>
          <w:sz w:val="36"/>
          <w:szCs w:val="36"/>
        </w:rPr>
        <w:t xml:space="preserve"> </w:t>
      </w:r>
      <w:r w:rsidR="001B3E13" w:rsidRPr="00B17F53">
        <w:rPr>
          <w:b/>
          <w:bCs/>
          <w:sz w:val="36"/>
          <w:szCs w:val="36"/>
        </w:rPr>
        <w:t xml:space="preserve"> </w:t>
      </w:r>
      <w:r w:rsidRPr="001B3E13">
        <w:rPr>
          <w:sz w:val="36"/>
          <w:szCs w:val="36"/>
        </w:rPr>
        <w:t xml:space="preserve">(accessed 17th May 2020) </w:t>
      </w:r>
    </w:p>
    <w:p w14:paraId="154CC6A9" w14:textId="324C42D0" w:rsidR="00357F73" w:rsidRPr="00357F73" w:rsidRDefault="00357F73" w:rsidP="00357F73">
      <w:pPr>
        <w:spacing w:line="240" w:lineRule="auto"/>
        <w:rPr>
          <w:b/>
          <w:bCs/>
          <w:sz w:val="36"/>
          <w:szCs w:val="36"/>
          <w:u w:val="single"/>
        </w:rPr>
      </w:pPr>
    </w:p>
    <w:p w14:paraId="3D6E01C2" w14:textId="5C9791C5" w:rsidR="00357F73" w:rsidRPr="00357F73" w:rsidRDefault="00357F73" w:rsidP="00357F73">
      <w:pPr>
        <w:spacing w:line="240" w:lineRule="auto"/>
        <w:rPr>
          <w:sz w:val="36"/>
          <w:szCs w:val="36"/>
        </w:rPr>
      </w:pPr>
      <w:r w:rsidRPr="00357F73">
        <w:rPr>
          <w:sz w:val="36"/>
          <w:szCs w:val="36"/>
        </w:rPr>
        <w:t xml:space="preserve">Martin </w:t>
      </w:r>
      <w:proofErr w:type="spellStart"/>
      <w:r w:rsidRPr="00357F73">
        <w:rPr>
          <w:sz w:val="36"/>
          <w:szCs w:val="36"/>
        </w:rPr>
        <w:t>Luenendonk</w:t>
      </w:r>
      <w:proofErr w:type="spellEnd"/>
      <w:r w:rsidRPr="00357F73">
        <w:rPr>
          <w:sz w:val="36"/>
          <w:szCs w:val="36"/>
        </w:rPr>
        <w:t>. (2014</w:t>
      </w:r>
      <w:r w:rsidRPr="00357F73">
        <w:rPr>
          <w:i/>
          <w:iCs/>
          <w:sz w:val="36"/>
          <w:szCs w:val="36"/>
        </w:rPr>
        <w:t xml:space="preserve">) </w:t>
      </w:r>
      <w:proofErr w:type="spellStart"/>
      <w:r w:rsidRPr="00357F73">
        <w:rPr>
          <w:i/>
          <w:iCs/>
          <w:sz w:val="36"/>
          <w:szCs w:val="36"/>
        </w:rPr>
        <w:t>Cleverism</w:t>
      </w:r>
      <w:proofErr w:type="spellEnd"/>
      <w:r w:rsidRPr="00357F73">
        <w:rPr>
          <w:i/>
          <w:iCs/>
          <w:sz w:val="36"/>
          <w:szCs w:val="36"/>
        </w:rPr>
        <w:t xml:space="preserve"> Understanding the Marketing Mix Concept – 4Ps</w:t>
      </w:r>
      <w:r w:rsidRPr="00357F73">
        <w:rPr>
          <w:sz w:val="36"/>
          <w:szCs w:val="36"/>
        </w:rPr>
        <w:t xml:space="preserve"> [online]. Available at</w:t>
      </w:r>
      <w:r w:rsidRPr="00357F73">
        <w:rPr>
          <w:b/>
          <w:bCs/>
          <w:sz w:val="36"/>
          <w:szCs w:val="36"/>
          <w:u w:val="single"/>
        </w:rPr>
        <w:t xml:space="preserve"> </w:t>
      </w:r>
      <w:hyperlink r:id="rId35" w:history="1">
        <w:r w:rsidRPr="004B003E">
          <w:rPr>
            <w:rStyle w:val="Hyperlink"/>
            <w:b/>
            <w:bCs/>
            <w:sz w:val="36"/>
            <w:szCs w:val="36"/>
          </w:rPr>
          <w:t>https://www.cleverism.com/understanding-marketing-mix-concept-4ps/</w:t>
        </w:r>
      </w:hyperlink>
      <w:r>
        <w:rPr>
          <w:b/>
          <w:bCs/>
          <w:sz w:val="36"/>
          <w:szCs w:val="36"/>
          <w:u w:val="single"/>
        </w:rPr>
        <w:t xml:space="preserve"> </w:t>
      </w:r>
      <w:r w:rsidRPr="00357F73">
        <w:rPr>
          <w:b/>
          <w:bCs/>
          <w:sz w:val="36"/>
          <w:szCs w:val="36"/>
          <w:u w:val="single"/>
        </w:rPr>
        <w:t xml:space="preserve"> </w:t>
      </w:r>
      <w:r w:rsidRPr="00357F73">
        <w:rPr>
          <w:sz w:val="36"/>
          <w:szCs w:val="36"/>
        </w:rPr>
        <w:t>(accessed 18th May 2020)</w:t>
      </w:r>
    </w:p>
    <w:p w14:paraId="40464A71" w14:textId="316C55DF" w:rsidR="00357F73" w:rsidRPr="00357F73" w:rsidRDefault="00006228" w:rsidP="00357F73">
      <w:pPr>
        <w:spacing w:line="240" w:lineRule="auto"/>
        <w:rPr>
          <w:sz w:val="36"/>
          <w:szCs w:val="36"/>
        </w:rPr>
      </w:pPr>
      <w:r>
        <w:rPr>
          <w:noProof/>
        </w:rPr>
        <mc:AlternateContent>
          <mc:Choice Requires="wpg">
            <w:drawing>
              <wp:anchor distT="0" distB="0" distL="114300" distR="114300" simplePos="0" relativeHeight="251710464" behindDoc="0" locked="0" layoutInCell="1" allowOverlap="1" wp14:anchorId="7945EBF9" wp14:editId="24271119">
                <wp:simplePos x="0" y="0"/>
                <wp:positionH relativeFrom="margin">
                  <wp:align>right</wp:align>
                </wp:positionH>
                <wp:positionV relativeFrom="paragraph">
                  <wp:posOffset>960654</wp:posOffset>
                </wp:positionV>
                <wp:extent cx="5935345" cy="208280"/>
                <wp:effectExtent l="0" t="0" r="8255" b="1270"/>
                <wp:wrapNone/>
                <wp:docPr id="266" name="Group 266"/>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67" name="Group 267"/>
                        <wpg:cNvGrpSpPr/>
                        <wpg:grpSpPr>
                          <a:xfrm>
                            <a:off x="3182257" y="3628"/>
                            <a:ext cx="2753495" cy="205112"/>
                            <a:chOff x="3182257" y="3628"/>
                            <a:chExt cx="2753495" cy="205112"/>
                          </a:xfrm>
                          <a:grpFill/>
                        </wpg:grpSpPr>
                        <wps:wsp>
                          <wps:cNvPr id="268" name="Rectangle 268"/>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9" name="Rectangle 269"/>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70" name="Group 270"/>
                        <wpg:cNvGrpSpPr/>
                        <wpg:grpSpPr>
                          <a:xfrm rot="10800000">
                            <a:off x="0" y="0"/>
                            <a:ext cx="2753495" cy="205112"/>
                            <a:chOff x="0" y="0"/>
                            <a:chExt cx="2753495" cy="205112"/>
                          </a:xfrm>
                          <a:grpFill/>
                        </wpg:grpSpPr>
                        <wps:wsp>
                          <wps:cNvPr id="271" name="Rectangle 271"/>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3" name="Rectangle 293"/>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76CC5C9" id="Group 266" o:spid="_x0000_s1026" style="position:absolute;margin-left:416.15pt;margin-top:75.65pt;width:467.35pt;height:16.4pt;z-index:251710464;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">
                <v:group id="Group 267"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rect id="Rectangle 268"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" filled="f" stroked="f" strokeweight="1pt"/>
                  <v:rect id="Rectangle 269"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" filled="f" stroked="f" strokeweight="1pt"/>
                </v:group>
                <v:group id="Group 270"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">
                  <v:rect id="Rectangle 271"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" filled="f" stroked="f" strokeweight="1pt"/>
                  <v:rect id="Rectangle 293"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" filled="f" stroked="f" strokeweight="1pt"/>
                </v:group>
                <w10:wrap anchorx="margin"/>
              </v:group>
            </w:pict>
          </mc:Fallback>
        </mc:AlternateContent>
      </w:r>
    </w:p>
    <w:p w14:paraId="75BDBF34" w14:textId="5EF67ED3" w:rsidR="00357F73" w:rsidRPr="0066437E" w:rsidRDefault="00357F73" w:rsidP="008E44DA">
      <w:pPr>
        <w:spacing w:line="240" w:lineRule="auto"/>
        <w:rPr>
          <w:b/>
          <w:bCs/>
          <w:sz w:val="36"/>
          <w:szCs w:val="36"/>
          <w:u w:val="single"/>
        </w:rPr>
      </w:pPr>
    </w:p>
    <w:p w14:paraId="329BCF16" w14:textId="7AB9D4FF" w:rsidR="0066437E" w:rsidRDefault="001F7CA4" w:rsidP="00763F2B">
      <w:pPr>
        <w:tabs>
          <w:tab w:val="left" w:pos="5660"/>
        </w:tabs>
        <w:spacing w:line="240" w:lineRule="auto"/>
        <w:rPr>
          <w:rFonts w:ascii="Helvetica" w:hAnsi="Helvetica"/>
          <w:i/>
          <w:iCs/>
          <w:sz w:val="36"/>
          <w:szCs w:val="36"/>
          <w:shd w:val="clear" w:color="auto" w:fill="FFFFFF"/>
        </w:rPr>
      </w:pPr>
      <w:proofErr w:type="spellStart"/>
      <w:r w:rsidRPr="001F7CA4">
        <w:rPr>
          <w:rFonts w:ascii="Helvetica" w:hAnsi="Helvetica"/>
          <w:sz w:val="36"/>
          <w:szCs w:val="36"/>
          <w:shd w:val="clear" w:color="auto" w:fill="FFFFFF"/>
        </w:rPr>
        <w:t>Wex</w:t>
      </w:r>
      <w:proofErr w:type="spellEnd"/>
      <w:r w:rsidRPr="001F7CA4">
        <w:rPr>
          <w:rFonts w:ascii="Helvetica" w:hAnsi="Helvetica"/>
          <w:sz w:val="36"/>
          <w:szCs w:val="36"/>
          <w:shd w:val="clear" w:color="auto" w:fill="FFFFFF"/>
        </w:rPr>
        <w:t xml:space="preserve"> Photo-Video (2020) </w:t>
      </w:r>
      <w:r w:rsidR="0063745B" w:rsidRPr="001F7CA4">
        <w:rPr>
          <w:rFonts w:ascii="Helvetica" w:hAnsi="Helvetica"/>
          <w:i/>
          <w:iCs/>
          <w:sz w:val="36"/>
          <w:szCs w:val="36"/>
          <w:shd w:val="clear" w:color="auto" w:fill="FFFFFF"/>
        </w:rPr>
        <w:t>Canon</w:t>
      </w:r>
      <w:r w:rsidR="0063745B" w:rsidRPr="0063745B">
        <w:rPr>
          <w:rFonts w:ascii="Helvetica" w:hAnsi="Helvetica"/>
          <w:i/>
          <w:iCs/>
          <w:sz w:val="36"/>
          <w:szCs w:val="36"/>
          <w:shd w:val="clear" w:color="auto" w:fill="FFFFFF"/>
        </w:rPr>
        <w:t xml:space="preserve"> LP-E6N Battery Pack</w:t>
      </w:r>
      <w:r w:rsidR="0063745B">
        <w:rPr>
          <w:rFonts w:ascii="Helvetica" w:hAnsi="Helvetica"/>
          <w:i/>
          <w:iCs/>
          <w:sz w:val="36"/>
          <w:szCs w:val="36"/>
          <w:shd w:val="clear" w:color="auto" w:fill="FFFFFF"/>
        </w:rPr>
        <w:t xml:space="preserve"> </w:t>
      </w:r>
      <w:r w:rsidR="00510FA9">
        <w:rPr>
          <w:rFonts w:ascii="Helvetica" w:hAnsi="Helvetica"/>
          <w:sz w:val="36"/>
          <w:szCs w:val="36"/>
          <w:shd w:val="clear" w:color="auto" w:fill="FFFFFF"/>
        </w:rPr>
        <w:t>[online]. Available at</w:t>
      </w:r>
      <w:r w:rsidR="00763F2B">
        <w:rPr>
          <w:rFonts w:ascii="Helvetica" w:hAnsi="Helvetica"/>
          <w:sz w:val="36"/>
          <w:szCs w:val="36"/>
          <w:shd w:val="clear" w:color="auto" w:fill="FFFFFF"/>
        </w:rPr>
        <w:t xml:space="preserve"> </w:t>
      </w:r>
      <w:hyperlink r:id="rId36" w:history="1">
        <w:r w:rsidRPr="004B003E">
          <w:rPr>
            <w:rStyle w:val="Hyperlink"/>
            <w:rFonts w:ascii="Helvetica" w:hAnsi="Helvetica"/>
            <w:sz w:val="36"/>
            <w:szCs w:val="36"/>
            <w:shd w:val="clear" w:color="auto" w:fill="FFFFFF"/>
          </w:rPr>
          <w:t>https://www.wexphotovideo.com/canon-lp-e6n-battery-pack-1560403/</w:t>
        </w:r>
      </w:hyperlink>
      <w:r>
        <w:rPr>
          <w:rFonts w:ascii="Helvetica" w:hAnsi="Helvetica"/>
          <w:sz w:val="36"/>
          <w:szCs w:val="36"/>
          <w:shd w:val="clear" w:color="auto" w:fill="FFFFFF"/>
        </w:rPr>
        <w:t xml:space="preserve"> (accessed 1</w:t>
      </w:r>
      <w:r w:rsidRPr="001F7CA4">
        <w:rPr>
          <w:rFonts w:ascii="Helvetica" w:hAnsi="Helvetica"/>
          <w:sz w:val="36"/>
          <w:szCs w:val="36"/>
          <w:shd w:val="clear" w:color="auto" w:fill="FFFFFF"/>
          <w:vertAlign w:val="superscript"/>
        </w:rPr>
        <w:t>st</w:t>
      </w:r>
      <w:r>
        <w:rPr>
          <w:rFonts w:ascii="Helvetica" w:hAnsi="Helvetica"/>
          <w:sz w:val="36"/>
          <w:szCs w:val="36"/>
          <w:shd w:val="clear" w:color="auto" w:fill="FFFFFF"/>
        </w:rPr>
        <w:t xml:space="preserve"> June)</w:t>
      </w:r>
      <w:r w:rsidR="00510FA9">
        <w:rPr>
          <w:rFonts w:ascii="Helvetica" w:hAnsi="Helvetica"/>
          <w:sz w:val="36"/>
          <w:szCs w:val="36"/>
          <w:shd w:val="clear" w:color="auto" w:fill="FFFFFF"/>
        </w:rPr>
        <w:t xml:space="preserve"> </w:t>
      </w:r>
      <w:r w:rsidR="0063745B">
        <w:rPr>
          <w:rFonts w:ascii="Helvetica" w:hAnsi="Helvetica"/>
          <w:i/>
          <w:iCs/>
          <w:sz w:val="36"/>
          <w:szCs w:val="36"/>
          <w:shd w:val="clear" w:color="auto" w:fill="FFFFFF"/>
        </w:rPr>
        <w:tab/>
      </w:r>
    </w:p>
    <w:p w14:paraId="462D3140" w14:textId="4EC72C68" w:rsidR="001C4F39" w:rsidRDefault="001C4F39" w:rsidP="00763F2B">
      <w:pPr>
        <w:tabs>
          <w:tab w:val="left" w:pos="5660"/>
        </w:tabs>
        <w:spacing w:line="240" w:lineRule="auto"/>
        <w:rPr>
          <w:rFonts w:ascii="Helvetica" w:hAnsi="Helvetica"/>
          <w:i/>
          <w:iCs/>
          <w:sz w:val="36"/>
          <w:szCs w:val="36"/>
          <w:shd w:val="clear" w:color="auto" w:fill="FFFFFF"/>
        </w:rPr>
      </w:pPr>
    </w:p>
    <w:p w14:paraId="49FF688C" w14:textId="1ED0A966" w:rsidR="001C4F39" w:rsidRDefault="009D5D58" w:rsidP="00763F2B">
      <w:pPr>
        <w:tabs>
          <w:tab w:val="left" w:pos="5660"/>
        </w:tabs>
        <w:spacing w:line="240" w:lineRule="auto"/>
        <w:rPr>
          <w:sz w:val="36"/>
          <w:szCs w:val="36"/>
        </w:rPr>
      </w:pPr>
      <w:r w:rsidRPr="009D5D58">
        <w:rPr>
          <w:sz w:val="36"/>
          <w:szCs w:val="36"/>
        </w:rPr>
        <w:t>B &amp; Q (2020)</w:t>
      </w:r>
      <w:r>
        <w:rPr>
          <w:i/>
          <w:iCs/>
          <w:sz w:val="36"/>
          <w:szCs w:val="36"/>
        </w:rPr>
        <w:t xml:space="preserve"> </w:t>
      </w:r>
      <w:r w:rsidR="001C4F39" w:rsidRPr="001C4F39">
        <w:rPr>
          <w:i/>
          <w:iCs/>
          <w:sz w:val="36"/>
          <w:szCs w:val="36"/>
        </w:rPr>
        <w:t xml:space="preserve">Floral </w:t>
      </w:r>
      <w:proofErr w:type="gramStart"/>
      <w:r w:rsidR="001C4F39" w:rsidRPr="001C4F39">
        <w:rPr>
          <w:i/>
          <w:iCs/>
          <w:sz w:val="36"/>
          <w:szCs w:val="36"/>
        </w:rPr>
        <w:t>4 seater</w:t>
      </w:r>
      <w:proofErr w:type="gramEnd"/>
      <w:r w:rsidR="001C4F39" w:rsidRPr="001C4F39">
        <w:rPr>
          <w:i/>
          <w:iCs/>
          <w:sz w:val="36"/>
          <w:szCs w:val="36"/>
        </w:rPr>
        <w:t xml:space="preserve"> Coffee set</w:t>
      </w:r>
      <w:r w:rsidR="001C4F39">
        <w:rPr>
          <w:i/>
          <w:iCs/>
          <w:sz w:val="36"/>
          <w:szCs w:val="36"/>
        </w:rPr>
        <w:t xml:space="preserve"> </w:t>
      </w:r>
      <w:r w:rsidR="001C4F39">
        <w:rPr>
          <w:sz w:val="36"/>
          <w:szCs w:val="36"/>
        </w:rPr>
        <w:t>[online]. Available at</w:t>
      </w:r>
      <w:r>
        <w:rPr>
          <w:sz w:val="36"/>
          <w:szCs w:val="36"/>
        </w:rPr>
        <w:t xml:space="preserve"> </w:t>
      </w:r>
      <w:hyperlink r:id="rId37" w:history="1">
        <w:r w:rsidRPr="004B003E">
          <w:rPr>
            <w:rStyle w:val="Hyperlink"/>
            <w:sz w:val="36"/>
            <w:szCs w:val="36"/>
          </w:rPr>
          <w:t>https://www.diy.com/departments/floral-4-seater-coffee-set/5036581055943_BQ.prd</w:t>
        </w:r>
      </w:hyperlink>
      <w:r>
        <w:rPr>
          <w:sz w:val="36"/>
          <w:szCs w:val="36"/>
        </w:rPr>
        <w:t xml:space="preserve"> (assessed 1st June 2020) </w:t>
      </w:r>
    </w:p>
    <w:p w14:paraId="45FF7B4E" w14:textId="752A4396" w:rsidR="00025397" w:rsidRPr="005A2D74" w:rsidRDefault="00025397" w:rsidP="00763F2B">
      <w:pPr>
        <w:tabs>
          <w:tab w:val="left" w:pos="5660"/>
        </w:tabs>
        <w:spacing w:line="240" w:lineRule="auto"/>
        <w:rPr>
          <w:sz w:val="36"/>
          <w:szCs w:val="36"/>
        </w:rPr>
      </w:pPr>
    </w:p>
    <w:p w14:paraId="61352D32" w14:textId="279734E6" w:rsidR="00421F9B" w:rsidRDefault="005A2D74" w:rsidP="00421F9B">
      <w:pPr>
        <w:tabs>
          <w:tab w:val="left" w:pos="1216"/>
        </w:tabs>
        <w:rPr>
          <w:sz w:val="36"/>
          <w:szCs w:val="36"/>
        </w:rPr>
      </w:pPr>
      <w:r>
        <w:rPr>
          <w:sz w:val="36"/>
          <w:szCs w:val="36"/>
        </w:rPr>
        <w:t xml:space="preserve">Fred (2019) </w:t>
      </w:r>
      <w:r w:rsidRPr="005A2D74">
        <w:rPr>
          <w:i/>
          <w:iCs/>
          <w:sz w:val="36"/>
          <w:szCs w:val="36"/>
        </w:rPr>
        <w:t>What is a PESTEL/PESTLE Analysis?</w:t>
      </w:r>
      <w:r w:rsidRPr="005A2D74">
        <w:rPr>
          <w:sz w:val="36"/>
          <w:szCs w:val="36"/>
        </w:rPr>
        <w:t xml:space="preserve"> </w:t>
      </w:r>
      <w:r>
        <w:rPr>
          <w:sz w:val="36"/>
          <w:szCs w:val="36"/>
        </w:rPr>
        <w:t xml:space="preserve">[online]. Available at </w:t>
      </w:r>
      <w:hyperlink r:id="rId38" w:history="1">
        <w:r w:rsidR="00BB0309" w:rsidRPr="001A0F76">
          <w:rPr>
            <w:rStyle w:val="Hyperlink"/>
            <w:sz w:val="36"/>
            <w:szCs w:val="36"/>
          </w:rPr>
          <w:t>https://small-business-success-wnc.com/pestel-pestle-analysis-for-small-businesse</w:t>
        </w:r>
        <w:r w:rsidR="00BB0309" w:rsidRPr="001A0F76">
          <w:rPr>
            <w:rStyle w:val="Hyperlink"/>
            <w:noProof/>
          </w:rPr>
          <mc:AlternateContent>
            <mc:Choice Requires="wpg">
              <w:drawing>
                <wp:anchor distT="0" distB="0" distL="114300" distR="114300" simplePos="0" relativeHeight="251728896" behindDoc="0" locked="0" layoutInCell="1" allowOverlap="1" wp14:anchorId="580A4606" wp14:editId="642AA9A1">
                  <wp:simplePos x="0" y="0"/>
                  <wp:positionH relativeFrom="margin">
                    <wp:align>right</wp:align>
                  </wp:positionH>
                  <wp:positionV relativeFrom="paragraph">
                    <wp:posOffset>7829550</wp:posOffset>
                  </wp:positionV>
                  <wp:extent cx="5935345" cy="208280"/>
                  <wp:effectExtent l="0" t="0" r="8255" b="1270"/>
                  <wp:wrapNone/>
                  <wp:docPr id="321" name="Group 321"/>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322" name="Group 322"/>
                          <wpg:cNvGrpSpPr/>
                          <wpg:grpSpPr>
                            <a:xfrm>
                              <a:off x="3182257" y="3628"/>
                              <a:ext cx="2753495" cy="205112"/>
                              <a:chOff x="3182257" y="3628"/>
                              <a:chExt cx="2753495" cy="205112"/>
                            </a:xfrm>
                            <a:grpFill/>
                          </wpg:grpSpPr>
                          <wps:wsp>
                            <wps:cNvPr id="323" name="Rectangle 323"/>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4" name="Rectangle 324"/>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25" name="Group 325"/>
                          <wpg:cNvGrpSpPr/>
                          <wpg:grpSpPr>
                            <a:xfrm rot="10800000">
                              <a:off x="0" y="0"/>
                              <a:ext cx="2753495" cy="205112"/>
                              <a:chOff x="0" y="0"/>
                              <a:chExt cx="2753495" cy="205112"/>
                            </a:xfrm>
                            <a:grpFill/>
                          </wpg:grpSpPr>
                          <wps:wsp>
                            <wps:cNvPr id="326" name="Rectangle 326"/>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7" name="Rectangle 327"/>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B09F1D9" id="Group 321" o:spid="_x0000_s1026" style="position:absolute;margin-left:416.15pt;margin-top:616.5pt;width:467.35pt;height:16.4pt;z-index:251728896;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">
                  <v:group id="Group 322"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rect id="Rectangle 323"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" filled="f" stroked="f" strokeweight="1pt"/>
                    <v:rect id="Rectangle 324"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" filled="f" stroked="f" strokeweight="1pt"/>
                  </v:group>
                  <v:group id="Group 325"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">
                    <v:rect id="Rectangle 326"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" filled="f" stroked="f" strokeweight="1pt"/>
                    <v:rect id="Rectangle 327"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" filled="f" stroked="f" strokeweight="1pt"/>
                  </v:group>
                  <w10:wrap anchorx="margin"/>
                </v:group>
              </w:pict>
            </mc:Fallback>
          </mc:AlternateContent>
        </w:r>
        <w:r w:rsidR="00BB0309" w:rsidRPr="001A0F76">
          <w:rPr>
            <w:rStyle w:val="Hyperlink"/>
            <w:sz w:val="36"/>
            <w:szCs w:val="36"/>
          </w:rPr>
          <w:t>s</w:t>
        </w:r>
      </w:hyperlink>
      <w:r w:rsidR="00BB0309">
        <w:rPr>
          <w:sz w:val="36"/>
          <w:szCs w:val="36"/>
        </w:rPr>
        <w:t xml:space="preserve"> </w:t>
      </w:r>
      <w:r>
        <w:rPr>
          <w:sz w:val="36"/>
          <w:szCs w:val="36"/>
        </w:rPr>
        <w:t xml:space="preserve">(accessed 9th June 2020) </w:t>
      </w:r>
    </w:p>
    <w:p w14:paraId="358D849E" w14:textId="1125722D" w:rsidR="00E82542" w:rsidRDefault="00E82542" w:rsidP="00421F9B">
      <w:pPr>
        <w:tabs>
          <w:tab w:val="left" w:pos="1216"/>
        </w:tabs>
        <w:rPr>
          <w:sz w:val="36"/>
          <w:szCs w:val="36"/>
        </w:rPr>
      </w:pPr>
    </w:p>
    <w:p w14:paraId="27576DEF" w14:textId="09C7B1B2" w:rsidR="00E82542" w:rsidRPr="00E82542" w:rsidRDefault="00E82542" w:rsidP="00E82542">
      <w:pPr>
        <w:rPr>
          <w:sz w:val="36"/>
          <w:szCs w:val="36"/>
        </w:rPr>
      </w:pPr>
      <w:r w:rsidRPr="00E82542">
        <w:rPr>
          <w:sz w:val="36"/>
          <w:szCs w:val="36"/>
        </w:rPr>
        <w:t xml:space="preserve">Wedding Photography Industry, (2019), Average spend on Photography. Available at: </w:t>
      </w:r>
      <w:hyperlink r:id="rId39" w:history="1">
        <w:r w:rsidRPr="00F61C16">
          <w:rPr>
            <w:rStyle w:val="Hyperlink"/>
            <w:sz w:val="36"/>
            <w:szCs w:val="36"/>
          </w:rPr>
          <w:t>https://www.yourperfectweddingphotographer.co.uk/wedding-photography-industry-2018/</w:t>
        </w:r>
      </w:hyperlink>
      <w:r>
        <w:rPr>
          <w:sz w:val="36"/>
          <w:szCs w:val="36"/>
        </w:rPr>
        <w:t xml:space="preserve"> </w:t>
      </w:r>
      <w:r w:rsidRPr="00E82542">
        <w:rPr>
          <w:sz w:val="36"/>
          <w:szCs w:val="36"/>
        </w:rPr>
        <w:t xml:space="preserve"> (accessed on 16.06.2020)</w:t>
      </w:r>
    </w:p>
    <w:p w14:paraId="6499D47B" w14:textId="3F0361D1" w:rsidR="00E82542" w:rsidRDefault="00E82542" w:rsidP="00421F9B">
      <w:pPr>
        <w:tabs>
          <w:tab w:val="left" w:pos="1216"/>
        </w:tabs>
      </w:pPr>
    </w:p>
    <w:p w14:paraId="7FCC622B" w14:textId="39C72FF0" w:rsidR="00316B28" w:rsidRDefault="00C02A85" w:rsidP="00421F9B">
      <w:pPr>
        <w:tabs>
          <w:tab w:val="left" w:pos="1216"/>
        </w:tabs>
        <w:rPr>
          <w:sz w:val="36"/>
          <w:szCs w:val="36"/>
        </w:rPr>
      </w:pPr>
      <w:r>
        <w:rPr>
          <w:sz w:val="36"/>
          <w:szCs w:val="36"/>
        </w:rPr>
        <w:t xml:space="preserve">Wilkinson Cameras </w:t>
      </w:r>
      <w:r w:rsidR="002F683C">
        <w:rPr>
          <w:sz w:val="36"/>
          <w:szCs w:val="36"/>
        </w:rPr>
        <w:t>(2020)</w:t>
      </w:r>
      <w:r w:rsidR="005317F4">
        <w:rPr>
          <w:sz w:val="36"/>
          <w:szCs w:val="36"/>
        </w:rPr>
        <w:t xml:space="preserve"> </w:t>
      </w:r>
      <w:r w:rsidR="005317F4" w:rsidRPr="005317F4">
        <w:rPr>
          <w:i/>
          <w:iCs/>
          <w:sz w:val="36"/>
          <w:szCs w:val="36"/>
        </w:rPr>
        <w:t xml:space="preserve">Canon Lightening </w:t>
      </w:r>
      <w:r w:rsidR="00B072CF">
        <w:rPr>
          <w:sz w:val="36"/>
          <w:szCs w:val="36"/>
        </w:rPr>
        <w:t xml:space="preserve">[online]. Available at: </w:t>
      </w:r>
      <w:hyperlink r:id="rId40" w:history="1">
        <w:r w:rsidR="00B072CF" w:rsidRPr="00E44E45">
          <w:rPr>
            <w:rStyle w:val="Hyperlink"/>
            <w:sz w:val="36"/>
            <w:szCs w:val="36"/>
          </w:rPr>
          <w:t>https://www.wilkinson.co.uk/brands/canon/canon-lighting/</w:t>
        </w:r>
      </w:hyperlink>
      <w:r w:rsidR="00316B28" w:rsidRPr="00316B28">
        <w:rPr>
          <w:sz w:val="36"/>
          <w:szCs w:val="36"/>
        </w:rPr>
        <w:t xml:space="preserve"> </w:t>
      </w:r>
      <w:r w:rsidR="00316B28">
        <w:rPr>
          <w:sz w:val="36"/>
          <w:szCs w:val="36"/>
        </w:rPr>
        <w:t xml:space="preserve"> (accessed </w:t>
      </w:r>
      <w:r w:rsidR="00B8667C">
        <w:rPr>
          <w:sz w:val="36"/>
          <w:szCs w:val="36"/>
        </w:rPr>
        <w:t>17</w:t>
      </w:r>
      <w:r w:rsidR="00B8667C">
        <w:rPr>
          <w:sz w:val="36"/>
          <w:szCs w:val="36"/>
          <w:vertAlign w:val="superscript"/>
        </w:rPr>
        <w:t xml:space="preserve">th </w:t>
      </w:r>
      <w:r w:rsidR="00B8667C">
        <w:rPr>
          <w:sz w:val="36"/>
          <w:szCs w:val="36"/>
        </w:rPr>
        <w:t>June 2020)</w:t>
      </w:r>
    </w:p>
    <w:p w14:paraId="162956F6" w14:textId="4F82E8C4" w:rsidR="00734C9A" w:rsidRDefault="00F95B5A" w:rsidP="00421F9B">
      <w:pPr>
        <w:tabs>
          <w:tab w:val="left" w:pos="1216"/>
        </w:tabs>
        <w:rPr>
          <w:sz w:val="36"/>
          <w:szCs w:val="36"/>
        </w:rPr>
      </w:pPr>
      <w:r w:rsidRPr="001A0F76">
        <w:rPr>
          <w:rStyle w:val="Hyperlink"/>
          <w:noProof/>
        </w:rPr>
        <mc:AlternateContent>
          <mc:Choice Requires="wpg">
            <w:drawing>
              <wp:anchor distT="0" distB="0" distL="114300" distR="114300" simplePos="0" relativeHeight="251729920" behindDoc="0" locked="0" layoutInCell="1" allowOverlap="1" wp14:anchorId="2EB601A6" wp14:editId="7A64FC0F">
                <wp:simplePos x="0" y="0"/>
                <wp:positionH relativeFrom="margin">
                  <wp:align>right</wp:align>
                </wp:positionH>
                <wp:positionV relativeFrom="paragraph">
                  <wp:posOffset>1363679</wp:posOffset>
                </wp:positionV>
                <wp:extent cx="5935345" cy="208280"/>
                <wp:effectExtent l="0" t="0" r="8255" b="1270"/>
                <wp:wrapNone/>
                <wp:docPr id="44" name="Group 44"/>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59" name="Group 59"/>
                        <wpg:cNvGrpSpPr/>
                        <wpg:grpSpPr>
                          <a:xfrm>
                            <a:off x="3182257" y="3628"/>
                            <a:ext cx="2753495" cy="205112"/>
                            <a:chOff x="3182257" y="3628"/>
                            <a:chExt cx="2753495" cy="205112"/>
                          </a:xfrm>
                          <a:grpFill/>
                        </wpg:grpSpPr>
                        <wps:wsp>
                          <wps:cNvPr id="60" name="Rectangle 60"/>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62" name="Group 62"/>
                        <wpg:cNvGrpSpPr/>
                        <wpg:grpSpPr>
                          <a:xfrm rot="10800000">
                            <a:off x="0" y="0"/>
                            <a:ext cx="2753495" cy="205112"/>
                            <a:chOff x="0" y="0"/>
                            <a:chExt cx="2753495" cy="205112"/>
                          </a:xfrm>
                          <a:grpFill/>
                        </wpg:grpSpPr>
                        <wps:wsp>
                          <wps:cNvPr id="63" name="Rectangle 63"/>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5" name="Rectangle 265"/>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EF41131" id="Group 44" o:spid="_x0000_s1026" style="position:absolute;margin-left:416.15pt;margin-top:107.4pt;width:467.35pt;height:16.4pt;z-index:251729920;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">
                <v:group id="Group 59"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rect id="Rectangle 60"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" filled="f" stroked="f" strokeweight="1pt"/>
                  <v:rect id="Rectangle 61"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" filled="f" stroked="f" strokeweight="1pt"/>
                </v:group>
                <v:group id="Group 62"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">
                  <v:rect id="Rectangle 63"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" filled="f" stroked="f" strokeweight="1pt"/>
                  <v:rect id="Rectangle 265"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" filled="f" stroked="f" strokeweight="1pt"/>
                </v:group>
                <w10:wrap anchorx="margin"/>
              </v:group>
            </w:pict>
          </mc:Fallback>
        </mc:AlternateContent>
      </w:r>
    </w:p>
    <w:p w14:paraId="6D7B1AE3" w14:textId="77E92594" w:rsidR="00734C9A" w:rsidRDefault="00D76A3B" w:rsidP="00421F9B">
      <w:pPr>
        <w:tabs>
          <w:tab w:val="left" w:pos="1216"/>
        </w:tabs>
        <w:rPr>
          <w:sz w:val="36"/>
          <w:szCs w:val="36"/>
        </w:rPr>
      </w:pPr>
      <w:r>
        <w:rPr>
          <w:sz w:val="36"/>
          <w:szCs w:val="36"/>
        </w:rPr>
        <w:lastRenderedPageBreak/>
        <w:t>Amazon</w:t>
      </w:r>
      <w:r w:rsidR="00CF4ECA">
        <w:rPr>
          <w:sz w:val="36"/>
          <w:szCs w:val="36"/>
        </w:rPr>
        <w:t xml:space="preserve"> (</w:t>
      </w:r>
      <w:r w:rsidR="00422AF5">
        <w:rPr>
          <w:sz w:val="36"/>
          <w:szCs w:val="36"/>
        </w:rPr>
        <w:t>1996</w:t>
      </w:r>
      <w:r w:rsidR="00CF4ECA">
        <w:rPr>
          <w:sz w:val="36"/>
          <w:szCs w:val="36"/>
        </w:rPr>
        <w:t>)</w:t>
      </w:r>
      <w:r w:rsidR="00CF4ECA" w:rsidRPr="00CF4ECA">
        <w:t xml:space="preserve"> </w:t>
      </w:r>
      <w:r w:rsidR="00CF4ECA" w:rsidRPr="00CF4ECA">
        <w:rPr>
          <w:i/>
          <w:iCs/>
          <w:sz w:val="36"/>
          <w:szCs w:val="36"/>
        </w:rPr>
        <w:t>Camera Tripod, ESDDI 64 Inches Aluminum Tripod with Monopod 360 Degree Ball Head Lightweight Compact Tripod for DSLR Canon Nikon Sony for Travel and Work</w:t>
      </w:r>
      <w:r>
        <w:rPr>
          <w:sz w:val="36"/>
          <w:szCs w:val="36"/>
        </w:rPr>
        <w:t xml:space="preserve"> [online]. Available at:</w:t>
      </w:r>
      <w:r w:rsidR="009235D3">
        <w:rPr>
          <w:sz w:val="36"/>
          <w:szCs w:val="36"/>
        </w:rPr>
        <w:t xml:space="preserve"> </w:t>
      </w:r>
      <w:r w:rsidR="009235D3" w:rsidRPr="009235D3">
        <w:t xml:space="preserve"> </w:t>
      </w:r>
      <w:hyperlink r:id="rId41" w:history="1">
        <w:r w:rsidR="009235D3" w:rsidRPr="00E44E45">
          <w:rPr>
            <w:rStyle w:val="Hyperlink"/>
            <w:sz w:val="36"/>
            <w:szCs w:val="36"/>
          </w:rPr>
          <w:t>https://www.amazon.co.uk/Camera-Aluminum-Monopod-Lightweight-Compact/dp/B07P45PSXY/ref=sr_1_4?dchild=1&amp;keywords=tripod+for+canon+camera&amp;qid=1592521507&amp;sr=8-4</w:t>
        </w:r>
      </w:hyperlink>
      <w:r w:rsidR="009235D3">
        <w:rPr>
          <w:sz w:val="36"/>
          <w:szCs w:val="36"/>
        </w:rPr>
        <w:t xml:space="preserve"> </w:t>
      </w:r>
      <w:r>
        <w:rPr>
          <w:sz w:val="36"/>
          <w:szCs w:val="36"/>
        </w:rPr>
        <w:t xml:space="preserve"> </w:t>
      </w:r>
      <w:r w:rsidR="005530C6">
        <w:rPr>
          <w:sz w:val="36"/>
          <w:szCs w:val="36"/>
        </w:rPr>
        <w:t>(accessed 17</w:t>
      </w:r>
      <w:r w:rsidR="005530C6" w:rsidRPr="005530C6">
        <w:rPr>
          <w:sz w:val="36"/>
          <w:szCs w:val="36"/>
          <w:vertAlign w:val="superscript"/>
        </w:rPr>
        <w:t>th</w:t>
      </w:r>
      <w:r w:rsidR="005530C6">
        <w:rPr>
          <w:sz w:val="36"/>
          <w:szCs w:val="36"/>
        </w:rPr>
        <w:t xml:space="preserve"> June 2020)</w:t>
      </w:r>
    </w:p>
    <w:p w14:paraId="747C922F" w14:textId="6A01132D" w:rsidR="009235D3" w:rsidRDefault="009235D3" w:rsidP="00421F9B">
      <w:pPr>
        <w:tabs>
          <w:tab w:val="left" w:pos="1216"/>
        </w:tabs>
        <w:rPr>
          <w:sz w:val="36"/>
          <w:szCs w:val="36"/>
        </w:rPr>
      </w:pPr>
    </w:p>
    <w:p w14:paraId="46499A29" w14:textId="7936CD3C" w:rsidR="009235D3" w:rsidRDefault="00A84ACE" w:rsidP="00421F9B">
      <w:pPr>
        <w:tabs>
          <w:tab w:val="left" w:pos="1216"/>
        </w:tabs>
        <w:rPr>
          <w:noProof/>
          <w:sz w:val="36"/>
          <w:szCs w:val="36"/>
        </w:rPr>
      </w:pPr>
      <w:r>
        <w:rPr>
          <w:noProof/>
          <w:sz w:val="36"/>
          <w:szCs w:val="36"/>
        </w:rPr>
        <w:drawing>
          <wp:inline distT="0" distB="0" distL="0" distR="0" wp14:anchorId="2AE2DEA8" wp14:editId="689F51AB">
            <wp:extent cx="7303770" cy="332232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03770" cy="3322320"/>
                    </a:xfrm>
                    <a:prstGeom prst="rect">
                      <a:avLst/>
                    </a:prstGeom>
                    <a:noFill/>
                  </pic:spPr>
                </pic:pic>
              </a:graphicData>
            </a:graphic>
          </wp:inline>
        </w:drawing>
      </w:r>
    </w:p>
    <w:p w14:paraId="466C8037" w14:textId="6C2885FC" w:rsidR="00A84ACE" w:rsidRPr="00A84ACE" w:rsidRDefault="00F95B5A" w:rsidP="00A84ACE">
      <w:pPr>
        <w:rPr>
          <w:sz w:val="36"/>
          <w:szCs w:val="36"/>
        </w:rPr>
      </w:pPr>
      <w:r w:rsidRPr="001A0F76">
        <w:rPr>
          <w:rStyle w:val="Hyperlink"/>
          <w:noProof/>
        </w:rPr>
        <mc:AlternateContent>
          <mc:Choice Requires="wpg">
            <w:drawing>
              <wp:anchor distT="0" distB="0" distL="114300" distR="114300" simplePos="0" relativeHeight="251777024" behindDoc="0" locked="0" layoutInCell="1" allowOverlap="1" wp14:anchorId="3AD9D465" wp14:editId="64AEF7DC">
                <wp:simplePos x="0" y="0"/>
                <wp:positionH relativeFrom="margin">
                  <wp:align>right</wp:align>
                </wp:positionH>
                <wp:positionV relativeFrom="paragraph">
                  <wp:posOffset>2232125</wp:posOffset>
                </wp:positionV>
                <wp:extent cx="5935345" cy="208280"/>
                <wp:effectExtent l="0" t="0" r="8255" b="1270"/>
                <wp:wrapNone/>
                <wp:docPr id="227" name="Group 227"/>
                <wp:cNvGraphicFramePr/>
                <a:graphic xmlns:a="http://schemas.openxmlformats.org/drawingml/2006/main">
                  <a:graphicData uri="http://schemas.microsoft.com/office/word/2010/wordprocessingGroup">
                    <wpg:wgp>
                      <wpg:cNvGrpSpPr/>
                      <wpg:grpSpPr>
                        <a:xfrm>
                          <a:off x="0" y="0"/>
                          <a:ext cx="5935345" cy="208280"/>
                          <a:chOff x="0" y="0"/>
                          <a:chExt cx="5935752" cy="208740"/>
                        </a:xfrm>
                        <a:solidFill>
                          <a:srgbClr val="00B0F0"/>
                        </a:solidFill>
                      </wpg:grpSpPr>
                      <wpg:grpSp>
                        <wpg:cNvPr id="228" name="Group 228"/>
                        <wpg:cNvGrpSpPr/>
                        <wpg:grpSpPr>
                          <a:xfrm>
                            <a:off x="3182257" y="3628"/>
                            <a:ext cx="2753495" cy="205112"/>
                            <a:chOff x="3182257" y="3628"/>
                            <a:chExt cx="2753495" cy="205112"/>
                          </a:xfrm>
                          <a:grpFill/>
                        </wpg:grpSpPr>
                        <wps:wsp>
                          <wps:cNvPr id="229" name="Rectangle 229"/>
                          <wps:cNvSpPr/>
                          <wps:spPr>
                            <a:xfrm>
                              <a:off x="3280769" y="3628"/>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0" name="Rectangle 230"/>
                          <wps:cNvSpPr/>
                          <wps:spPr>
                            <a:xfrm>
                              <a:off x="3182257" y="3635"/>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244" name="Group 244"/>
                        <wpg:cNvGrpSpPr/>
                        <wpg:grpSpPr>
                          <a:xfrm rot="10800000">
                            <a:off x="0" y="0"/>
                            <a:ext cx="2753495" cy="205112"/>
                            <a:chOff x="0" y="0"/>
                            <a:chExt cx="2753495" cy="205112"/>
                          </a:xfrm>
                          <a:grpFill/>
                        </wpg:grpSpPr>
                        <wps:wsp>
                          <wps:cNvPr id="245" name="Rectangle 245"/>
                          <wps:cNvSpPr/>
                          <wps:spPr>
                            <a:xfrm>
                              <a:off x="98512" y="0"/>
                              <a:ext cx="2654983"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6" name="Rectangle 246"/>
                          <wps:cNvSpPr/>
                          <wps:spPr>
                            <a:xfrm>
                              <a:off x="0" y="7"/>
                              <a:ext cx="55390" cy="205105"/>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D28380A" id="Group 227" o:spid="_x0000_s1026" style="position:absolute;margin-left:416.15pt;margin-top:175.75pt;width:467.35pt;height:16.4pt;z-index:251777024;mso-position-horizontal:right;mso-position-horizontal-relative:margin" coordsize="59357,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">
                <v:group id="Group 228" o:spid="_x0000_s1027" style="position:absolute;left:31822;top:36;width:27535;height:2051" coordorigin="31822,36"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rect id="Rectangle 229" o:spid="_x0000_s1028" style="position:absolute;left:32807;top:36;width:26550;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" filled="f" stroked="f" strokeweight="1pt"/>
                  <v:rect id="Rectangle 230" o:spid="_x0000_s1029" style="position:absolute;left:31822;top:36;width:554;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" filled="f" stroked="f" strokeweight="1pt"/>
                </v:group>
                <v:group id="Group 244" o:spid="_x0000_s1030" style="position:absolute;width:27534;height:2051;rotation:180" coordsize="27534,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">
                  <v:rect id="Rectangle 245" o:spid="_x0000_s1031" style="position:absolute;left:985;width:26549;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" filled="f" stroked="f" strokeweight="1pt"/>
                  <v:rect id="Rectangle 246" o:spid="_x0000_s1032" style="position:absolute;width:553;height:2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" filled="f" stroked="f" strokeweight="1pt"/>
                </v:group>
                <w10:wrap anchorx="margin"/>
              </v:group>
            </w:pict>
          </mc:Fallback>
        </mc:AlternateContent>
      </w:r>
      <w:r w:rsidR="00A84ACE" w:rsidRPr="00A84ACE">
        <w:rPr>
          <w:sz w:val="36"/>
          <w:szCs w:val="36"/>
        </w:rPr>
        <w:t>wedding photography industry 2019</w:t>
      </w:r>
      <w:r w:rsidR="00A84ACE">
        <w:rPr>
          <w:sz w:val="36"/>
          <w:szCs w:val="36"/>
        </w:rPr>
        <w:t xml:space="preserve"> (</w:t>
      </w:r>
      <w:r w:rsidR="00B76F9E">
        <w:rPr>
          <w:sz w:val="36"/>
          <w:szCs w:val="36"/>
        </w:rPr>
        <w:t>reference</w:t>
      </w:r>
      <w:r w:rsidR="00A84ACE">
        <w:rPr>
          <w:sz w:val="36"/>
          <w:szCs w:val="36"/>
        </w:rPr>
        <w:t xml:space="preserve"> pur</w:t>
      </w:r>
      <w:r w:rsidR="00B76F9E">
        <w:rPr>
          <w:sz w:val="36"/>
          <w:szCs w:val="36"/>
        </w:rPr>
        <w:t xml:space="preserve">pose) </w:t>
      </w:r>
    </w:p>
    <w:sectPr w:rsidR="00A84ACE" w:rsidRPr="00A84ACE" w:rsidSect="00623E77">
      <w:footerReference w:type="default" r:id="rId43"/>
      <w:pgSz w:w="12240" w:h="15840"/>
      <w:pgMar w:top="144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ADB61" w14:textId="77777777" w:rsidR="00B009B9" w:rsidRDefault="00B009B9" w:rsidP="008F1194">
      <w:pPr>
        <w:spacing w:after="0" w:line="240" w:lineRule="auto"/>
      </w:pPr>
      <w:r>
        <w:separator/>
      </w:r>
    </w:p>
  </w:endnote>
  <w:endnote w:type="continuationSeparator" w:id="0">
    <w:p w14:paraId="4E747DBA" w14:textId="77777777" w:rsidR="00B009B9" w:rsidRDefault="00B009B9" w:rsidP="008F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goodhome">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3387563"/>
      <w:docPartObj>
        <w:docPartGallery w:val="Page Numbers (Bottom of Page)"/>
        <w:docPartUnique/>
      </w:docPartObj>
    </w:sdtPr>
    <w:sdtEndPr>
      <w:rPr>
        <w:noProof/>
      </w:rPr>
    </w:sdtEndPr>
    <w:sdtContent>
      <w:p w14:paraId="13C7E716" w14:textId="77777777" w:rsidR="004747AC" w:rsidRDefault="004747A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6F8E166" w14:textId="77777777" w:rsidR="004747AC" w:rsidRDefault="004747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0601691"/>
      <w:docPartObj>
        <w:docPartGallery w:val="Page Numbers (Bottom of Page)"/>
        <w:docPartUnique/>
      </w:docPartObj>
    </w:sdtPr>
    <w:sdtEndPr>
      <w:rPr>
        <w:noProof/>
      </w:rPr>
    </w:sdtEndPr>
    <w:sdtContent>
      <w:p w14:paraId="52D05297" w14:textId="77777777" w:rsidR="004747AC" w:rsidRDefault="004747AC">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1CFD424D" w14:textId="77777777" w:rsidR="004747AC" w:rsidRDefault="004747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5341857"/>
      <w:docPartObj>
        <w:docPartGallery w:val="Page Numbers (Bottom of Page)"/>
        <w:docPartUnique/>
      </w:docPartObj>
    </w:sdtPr>
    <w:sdtEndPr>
      <w:rPr>
        <w:noProof/>
      </w:rPr>
    </w:sdtEndPr>
    <w:sdtContent>
      <w:p w14:paraId="0667AA22" w14:textId="77777777" w:rsidR="004747AC" w:rsidRDefault="004747AC">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51F69C96" w14:textId="77777777" w:rsidR="004747AC" w:rsidRDefault="004747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3288239"/>
      <w:docPartObj>
        <w:docPartGallery w:val="Page Numbers (Bottom of Page)"/>
        <w:docPartUnique/>
      </w:docPartObj>
    </w:sdtPr>
    <w:sdtEndPr>
      <w:rPr>
        <w:noProof/>
      </w:rPr>
    </w:sdtEndPr>
    <w:sdtContent>
      <w:p w14:paraId="1C1B42C6" w14:textId="77777777" w:rsidR="004747AC" w:rsidRDefault="004747A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5CDD6086" w14:textId="77777777" w:rsidR="004747AC" w:rsidRDefault="00474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36FFC" w14:textId="77777777" w:rsidR="00B009B9" w:rsidRDefault="00B009B9" w:rsidP="008F1194">
      <w:pPr>
        <w:spacing w:after="0" w:line="240" w:lineRule="auto"/>
      </w:pPr>
      <w:r>
        <w:separator/>
      </w:r>
    </w:p>
  </w:footnote>
  <w:footnote w:type="continuationSeparator" w:id="0">
    <w:p w14:paraId="7E5F0851" w14:textId="77777777" w:rsidR="00B009B9" w:rsidRDefault="00B009B9" w:rsidP="008F1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97B3A" w14:textId="42CCD09F" w:rsidR="001D2B8F" w:rsidRDefault="001D2B8F">
    <w:pPr>
      <w:pStyle w:val="Header"/>
    </w:pPr>
    <w:r>
      <w:t>Charlene Morgan 1906685</w:t>
    </w:r>
  </w:p>
  <w:p w14:paraId="044F1F5B" w14:textId="06362A9C" w:rsidR="00980DCD" w:rsidRDefault="00980DCD">
    <w:pPr>
      <w:pStyle w:val="Header"/>
    </w:pPr>
  </w:p>
  <w:p w14:paraId="670D607C" w14:textId="77777777" w:rsidR="00772A17" w:rsidRDefault="00772A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3D15"/>
    <w:multiLevelType w:val="hybridMultilevel"/>
    <w:tmpl w:val="B6B82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8B23B8B"/>
    <w:multiLevelType w:val="hybridMultilevel"/>
    <w:tmpl w:val="E130A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8A5B76"/>
    <w:multiLevelType w:val="hybridMultilevel"/>
    <w:tmpl w:val="FB72DF68"/>
    <w:lvl w:ilvl="0" w:tplc="4D344304">
      <w:start w:val="1"/>
      <w:numFmt w:val="bullet"/>
      <w:lvlText w:val="o"/>
      <w:lvlJc w:val="center"/>
      <w:pPr>
        <w:ind w:left="360" w:hanging="360"/>
      </w:pPr>
      <w:rPr>
        <w:rFonts w:ascii="Courier New" w:hAnsi="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E456F0B"/>
    <w:multiLevelType w:val="hybridMultilevel"/>
    <w:tmpl w:val="8640E514"/>
    <w:lvl w:ilvl="0" w:tplc="88EC3A6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BE5D17"/>
    <w:multiLevelType w:val="hybridMultilevel"/>
    <w:tmpl w:val="0F4A044E"/>
    <w:lvl w:ilvl="0" w:tplc="04090001">
      <w:start w:val="1"/>
      <w:numFmt w:val="bullet"/>
      <w:lvlText w:val=""/>
      <w:lvlJc w:val="left"/>
      <w:pPr>
        <w:ind w:left="360" w:hanging="360"/>
      </w:pPr>
      <w:rPr>
        <w:rFonts w:ascii="Symbol" w:hAnsi="Symbol" w:hint="default"/>
      </w:rPr>
    </w:lvl>
    <w:lvl w:ilvl="1" w:tplc="6C02EFCE">
      <w:numFmt w:val="bullet"/>
      <w:lvlText w:val="•"/>
      <w:lvlJc w:val="left"/>
      <w:pPr>
        <w:ind w:left="1440" w:hanging="72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EA1B3D"/>
    <w:multiLevelType w:val="hybridMultilevel"/>
    <w:tmpl w:val="3B2A0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BDC222B"/>
    <w:multiLevelType w:val="hybridMultilevel"/>
    <w:tmpl w:val="1CCE7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B385DE7"/>
    <w:multiLevelType w:val="hybridMultilevel"/>
    <w:tmpl w:val="68CA9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41A3D3B"/>
    <w:multiLevelType w:val="hybridMultilevel"/>
    <w:tmpl w:val="80D4BB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B760BC7"/>
    <w:multiLevelType w:val="hybridMultilevel"/>
    <w:tmpl w:val="FBE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561039"/>
    <w:multiLevelType w:val="hybridMultilevel"/>
    <w:tmpl w:val="071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D17129"/>
    <w:multiLevelType w:val="hybridMultilevel"/>
    <w:tmpl w:val="1E94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0F4D2C"/>
    <w:multiLevelType w:val="hybridMultilevel"/>
    <w:tmpl w:val="0D32A1E0"/>
    <w:lvl w:ilvl="0" w:tplc="88EC3A6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4"/>
  </w:num>
  <w:num w:numId="4">
    <w:abstractNumId w:val="7"/>
  </w:num>
  <w:num w:numId="5">
    <w:abstractNumId w:val="6"/>
  </w:num>
  <w:num w:numId="6">
    <w:abstractNumId w:val="1"/>
  </w:num>
  <w:num w:numId="7">
    <w:abstractNumId w:val="19"/>
  </w:num>
  <w:num w:numId="8">
    <w:abstractNumId w:val="14"/>
  </w:num>
  <w:num w:numId="9">
    <w:abstractNumId w:val="17"/>
  </w:num>
  <w:num w:numId="10">
    <w:abstractNumId w:val="16"/>
  </w:num>
  <w:num w:numId="11">
    <w:abstractNumId w:val="12"/>
  </w:num>
  <w:num w:numId="12">
    <w:abstractNumId w:val="5"/>
  </w:num>
  <w:num w:numId="13">
    <w:abstractNumId w:val="13"/>
  </w:num>
  <w:num w:numId="14">
    <w:abstractNumId w:val="2"/>
  </w:num>
  <w:num w:numId="15">
    <w:abstractNumId w:val="15"/>
  </w:num>
  <w:num w:numId="16">
    <w:abstractNumId w:val="9"/>
  </w:num>
  <w:num w:numId="17">
    <w:abstractNumId w:val="11"/>
  </w:num>
  <w:num w:numId="18">
    <w:abstractNumId w:val="8"/>
  </w:num>
  <w:num w:numId="19">
    <w:abstractNumId w:val="10"/>
  </w:num>
  <w:num w:numId="20">
    <w:abstractNumId w:val="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83F"/>
    <w:rsid w:val="000048CB"/>
    <w:rsid w:val="00006228"/>
    <w:rsid w:val="00025397"/>
    <w:rsid w:val="000276AE"/>
    <w:rsid w:val="00030214"/>
    <w:rsid w:val="00031988"/>
    <w:rsid w:val="00040D97"/>
    <w:rsid w:val="00043B6C"/>
    <w:rsid w:val="00051DFE"/>
    <w:rsid w:val="00057570"/>
    <w:rsid w:val="0007032D"/>
    <w:rsid w:val="00091ED4"/>
    <w:rsid w:val="000933C3"/>
    <w:rsid w:val="000A0FE6"/>
    <w:rsid w:val="000A7CCA"/>
    <w:rsid w:val="000C7505"/>
    <w:rsid w:val="000F080E"/>
    <w:rsid w:val="000F1C25"/>
    <w:rsid w:val="000F6C90"/>
    <w:rsid w:val="00105AE3"/>
    <w:rsid w:val="00105AF7"/>
    <w:rsid w:val="001149E9"/>
    <w:rsid w:val="0013145F"/>
    <w:rsid w:val="0013258A"/>
    <w:rsid w:val="0014729A"/>
    <w:rsid w:val="00155073"/>
    <w:rsid w:val="0017112B"/>
    <w:rsid w:val="00171E71"/>
    <w:rsid w:val="00174F40"/>
    <w:rsid w:val="00191D63"/>
    <w:rsid w:val="001B3E13"/>
    <w:rsid w:val="001C01A3"/>
    <w:rsid w:val="001C1303"/>
    <w:rsid w:val="001C4430"/>
    <w:rsid w:val="001C4F39"/>
    <w:rsid w:val="001D2B8F"/>
    <w:rsid w:val="001D5B2D"/>
    <w:rsid w:val="001F7CA4"/>
    <w:rsid w:val="00203B5C"/>
    <w:rsid w:val="002253E7"/>
    <w:rsid w:val="00234300"/>
    <w:rsid w:val="00241A86"/>
    <w:rsid w:val="002725C2"/>
    <w:rsid w:val="00277281"/>
    <w:rsid w:val="002C5435"/>
    <w:rsid w:val="002D7790"/>
    <w:rsid w:val="002E7EC1"/>
    <w:rsid w:val="002F209F"/>
    <w:rsid w:val="002F683C"/>
    <w:rsid w:val="003013BE"/>
    <w:rsid w:val="00311990"/>
    <w:rsid w:val="003149AD"/>
    <w:rsid w:val="00316B28"/>
    <w:rsid w:val="00320F11"/>
    <w:rsid w:val="0032473A"/>
    <w:rsid w:val="00350112"/>
    <w:rsid w:val="00351275"/>
    <w:rsid w:val="003547AC"/>
    <w:rsid w:val="00357F73"/>
    <w:rsid w:val="003741A9"/>
    <w:rsid w:val="003817E0"/>
    <w:rsid w:val="00387BB4"/>
    <w:rsid w:val="003921F6"/>
    <w:rsid w:val="00394831"/>
    <w:rsid w:val="003B4717"/>
    <w:rsid w:val="003C06CA"/>
    <w:rsid w:val="003C7383"/>
    <w:rsid w:val="003D6678"/>
    <w:rsid w:val="003E561D"/>
    <w:rsid w:val="00404562"/>
    <w:rsid w:val="0040464F"/>
    <w:rsid w:val="004138CE"/>
    <w:rsid w:val="00417495"/>
    <w:rsid w:val="00421F9B"/>
    <w:rsid w:val="00422AF5"/>
    <w:rsid w:val="00435F2E"/>
    <w:rsid w:val="00437864"/>
    <w:rsid w:val="004436C0"/>
    <w:rsid w:val="00444C33"/>
    <w:rsid w:val="00450BBB"/>
    <w:rsid w:val="0045373C"/>
    <w:rsid w:val="00467CC6"/>
    <w:rsid w:val="00467D24"/>
    <w:rsid w:val="004747AC"/>
    <w:rsid w:val="004A3AC1"/>
    <w:rsid w:val="004C32B5"/>
    <w:rsid w:val="004C6CD8"/>
    <w:rsid w:val="004D743F"/>
    <w:rsid w:val="004E279E"/>
    <w:rsid w:val="004E5450"/>
    <w:rsid w:val="005038A9"/>
    <w:rsid w:val="00510FA9"/>
    <w:rsid w:val="00513443"/>
    <w:rsid w:val="00524DAB"/>
    <w:rsid w:val="005317F4"/>
    <w:rsid w:val="00535B50"/>
    <w:rsid w:val="005426A5"/>
    <w:rsid w:val="005444C0"/>
    <w:rsid w:val="005530C6"/>
    <w:rsid w:val="005535A5"/>
    <w:rsid w:val="0056089F"/>
    <w:rsid w:val="00570D47"/>
    <w:rsid w:val="00575E86"/>
    <w:rsid w:val="00577C6A"/>
    <w:rsid w:val="00581742"/>
    <w:rsid w:val="005A034B"/>
    <w:rsid w:val="005A2D74"/>
    <w:rsid w:val="005B09A8"/>
    <w:rsid w:val="005D61CA"/>
    <w:rsid w:val="005E636B"/>
    <w:rsid w:val="00623E77"/>
    <w:rsid w:val="006305DE"/>
    <w:rsid w:val="00631541"/>
    <w:rsid w:val="00636707"/>
    <w:rsid w:val="0063745B"/>
    <w:rsid w:val="00640C07"/>
    <w:rsid w:val="00653556"/>
    <w:rsid w:val="0066437E"/>
    <w:rsid w:val="0069532A"/>
    <w:rsid w:val="006B2F2B"/>
    <w:rsid w:val="006C1B8F"/>
    <w:rsid w:val="006E320A"/>
    <w:rsid w:val="00722129"/>
    <w:rsid w:val="007221FE"/>
    <w:rsid w:val="00730D4F"/>
    <w:rsid w:val="0073342D"/>
    <w:rsid w:val="00734C9A"/>
    <w:rsid w:val="00736453"/>
    <w:rsid w:val="00737100"/>
    <w:rsid w:val="0074366D"/>
    <w:rsid w:val="00754F07"/>
    <w:rsid w:val="007572A3"/>
    <w:rsid w:val="00763F2B"/>
    <w:rsid w:val="00772A17"/>
    <w:rsid w:val="0077302D"/>
    <w:rsid w:val="00780DF2"/>
    <w:rsid w:val="007A4B7E"/>
    <w:rsid w:val="007A51B8"/>
    <w:rsid w:val="007B48D7"/>
    <w:rsid w:val="007B7E9D"/>
    <w:rsid w:val="007D0EC0"/>
    <w:rsid w:val="007D1BD5"/>
    <w:rsid w:val="0082022F"/>
    <w:rsid w:val="008421A1"/>
    <w:rsid w:val="00852BBD"/>
    <w:rsid w:val="0085424A"/>
    <w:rsid w:val="00870EC6"/>
    <w:rsid w:val="008829E3"/>
    <w:rsid w:val="008867C3"/>
    <w:rsid w:val="00887523"/>
    <w:rsid w:val="008A39F0"/>
    <w:rsid w:val="008A3F59"/>
    <w:rsid w:val="008B0B21"/>
    <w:rsid w:val="008B6330"/>
    <w:rsid w:val="008C21FB"/>
    <w:rsid w:val="008D55AC"/>
    <w:rsid w:val="008E283F"/>
    <w:rsid w:val="008E44DA"/>
    <w:rsid w:val="008E5632"/>
    <w:rsid w:val="008F1194"/>
    <w:rsid w:val="009026E2"/>
    <w:rsid w:val="00914CAD"/>
    <w:rsid w:val="009235D3"/>
    <w:rsid w:val="009358CF"/>
    <w:rsid w:val="00935A9F"/>
    <w:rsid w:val="00935DD1"/>
    <w:rsid w:val="00936F8E"/>
    <w:rsid w:val="00941A05"/>
    <w:rsid w:val="009530F8"/>
    <w:rsid w:val="00953FC7"/>
    <w:rsid w:val="009649B5"/>
    <w:rsid w:val="00974A50"/>
    <w:rsid w:val="009775A0"/>
    <w:rsid w:val="0098060C"/>
    <w:rsid w:val="00980DCD"/>
    <w:rsid w:val="0098222B"/>
    <w:rsid w:val="009868AA"/>
    <w:rsid w:val="009A49D0"/>
    <w:rsid w:val="009B368B"/>
    <w:rsid w:val="009D3979"/>
    <w:rsid w:val="009D5D58"/>
    <w:rsid w:val="009D7896"/>
    <w:rsid w:val="009E1995"/>
    <w:rsid w:val="009E3B08"/>
    <w:rsid w:val="00A024AF"/>
    <w:rsid w:val="00A03D4E"/>
    <w:rsid w:val="00A074D0"/>
    <w:rsid w:val="00A10604"/>
    <w:rsid w:val="00A1354B"/>
    <w:rsid w:val="00A24269"/>
    <w:rsid w:val="00A36362"/>
    <w:rsid w:val="00A40851"/>
    <w:rsid w:val="00A41FE6"/>
    <w:rsid w:val="00A43F3A"/>
    <w:rsid w:val="00A57F34"/>
    <w:rsid w:val="00A84ACE"/>
    <w:rsid w:val="00A91511"/>
    <w:rsid w:val="00A95895"/>
    <w:rsid w:val="00AA68C9"/>
    <w:rsid w:val="00AA78CE"/>
    <w:rsid w:val="00AC3A3D"/>
    <w:rsid w:val="00AD02FA"/>
    <w:rsid w:val="00AD2BD5"/>
    <w:rsid w:val="00AD3493"/>
    <w:rsid w:val="00AE3F3F"/>
    <w:rsid w:val="00AF12F9"/>
    <w:rsid w:val="00B009B9"/>
    <w:rsid w:val="00B04624"/>
    <w:rsid w:val="00B072CF"/>
    <w:rsid w:val="00B1130F"/>
    <w:rsid w:val="00B17F53"/>
    <w:rsid w:val="00B4451B"/>
    <w:rsid w:val="00B517FC"/>
    <w:rsid w:val="00B56CDC"/>
    <w:rsid w:val="00B7479E"/>
    <w:rsid w:val="00B76F9E"/>
    <w:rsid w:val="00B8667C"/>
    <w:rsid w:val="00B92FB6"/>
    <w:rsid w:val="00B93EE4"/>
    <w:rsid w:val="00B94593"/>
    <w:rsid w:val="00B95C51"/>
    <w:rsid w:val="00B970EF"/>
    <w:rsid w:val="00BA11D2"/>
    <w:rsid w:val="00BB0309"/>
    <w:rsid w:val="00BF3C06"/>
    <w:rsid w:val="00C02A85"/>
    <w:rsid w:val="00C05EC7"/>
    <w:rsid w:val="00C06547"/>
    <w:rsid w:val="00C14E78"/>
    <w:rsid w:val="00C27E2B"/>
    <w:rsid w:val="00C30991"/>
    <w:rsid w:val="00C46C66"/>
    <w:rsid w:val="00C46E3A"/>
    <w:rsid w:val="00C56D75"/>
    <w:rsid w:val="00C6251A"/>
    <w:rsid w:val="00C62D80"/>
    <w:rsid w:val="00C66AEC"/>
    <w:rsid w:val="00C92D5F"/>
    <w:rsid w:val="00C9303A"/>
    <w:rsid w:val="00C97B87"/>
    <w:rsid w:val="00CA49C5"/>
    <w:rsid w:val="00CB5E8C"/>
    <w:rsid w:val="00CC01DB"/>
    <w:rsid w:val="00CC3B83"/>
    <w:rsid w:val="00CD2146"/>
    <w:rsid w:val="00CD466A"/>
    <w:rsid w:val="00CE03B5"/>
    <w:rsid w:val="00CE5715"/>
    <w:rsid w:val="00CF4ECA"/>
    <w:rsid w:val="00CF7859"/>
    <w:rsid w:val="00D01E78"/>
    <w:rsid w:val="00D13C4D"/>
    <w:rsid w:val="00D30F4A"/>
    <w:rsid w:val="00D5153F"/>
    <w:rsid w:val="00D71C9E"/>
    <w:rsid w:val="00D76A3B"/>
    <w:rsid w:val="00D80A15"/>
    <w:rsid w:val="00D947D1"/>
    <w:rsid w:val="00DA7DF6"/>
    <w:rsid w:val="00DB642B"/>
    <w:rsid w:val="00DD547C"/>
    <w:rsid w:val="00DF1D31"/>
    <w:rsid w:val="00DF44B6"/>
    <w:rsid w:val="00E154F5"/>
    <w:rsid w:val="00E156E3"/>
    <w:rsid w:val="00E25A9F"/>
    <w:rsid w:val="00E25BC6"/>
    <w:rsid w:val="00E45CEB"/>
    <w:rsid w:val="00E540F6"/>
    <w:rsid w:val="00E5759A"/>
    <w:rsid w:val="00E600C9"/>
    <w:rsid w:val="00E60519"/>
    <w:rsid w:val="00E74CC2"/>
    <w:rsid w:val="00E82542"/>
    <w:rsid w:val="00E82875"/>
    <w:rsid w:val="00E9116D"/>
    <w:rsid w:val="00EA5F84"/>
    <w:rsid w:val="00EB6F07"/>
    <w:rsid w:val="00EC36F5"/>
    <w:rsid w:val="00EC4A8B"/>
    <w:rsid w:val="00ED0E14"/>
    <w:rsid w:val="00ED3C3A"/>
    <w:rsid w:val="00EE2615"/>
    <w:rsid w:val="00F10E65"/>
    <w:rsid w:val="00F1156A"/>
    <w:rsid w:val="00F14CD3"/>
    <w:rsid w:val="00F15DA9"/>
    <w:rsid w:val="00F166FF"/>
    <w:rsid w:val="00F17F90"/>
    <w:rsid w:val="00F26427"/>
    <w:rsid w:val="00F51EFC"/>
    <w:rsid w:val="00F532FD"/>
    <w:rsid w:val="00F650FE"/>
    <w:rsid w:val="00F718D3"/>
    <w:rsid w:val="00F75E9B"/>
    <w:rsid w:val="00F80832"/>
    <w:rsid w:val="00F823AD"/>
    <w:rsid w:val="00F82AF2"/>
    <w:rsid w:val="00F83D8C"/>
    <w:rsid w:val="00F86AB1"/>
    <w:rsid w:val="00F905FC"/>
    <w:rsid w:val="00F95B5A"/>
    <w:rsid w:val="00FA248B"/>
    <w:rsid w:val="00FB1147"/>
    <w:rsid w:val="00FB13F4"/>
    <w:rsid w:val="00FD5321"/>
    <w:rsid w:val="00FF1DDE"/>
    <w:rsid w:val="00FF6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4C915"/>
  <w15:chartTrackingRefBased/>
  <w15:docId w15:val="{92B8F005-2A39-44EB-87D6-40BB8CD07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1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194"/>
  </w:style>
  <w:style w:type="paragraph" w:styleId="Footer">
    <w:name w:val="footer"/>
    <w:basedOn w:val="Normal"/>
    <w:link w:val="FooterChar"/>
    <w:uiPriority w:val="99"/>
    <w:unhideWhenUsed/>
    <w:rsid w:val="008F11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194"/>
  </w:style>
  <w:style w:type="paragraph" w:styleId="NoSpacing">
    <w:name w:val="No Spacing"/>
    <w:link w:val="NoSpacingChar"/>
    <w:uiPriority w:val="1"/>
    <w:qFormat/>
    <w:rsid w:val="008F1194"/>
    <w:pPr>
      <w:spacing w:after="0" w:line="240" w:lineRule="auto"/>
    </w:pPr>
    <w:rPr>
      <w:rFonts w:eastAsiaTheme="minorEastAsia"/>
    </w:rPr>
  </w:style>
  <w:style w:type="character" w:customStyle="1" w:styleId="NoSpacingChar">
    <w:name w:val="No Spacing Char"/>
    <w:basedOn w:val="DefaultParagraphFont"/>
    <w:link w:val="NoSpacing"/>
    <w:uiPriority w:val="1"/>
    <w:rsid w:val="008F1194"/>
    <w:rPr>
      <w:rFonts w:eastAsiaTheme="minorEastAsia"/>
    </w:rPr>
  </w:style>
  <w:style w:type="paragraph" w:styleId="ListParagraph">
    <w:name w:val="List Paragraph"/>
    <w:basedOn w:val="Normal"/>
    <w:uiPriority w:val="34"/>
    <w:qFormat/>
    <w:rsid w:val="00191D63"/>
    <w:pPr>
      <w:ind w:left="720"/>
      <w:contextualSpacing/>
    </w:pPr>
  </w:style>
  <w:style w:type="table" w:styleId="TableGrid">
    <w:name w:val="Table Grid"/>
    <w:basedOn w:val="TableNormal"/>
    <w:uiPriority w:val="39"/>
    <w:rsid w:val="00631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3154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CE03B5"/>
    <w:rPr>
      <w:color w:val="808080"/>
    </w:rPr>
  </w:style>
  <w:style w:type="character" w:styleId="Hyperlink">
    <w:name w:val="Hyperlink"/>
    <w:basedOn w:val="DefaultParagraphFont"/>
    <w:uiPriority w:val="99"/>
    <w:unhideWhenUsed/>
    <w:rsid w:val="0073342D"/>
    <w:rPr>
      <w:color w:val="0563C1" w:themeColor="hyperlink"/>
      <w:u w:val="single"/>
    </w:rPr>
  </w:style>
  <w:style w:type="character" w:styleId="UnresolvedMention">
    <w:name w:val="Unresolved Mention"/>
    <w:basedOn w:val="DefaultParagraphFont"/>
    <w:uiPriority w:val="99"/>
    <w:semiHidden/>
    <w:unhideWhenUsed/>
    <w:rsid w:val="0073342D"/>
    <w:rPr>
      <w:color w:val="605E5C"/>
      <w:shd w:val="clear" w:color="auto" w:fill="E1DFDD"/>
    </w:rPr>
  </w:style>
  <w:style w:type="character" w:customStyle="1" w:styleId="ordinal-number">
    <w:name w:val="ordinal-number"/>
    <w:basedOn w:val="DefaultParagraphFont"/>
    <w:rsid w:val="0013145F"/>
  </w:style>
  <w:style w:type="character" w:customStyle="1" w:styleId="office-form-question-choice-text-span">
    <w:name w:val="office-form-question-choice-text-span"/>
    <w:basedOn w:val="DefaultParagraphFont"/>
    <w:rsid w:val="0013145F"/>
  </w:style>
  <w:style w:type="character" w:customStyle="1" w:styleId="office-form-matrix-subquestion">
    <w:name w:val="office-form-matrix-subquestion"/>
    <w:basedOn w:val="DefaultParagraphFont"/>
    <w:rsid w:val="0013145F"/>
  </w:style>
  <w:style w:type="table" w:styleId="TableGridLight">
    <w:name w:val="Grid Table Light"/>
    <w:basedOn w:val="TableNormal"/>
    <w:uiPriority w:val="40"/>
    <w:rsid w:val="00CB5E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8875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554">
      <w:bodyDiv w:val="1"/>
      <w:marLeft w:val="0"/>
      <w:marRight w:val="0"/>
      <w:marTop w:val="0"/>
      <w:marBottom w:val="0"/>
      <w:divBdr>
        <w:top w:val="none" w:sz="0" w:space="0" w:color="auto"/>
        <w:left w:val="none" w:sz="0" w:space="0" w:color="auto"/>
        <w:bottom w:val="none" w:sz="0" w:space="0" w:color="auto"/>
        <w:right w:val="none" w:sz="0" w:space="0" w:color="auto"/>
      </w:divBdr>
    </w:div>
    <w:div w:id="260576328">
      <w:bodyDiv w:val="1"/>
      <w:marLeft w:val="0"/>
      <w:marRight w:val="0"/>
      <w:marTop w:val="0"/>
      <w:marBottom w:val="0"/>
      <w:divBdr>
        <w:top w:val="none" w:sz="0" w:space="0" w:color="auto"/>
        <w:left w:val="none" w:sz="0" w:space="0" w:color="auto"/>
        <w:bottom w:val="none" w:sz="0" w:space="0" w:color="auto"/>
        <w:right w:val="none" w:sz="0" w:space="0" w:color="auto"/>
      </w:divBdr>
      <w:divsChild>
        <w:div w:id="1853757921">
          <w:marLeft w:val="0"/>
          <w:marRight w:val="0"/>
          <w:marTop w:val="0"/>
          <w:marBottom w:val="0"/>
          <w:divBdr>
            <w:top w:val="none" w:sz="0" w:space="0" w:color="auto"/>
            <w:left w:val="none" w:sz="0" w:space="0" w:color="auto"/>
            <w:bottom w:val="none" w:sz="0" w:space="0" w:color="auto"/>
            <w:right w:val="none" w:sz="0" w:space="0" w:color="auto"/>
          </w:divBdr>
          <w:divsChild>
            <w:div w:id="45300817">
              <w:marLeft w:val="0"/>
              <w:marRight w:val="0"/>
              <w:marTop w:val="0"/>
              <w:marBottom w:val="375"/>
              <w:divBdr>
                <w:top w:val="none" w:sz="0" w:space="0" w:color="auto"/>
                <w:left w:val="none" w:sz="0" w:space="0" w:color="auto"/>
                <w:bottom w:val="none" w:sz="0" w:space="0" w:color="auto"/>
                <w:right w:val="none" w:sz="0" w:space="0" w:color="auto"/>
              </w:divBdr>
            </w:div>
            <w:div w:id="203102029">
              <w:marLeft w:val="0"/>
              <w:marRight w:val="0"/>
              <w:marTop w:val="0"/>
              <w:marBottom w:val="0"/>
              <w:divBdr>
                <w:top w:val="none" w:sz="0" w:space="0" w:color="auto"/>
                <w:left w:val="none" w:sz="0" w:space="0" w:color="auto"/>
                <w:bottom w:val="none" w:sz="0" w:space="0" w:color="auto"/>
                <w:right w:val="none" w:sz="0" w:space="0" w:color="auto"/>
              </w:divBdr>
            </w:div>
          </w:divsChild>
        </w:div>
        <w:div w:id="1418020376">
          <w:marLeft w:val="0"/>
          <w:marRight w:val="0"/>
          <w:marTop w:val="375"/>
          <w:marBottom w:val="0"/>
          <w:divBdr>
            <w:top w:val="none" w:sz="0" w:space="0" w:color="auto"/>
            <w:left w:val="none" w:sz="0" w:space="0" w:color="auto"/>
            <w:bottom w:val="none" w:sz="0" w:space="0" w:color="auto"/>
            <w:right w:val="none" w:sz="0" w:space="0" w:color="auto"/>
          </w:divBdr>
        </w:div>
        <w:div w:id="508831773">
          <w:marLeft w:val="300"/>
          <w:marRight w:val="0"/>
          <w:marTop w:val="0"/>
          <w:marBottom w:val="0"/>
          <w:divBdr>
            <w:top w:val="none" w:sz="0" w:space="0" w:color="auto"/>
            <w:left w:val="none" w:sz="0" w:space="0" w:color="auto"/>
            <w:bottom w:val="none" w:sz="0" w:space="0" w:color="auto"/>
            <w:right w:val="none" w:sz="0" w:space="0" w:color="auto"/>
          </w:divBdr>
          <w:divsChild>
            <w:div w:id="821117333">
              <w:marLeft w:val="0"/>
              <w:marRight w:val="0"/>
              <w:marTop w:val="0"/>
              <w:marBottom w:val="0"/>
              <w:divBdr>
                <w:top w:val="none" w:sz="0" w:space="0" w:color="auto"/>
                <w:left w:val="none" w:sz="0" w:space="0" w:color="auto"/>
                <w:bottom w:val="none" w:sz="0" w:space="0" w:color="auto"/>
                <w:right w:val="none" w:sz="0" w:space="0" w:color="auto"/>
              </w:divBdr>
            </w:div>
          </w:divsChild>
        </w:div>
        <w:div w:id="1782144328">
          <w:marLeft w:val="0"/>
          <w:marRight w:val="0"/>
          <w:marTop w:val="0"/>
          <w:marBottom w:val="0"/>
          <w:divBdr>
            <w:top w:val="none" w:sz="0" w:space="0" w:color="auto"/>
            <w:left w:val="none" w:sz="0" w:space="0" w:color="auto"/>
            <w:bottom w:val="none" w:sz="0" w:space="0" w:color="auto"/>
            <w:right w:val="none" w:sz="0" w:space="0" w:color="auto"/>
          </w:divBdr>
          <w:divsChild>
            <w:div w:id="1780566131">
              <w:marLeft w:val="0"/>
              <w:marRight w:val="0"/>
              <w:marTop w:val="0"/>
              <w:marBottom w:val="0"/>
              <w:divBdr>
                <w:top w:val="none" w:sz="0" w:space="0" w:color="auto"/>
                <w:left w:val="none" w:sz="0" w:space="0" w:color="auto"/>
                <w:bottom w:val="none" w:sz="0" w:space="0" w:color="auto"/>
                <w:right w:val="none" w:sz="0" w:space="0" w:color="auto"/>
              </w:divBdr>
              <w:divsChild>
                <w:div w:id="1310094110">
                  <w:marLeft w:val="0"/>
                  <w:marRight w:val="0"/>
                  <w:marTop w:val="0"/>
                  <w:marBottom w:val="0"/>
                  <w:divBdr>
                    <w:top w:val="none" w:sz="0" w:space="0" w:color="auto"/>
                    <w:left w:val="none" w:sz="0" w:space="0" w:color="auto"/>
                    <w:bottom w:val="none" w:sz="0" w:space="0" w:color="auto"/>
                    <w:right w:val="none" w:sz="0" w:space="0" w:color="auto"/>
                  </w:divBdr>
                  <w:divsChild>
                    <w:div w:id="1069503754">
                      <w:marLeft w:val="0"/>
                      <w:marRight w:val="0"/>
                      <w:marTop w:val="0"/>
                      <w:marBottom w:val="0"/>
                      <w:divBdr>
                        <w:top w:val="none" w:sz="0" w:space="0" w:color="auto"/>
                        <w:left w:val="none" w:sz="0" w:space="0" w:color="auto"/>
                        <w:bottom w:val="none" w:sz="0" w:space="0" w:color="auto"/>
                        <w:right w:val="none" w:sz="0" w:space="0" w:color="auto"/>
                      </w:divBdr>
                      <w:divsChild>
                        <w:div w:id="1719434270">
                          <w:marLeft w:val="0"/>
                          <w:marRight w:val="0"/>
                          <w:marTop w:val="0"/>
                          <w:marBottom w:val="0"/>
                          <w:divBdr>
                            <w:top w:val="none" w:sz="0" w:space="0" w:color="auto"/>
                            <w:left w:val="none" w:sz="0" w:space="0" w:color="auto"/>
                            <w:bottom w:val="none" w:sz="0" w:space="0" w:color="auto"/>
                            <w:right w:val="none" w:sz="0" w:space="0" w:color="auto"/>
                          </w:divBdr>
                          <w:divsChild>
                            <w:div w:id="168351111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84955303">
                      <w:marLeft w:val="300"/>
                      <w:marRight w:val="0"/>
                      <w:marTop w:val="300"/>
                      <w:marBottom w:val="0"/>
                      <w:divBdr>
                        <w:top w:val="none" w:sz="0" w:space="0" w:color="auto"/>
                        <w:left w:val="none" w:sz="0" w:space="0" w:color="auto"/>
                        <w:bottom w:val="none" w:sz="0" w:space="0" w:color="auto"/>
                        <w:right w:val="none" w:sz="0" w:space="0" w:color="auto"/>
                      </w:divBdr>
                      <w:divsChild>
                        <w:div w:id="1518697460">
                          <w:marLeft w:val="0"/>
                          <w:marRight w:val="0"/>
                          <w:marTop w:val="0"/>
                          <w:marBottom w:val="0"/>
                          <w:divBdr>
                            <w:top w:val="none" w:sz="0" w:space="0" w:color="auto"/>
                            <w:left w:val="none" w:sz="0" w:space="0" w:color="auto"/>
                            <w:bottom w:val="none" w:sz="0" w:space="0" w:color="auto"/>
                            <w:right w:val="none" w:sz="0" w:space="0" w:color="auto"/>
                          </w:divBdr>
                          <w:divsChild>
                            <w:div w:id="1559783929">
                              <w:marLeft w:val="0"/>
                              <w:marRight w:val="0"/>
                              <w:marTop w:val="0"/>
                              <w:marBottom w:val="0"/>
                              <w:divBdr>
                                <w:top w:val="none" w:sz="0" w:space="0" w:color="auto"/>
                                <w:left w:val="none" w:sz="0" w:space="0" w:color="auto"/>
                                <w:bottom w:val="none" w:sz="0" w:space="0" w:color="auto"/>
                                <w:right w:val="none" w:sz="0" w:space="0" w:color="auto"/>
                              </w:divBdr>
                              <w:divsChild>
                                <w:div w:id="177620462">
                                  <w:marLeft w:val="0"/>
                                  <w:marRight w:val="0"/>
                                  <w:marTop w:val="0"/>
                                  <w:marBottom w:val="0"/>
                                  <w:divBdr>
                                    <w:top w:val="none" w:sz="0" w:space="0" w:color="auto"/>
                                    <w:left w:val="none" w:sz="0" w:space="0" w:color="auto"/>
                                    <w:bottom w:val="none" w:sz="0" w:space="0" w:color="auto"/>
                                    <w:right w:val="none" w:sz="0" w:space="0" w:color="auto"/>
                                  </w:divBdr>
                                </w:div>
                              </w:divsChild>
                            </w:div>
                            <w:div w:id="839350858">
                              <w:marLeft w:val="0"/>
                              <w:marRight w:val="0"/>
                              <w:marTop w:val="300"/>
                              <w:marBottom w:val="0"/>
                              <w:divBdr>
                                <w:top w:val="none" w:sz="0" w:space="0" w:color="auto"/>
                                <w:left w:val="none" w:sz="0" w:space="0" w:color="auto"/>
                                <w:bottom w:val="none" w:sz="0" w:space="0" w:color="auto"/>
                                <w:right w:val="none" w:sz="0" w:space="0" w:color="auto"/>
                              </w:divBdr>
                              <w:divsChild>
                                <w:div w:id="670060934">
                                  <w:marLeft w:val="0"/>
                                  <w:marRight w:val="0"/>
                                  <w:marTop w:val="0"/>
                                  <w:marBottom w:val="0"/>
                                  <w:divBdr>
                                    <w:top w:val="none" w:sz="0" w:space="0" w:color="auto"/>
                                    <w:left w:val="none" w:sz="0" w:space="0" w:color="auto"/>
                                    <w:bottom w:val="none" w:sz="0" w:space="0" w:color="auto"/>
                                    <w:right w:val="none" w:sz="0" w:space="0" w:color="auto"/>
                                  </w:divBdr>
                                </w:div>
                              </w:divsChild>
                            </w:div>
                            <w:div w:id="3555961">
                              <w:marLeft w:val="0"/>
                              <w:marRight w:val="0"/>
                              <w:marTop w:val="300"/>
                              <w:marBottom w:val="0"/>
                              <w:divBdr>
                                <w:top w:val="none" w:sz="0" w:space="0" w:color="auto"/>
                                <w:left w:val="none" w:sz="0" w:space="0" w:color="auto"/>
                                <w:bottom w:val="none" w:sz="0" w:space="0" w:color="auto"/>
                                <w:right w:val="none" w:sz="0" w:space="0" w:color="auto"/>
                              </w:divBdr>
                              <w:divsChild>
                                <w:div w:id="568198855">
                                  <w:marLeft w:val="0"/>
                                  <w:marRight w:val="0"/>
                                  <w:marTop w:val="0"/>
                                  <w:marBottom w:val="0"/>
                                  <w:divBdr>
                                    <w:top w:val="none" w:sz="0" w:space="0" w:color="auto"/>
                                    <w:left w:val="none" w:sz="0" w:space="0" w:color="auto"/>
                                    <w:bottom w:val="none" w:sz="0" w:space="0" w:color="auto"/>
                                    <w:right w:val="none" w:sz="0" w:space="0" w:color="auto"/>
                                  </w:divBdr>
                                </w:div>
                              </w:divsChild>
                            </w:div>
                            <w:div w:id="26955212">
                              <w:marLeft w:val="0"/>
                              <w:marRight w:val="0"/>
                              <w:marTop w:val="300"/>
                              <w:marBottom w:val="0"/>
                              <w:divBdr>
                                <w:top w:val="none" w:sz="0" w:space="0" w:color="auto"/>
                                <w:left w:val="none" w:sz="0" w:space="0" w:color="auto"/>
                                <w:bottom w:val="none" w:sz="0" w:space="0" w:color="auto"/>
                                <w:right w:val="none" w:sz="0" w:space="0" w:color="auto"/>
                              </w:divBdr>
                              <w:divsChild>
                                <w:div w:id="1109593276">
                                  <w:marLeft w:val="0"/>
                                  <w:marRight w:val="0"/>
                                  <w:marTop w:val="0"/>
                                  <w:marBottom w:val="0"/>
                                  <w:divBdr>
                                    <w:top w:val="none" w:sz="0" w:space="0" w:color="auto"/>
                                    <w:left w:val="none" w:sz="0" w:space="0" w:color="auto"/>
                                    <w:bottom w:val="none" w:sz="0" w:space="0" w:color="auto"/>
                                    <w:right w:val="none" w:sz="0" w:space="0" w:color="auto"/>
                                  </w:divBdr>
                                </w:div>
                              </w:divsChild>
                            </w:div>
                            <w:div w:id="2136243071">
                              <w:marLeft w:val="0"/>
                              <w:marRight w:val="0"/>
                              <w:marTop w:val="300"/>
                              <w:marBottom w:val="0"/>
                              <w:divBdr>
                                <w:top w:val="none" w:sz="0" w:space="0" w:color="auto"/>
                                <w:left w:val="none" w:sz="0" w:space="0" w:color="auto"/>
                                <w:bottom w:val="none" w:sz="0" w:space="0" w:color="auto"/>
                                <w:right w:val="none" w:sz="0" w:space="0" w:color="auto"/>
                              </w:divBdr>
                              <w:divsChild>
                                <w:div w:id="4155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204724">
              <w:marLeft w:val="0"/>
              <w:marRight w:val="0"/>
              <w:marTop w:val="0"/>
              <w:marBottom w:val="0"/>
              <w:divBdr>
                <w:top w:val="none" w:sz="0" w:space="0" w:color="auto"/>
                <w:left w:val="none" w:sz="0" w:space="0" w:color="auto"/>
                <w:bottom w:val="none" w:sz="0" w:space="0" w:color="auto"/>
                <w:right w:val="none" w:sz="0" w:space="0" w:color="auto"/>
              </w:divBdr>
              <w:divsChild>
                <w:div w:id="1831359818">
                  <w:marLeft w:val="0"/>
                  <w:marRight w:val="0"/>
                  <w:marTop w:val="0"/>
                  <w:marBottom w:val="0"/>
                  <w:divBdr>
                    <w:top w:val="none" w:sz="0" w:space="0" w:color="auto"/>
                    <w:left w:val="none" w:sz="0" w:space="0" w:color="auto"/>
                    <w:bottom w:val="none" w:sz="0" w:space="0" w:color="auto"/>
                    <w:right w:val="none" w:sz="0" w:space="0" w:color="auto"/>
                  </w:divBdr>
                  <w:divsChild>
                    <w:div w:id="1981500242">
                      <w:marLeft w:val="0"/>
                      <w:marRight w:val="0"/>
                      <w:marTop w:val="0"/>
                      <w:marBottom w:val="0"/>
                      <w:divBdr>
                        <w:top w:val="none" w:sz="0" w:space="0" w:color="auto"/>
                        <w:left w:val="none" w:sz="0" w:space="0" w:color="auto"/>
                        <w:bottom w:val="none" w:sz="0" w:space="0" w:color="auto"/>
                        <w:right w:val="none" w:sz="0" w:space="0" w:color="auto"/>
                      </w:divBdr>
                      <w:divsChild>
                        <w:div w:id="1916158730">
                          <w:marLeft w:val="0"/>
                          <w:marRight w:val="0"/>
                          <w:marTop w:val="0"/>
                          <w:marBottom w:val="0"/>
                          <w:divBdr>
                            <w:top w:val="none" w:sz="0" w:space="0" w:color="auto"/>
                            <w:left w:val="none" w:sz="0" w:space="0" w:color="auto"/>
                            <w:bottom w:val="none" w:sz="0" w:space="0" w:color="auto"/>
                            <w:right w:val="none" w:sz="0" w:space="0" w:color="auto"/>
                          </w:divBdr>
                          <w:divsChild>
                            <w:div w:id="200935699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69767047">
                      <w:marLeft w:val="300"/>
                      <w:marRight w:val="0"/>
                      <w:marTop w:val="300"/>
                      <w:marBottom w:val="0"/>
                      <w:divBdr>
                        <w:top w:val="none" w:sz="0" w:space="0" w:color="auto"/>
                        <w:left w:val="none" w:sz="0" w:space="0" w:color="auto"/>
                        <w:bottom w:val="none" w:sz="0" w:space="0" w:color="auto"/>
                        <w:right w:val="none" w:sz="0" w:space="0" w:color="auto"/>
                      </w:divBdr>
                      <w:divsChild>
                        <w:div w:id="1807432141">
                          <w:marLeft w:val="0"/>
                          <w:marRight w:val="0"/>
                          <w:marTop w:val="0"/>
                          <w:marBottom w:val="0"/>
                          <w:divBdr>
                            <w:top w:val="none" w:sz="0" w:space="0" w:color="auto"/>
                            <w:left w:val="none" w:sz="0" w:space="0" w:color="auto"/>
                            <w:bottom w:val="none" w:sz="0" w:space="0" w:color="auto"/>
                            <w:right w:val="none" w:sz="0" w:space="0" w:color="auto"/>
                          </w:divBdr>
                          <w:divsChild>
                            <w:div w:id="1306818053">
                              <w:marLeft w:val="0"/>
                              <w:marRight w:val="0"/>
                              <w:marTop w:val="0"/>
                              <w:marBottom w:val="0"/>
                              <w:divBdr>
                                <w:top w:val="none" w:sz="0" w:space="0" w:color="auto"/>
                                <w:left w:val="none" w:sz="0" w:space="0" w:color="auto"/>
                                <w:bottom w:val="none" w:sz="0" w:space="0" w:color="auto"/>
                                <w:right w:val="none" w:sz="0" w:space="0" w:color="auto"/>
                              </w:divBdr>
                              <w:divsChild>
                                <w:div w:id="354231254">
                                  <w:marLeft w:val="0"/>
                                  <w:marRight w:val="0"/>
                                  <w:marTop w:val="0"/>
                                  <w:marBottom w:val="0"/>
                                  <w:divBdr>
                                    <w:top w:val="none" w:sz="0" w:space="0" w:color="auto"/>
                                    <w:left w:val="none" w:sz="0" w:space="0" w:color="auto"/>
                                    <w:bottom w:val="none" w:sz="0" w:space="0" w:color="auto"/>
                                    <w:right w:val="none" w:sz="0" w:space="0" w:color="auto"/>
                                  </w:divBdr>
                                </w:div>
                              </w:divsChild>
                            </w:div>
                            <w:div w:id="1658460814">
                              <w:marLeft w:val="0"/>
                              <w:marRight w:val="0"/>
                              <w:marTop w:val="300"/>
                              <w:marBottom w:val="0"/>
                              <w:divBdr>
                                <w:top w:val="none" w:sz="0" w:space="0" w:color="auto"/>
                                <w:left w:val="none" w:sz="0" w:space="0" w:color="auto"/>
                                <w:bottom w:val="none" w:sz="0" w:space="0" w:color="auto"/>
                                <w:right w:val="none" w:sz="0" w:space="0" w:color="auto"/>
                              </w:divBdr>
                              <w:divsChild>
                                <w:div w:id="978344689">
                                  <w:marLeft w:val="0"/>
                                  <w:marRight w:val="0"/>
                                  <w:marTop w:val="0"/>
                                  <w:marBottom w:val="0"/>
                                  <w:divBdr>
                                    <w:top w:val="none" w:sz="0" w:space="0" w:color="auto"/>
                                    <w:left w:val="none" w:sz="0" w:space="0" w:color="auto"/>
                                    <w:bottom w:val="none" w:sz="0" w:space="0" w:color="auto"/>
                                    <w:right w:val="none" w:sz="0" w:space="0" w:color="auto"/>
                                  </w:divBdr>
                                </w:div>
                              </w:divsChild>
                            </w:div>
                            <w:div w:id="1761095626">
                              <w:marLeft w:val="0"/>
                              <w:marRight w:val="0"/>
                              <w:marTop w:val="300"/>
                              <w:marBottom w:val="0"/>
                              <w:divBdr>
                                <w:top w:val="none" w:sz="0" w:space="0" w:color="auto"/>
                                <w:left w:val="none" w:sz="0" w:space="0" w:color="auto"/>
                                <w:bottom w:val="none" w:sz="0" w:space="0" w:color="auto"/>
                                <w:right w:val="none" w:sz="0" w:space="0" w:color="auto"/>
                              </w:divBdr>
                              <w:divsChild>
                                <w:div w:id="1091271988">
                                  <w:marLeft w:val="0"/>
                                  <w:marRight w:val="0"/>
                                  <w:marTop w:val="0"/>
                                  <w:marBottom w:val="0"/>
                                  <w:divBdr>
                                    <w:top w:val="none" w:sz="0" w:space="0" w:color="auto"/>
                                    <w:left w:val="none" w:sz="0" w:space="0" w:color="auto"/>
                                    <w:bottom w:val="none" w:sz="0" w:space="0" w:color="auto"/>
                                    <w:right w:val="none" w:sz="0" w:space="0" w:color="auto"/>
                                  </w:divBdr>
                                </w:div>
                              </w:divsChild>
                            </w:div>
                            <w:div w:id="1955747018">
                              <w:marLeft w:val="0"/>
                              <w:marRight w:val="0"/>
                              <w:marTop w:val="300"/>
                              <w:marBottom w:val="0"/>
                              <w:divBdr>
                                <w:top w:val="none" w:sz="0" w:space="0" w:color="auto"/>
                                <w:left w:val="none" w:sz="0" w:space="0" w:color="auto"/>
                                <w:bottom w:val="none" w:sz="0" w:space="0" w:color="auto"/>
                                <w:right w:val="none" w:sz="0" w:space="0" w:color="auto"/>
                              </w:divBdr>
                              <w:divsChild>
                                <w:div w:id="2918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363629">
              <w:marLeft w:val="0"/>
              <w:marRight w:val="0"/>
              <w:marTop w:val="0"/>
              <w:marBottom w:val="0"/>
              <w:divBdr>
                <w:top w:val="none" w:sz="0" w:space="0" w:color="auto"/>
                <w:left w:val="none" w:sz="0" w:space="0" w:color="auto"/>
                <w:bottom w:val="none" w:sz="0" w:space="0" w:color="auto"/>
                <w:right w:val="none" w:sz="0" w:space="0" w:color="auto"/>
              </w:divBdr>
              <w:divsChild>
                <w:div w:id="460466778">
                  <w:marLeft w:val="0"/>
                  <w:marRight w:val="0"/>
                  <w:marTop w:val="0"/>
                  <w:marBottom w:val="0"/>
                  <w:divBdr>
                    <w:top w:val="none" w:sz="0" w:space="0" w:color="auto"/>
                    <w:left w:val="none" w:sz="0" w:space="0" w:color="auto"/>
                    <w:bottom w:val="none" w:sz="0" w:space="0" w:color="auto"/>
                    <w:right w:val="none" w:sz="0" w:space="0" w:color="auto"/>
                  </w:divBdr>
                  <w:divsChild>
                    <w:div w:id="280042533">
                      <w:marLeft w:val="0"/>
                      <w:marRight w:val="0"/>
                      <w:marTop w:val="0"/>
                      <w:marBottom w:val="0"/>
                      <w:divBdr>
                        <w:top w:val="none" w:sz="0" w:space="0" w:color="auto"/>
                        <w:left w:val="none" w:sz="0" w:space="0" w:color="auto"/>
                        <w:bottom w:val="none" w:sz="0" w:space="0" w:color="auto"/>
                        <w:right w:val="none" w:sz="0" w:space="0" w:color="auto"/>
                      </w:divBdr>
                      <w:divsChild>
                        <w:div w:id="786316332">
                          <w:marLeft w:val="0"/>
                          <w:marRight w:val="0"/>
                          <w:marTop w:val="0"/>
                          <w:marBottom w:val="0"/>
                          <w:divBdr>
                            <w:top w:val="none" w:sz="0" w:space="0" w:color="auto"/>
                            <w:left w:val="none" w:sz="0" w:space="0" w:color="auto"/>
                            <w:bottom w:val="none" w:sz="0" w:space="0" w:color="auto"/>
                            <w:right w:val="none" w:sz="0" w:space="0" w:color="auto"/>
                          </w:divBdr>
                          <w:divsChild>
                            <w:div w:id="136197532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9729446">
                      <w:marLeft w:val="300"/>
                      <w:marRight w:val="0"/>
                      <w:marTop w:val="300"/>
                      <w:marBottom w:val="0"/>
                      <w:divBdr>
                        <w:top w:val="none" w:sz="0" w:space="0" w:color="auto"/>
                        <w:left w:val="none" w:sz="0" w:space="0" w:color="auto"/>
                        <w:bottom w:val="none" w:sz="0" w:space="0" w:color="auto"/>
                        <w:right w:val="none" w:sz="0" w:space="0" w:color="auto"/>
                      </w:divBdr>
                      <w:divsChild>
                        <w:div w:id="732049259">
                          <w:marLeft w:val="0"/>
                          <w:marRight w:val="0"/>
                          <w:marTop w:val="0"/>
                          <w:marBottom w:val="0"/>
                          <w:divBdr>
                            <w:top w:val="none" w:sz="0" w:space="0" w:color="auto"/>
                            <w:left w:val="none" w:sz="0" w:space="0" w:color="auto"/>
                            <w:bottom w:val="none" w:sz="0" w:space="0" w:color="auto"/>
                            <w:right w:val="none" w:sz="0" w:space="0" w:color="auto"/>
                          </w:divBdr>
                          <w:divsChild>
                            <w:div w:id="553664294">
                              <w:marLeft w:val="0"/>
                              <w:marRight w:val="0"/>
                              <w:marTop w:val="0"/>
                              <w:marBottom w:val="0"/>
                              <w:divBdr>
                                <w:top w:val="none" w:sz="0" w:space="0" w:color="auto"/>
                                <w:left w:val="none" w:sz="0" w:space="0" w:color="auto"/>
                                <w:bottom w:val="none" w:sz="0" w:space="0" w:color="auto"/>
                                <w:right w:val="none" w:sz="0" w:space="0" w:color="auto"/>
                              </w:divBdr>
                              <w:divsChild>
                                <w:div w:id="1344548708">
                                  <w:marLeft w:val="0"/>
                                  <w:marRight w:val="0"/>
                                  <w:marTop w:val="0"/>
                                  <w:marBottom w:val="0"/>
                                  <w:divBdr>
                                    <w:top w:val="none" w:sz="0" w:space="0" w:color="auto"/>
                                    <w:left w:val="none" w:sz="0" w:space="0" w:color="auto"/>
                                    <w:bottom w:val="none" w:sz="0" w:space="0" w:color="auto"/>
                                    <w:right w:val="none" w:sz="0" w:space="0" w:color="auto"/>
                                  </w:divBdr>
                                </w:div>
                              </w:divsChild>
                            </w:div>
                            <w:div w:id="891965020">
                              <w:marLeft w:val="0"/>
                              <w:marRight w:val="0"/>
                              <w:marTop w:val="300"/>
                              <w:marBottom w:val="0"/>
                              <w:divBdr>
                                <w:top w:val="none" w:sz="0" w:space="0" w:color="auto"/>
                                <w:left w:val="none" w:sz="0" w:space="0" w:color="auto"/>
                                <w:bottom w:val="none" w:sz="0" w:space="0" w:color="auto"/>
                                <w:right w:val="none" w:sz="0" w:space="0" w:color="auto"/>
                              </w:divBdr>
                              <w:divsChild>
                                <w:div w:id="943533858">
                                  <w:marLeft w:val="0"/>
                                  <w:marRight w:val="0"/>
                                  <w:marTop w:val="0"/>
                                  <w:marBottom w:val="0"/>
                                  <w:divBdr>
                                    <w:top w:val="none" w:sz="0" w:space="0" w:color="auto"/>
                                    <w:left w:val="none" w:sz="0" w:space="0" w:color="auto"/>
                                    <w:bottom w:val="none" w:sz="0" w:space="0" w:color="auto"/>
                                    <w:right w:val="none" w:sz="0" w:space="0" w:color="auto"/>
                                  </w:divBdr>
                                </w:div>
                              </w:divsChild>
                            </w:div>
                            <w:div w:id="1611817294">
                              <w:marLeft w:val="0"/>
                              <w:marRight w:val="0"/>
                              <w:marTop w:val="300"/>
                              <w:marBottom w:val="0"/>
                              <w:divBdr>
                                <w:top w:val="none" w:sz="0" w:space="0" w:color="auto"/>
                                <w:left w:val="none" w:sz="0" w:space="0" w:color="auto"/>
                                <w:bottom w:val="none" w:sz="0" w:space="0" w:color="auto"/>
                                <w:right w:val="none" w:sz="0" w:space="0" w:color="auto"/>
                              </w:divBdr>
                              <w:divsChild>
                                <w:div w:id="1253322574">
                                  <w:marLeft w:val="0"/>
                                  <w:marRight w:val="0"/>
                                  <w:marTop w:val="0"/>
                                  <w:marBottom w:val="0"/>
                                  <w:divBdr>
                                    <w:top w:val="none" w:sz="0" w:space="0" w:color="auto"/>
                                    <w:left w:val="none" w:sz="0" w:space="0" w:color="auto"/>
                                    <w:bottom w:val="none" w:sz="0" w:space="0" w:color="auto"/>
                                    <w:right w:val="none" w:sz="0" w:space="0" w:color="auto"/>
                                  </w:divBdr>
                                </w:div>
                              </w:divsChild>
                            </w:div>
                            <w:div w:id="919824817">
                              <w:marLeft w:val="0"/>
                              <w:marRight w:val="0"/>
                              <w:marTop w:val="300"/>
                              <w:marBottom w:val="0"/>
                              <w:divBdr>
                                <w:top w:val="none" w:sz="0" w:space="0" w:color="auto"/>
                                <w:left w:val="none" w:sz="0" w:space="0" w:color="auto"/>
                                <w:bottom w:val="none" w:sz="0" w:space="0" w:color="auto"/>
                                <w:right w:val="none" w:sz="0" w:space="0" w:color="auto"/>
                              </w:divBdr>
                              <w:divsChild>
                                <w:div w:id="547497511">
                                  <w:marLeft w:val="0"/>
                                  <w:marRight w:val="0"/>
                                  <w:marTop w:val="0"/>
                                  <w:marBottom w:val="0"/>
                                  <w:divBdr>
                                    <w:top w:val="none" w:sz="0" w:space="0" w:color="auto"/>
                                    <w:left w:val="none" w:sz="0" w:space="0" w:color="auto"/>
                                    <w:bottom w:val="none" w:sz="0" w:space="0" w:color="auto"/>
                                    <w:right w:val="none" w:sz="0" w:space="0" w:color="auto"/>
                                  </w:divBdr>
                                </w:div>
                              </w:divsChild>
                            </w:div>
                            <w:div w:id="566569760">
                              <w:marLeft w:val="0"/>
                              <w:marRight w:val="0"/>
                              <w:marTop w:val="300"/>
                              <w:marBottom w:val="0"/>
                              <w:divBdr>
                                <w:top w:val="none" w:sz="0" w:space="0" w:color="auto"/>
                                <w:left w:val="none" w:sz="0" w:space="0" w:color="auto"/>
                                <w:bottom w:val="none" w:sz="0" w:space="0" w:color="auto"/>
                                <w:right w:val="none" w:sz="0" w:space="0" w:color="auto"/>
                              </w:divBdr>
                              <w:divsChild>
                                <w:div w:id="1455097594">
                                  <w:marLeft w:val="0"/>
                                  <w:marRight w:val="0"/>
                                  <w:marTop w:val="0"/>
                                  <w:marBottom w:val="0"/>
                                  <w:divBdr>
                                    <w:top w:val="none" w:sz="0" w:space="0" w:color="auto"/>
                                    <w:left w:val="none" w:sz="0" w:space="0" w:color="auto"/>
                                    <w:bottom w:val="none" w:sz="0" w:space="0" w:color="auto"/>
                                    <w:right w:val="none" w:sz="0" w:space="0" w:color="auto"/>
                                  </w:divBdr>
                                </w:div>
                              </w:divsChild>
                            </w:div>
                            <w:div w:id="1773083648">
                              <w:marLeft w:val="0"/>
                              <w:marRight w:val="0"/>
                              <w:marTop w:val="300"/>
                              <w:marBottom w:val="0"/>
                              <w:divBdr>
                                <w:top w:val="none" w:sz="0" w:space="0" w:color="auto"/>
                                <w:left w:val="none" w:sz="0" w:space="0" w:color="auto"/>
                                <w:bottom w:val="none" w:sz="0" w:space="0" w:color="auto"/>
                                <w:right w:val="none" w:sz="0" w:space="0" w:color="auto"/>
                              </w:divBdr>
                              <w:divsChild>
                                <w:div w:id="209789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525267">
              <w:marLeft w:val="0"/>
              <w:marRight w:val="0"/>
              <w:marTop w:val="0"/>
              <w:marBottom w:val="0"/>
              <w:divBdr>
                <w:top w:val="none" w:sz="0" w:space="0" w:color="auto"/>
                <w:left w:val="none" w:sz="0" w:space="0" w:color="auto"/>
                <w:bottom w:val="none" w:sz="0" w:space="0" w:color="auto"/>
                <w:right w:val="none" w:sz="0" w:space="0" w:color="auto"/>
              </w:divBdr>
              <w:divsChild>
                <w:div w:id="1946035135">
                  <w:marLeft w:val="0"/>
                  <w:marRight w:val="0"/>
                  <w:marTop w:val="0"/>
                  <w:marBottom w:val="0"/>
                  <w:divBdr>
                    <w:top w:val="none" w:sz="0" w:space="0" w:color="auto"/>
                    <w:left w:val="none" w:sz="0" w:space="0" w:color="auto"/>
                    <w:bottom w:val="none" w:sz="0" w:space="0" w:color="auto"/>
                    <w:right w:val="none" w:sz="0" w:space="0" w:color="auto"/>
                  </w:divBdr>
                  <w:divsChild>
                    <w:div w:id="578517161">
                      <w:marLeft w:val="0"/>
                      <w:marRight w:val="0"/>
                      <w:marTop w:val="0"/>
                      <w:marBottom w:val="0"/>
                      <w:divBdr>
                        <w:top w:val="none" w:sz="0" w:space="0" w:color="auto"/>
                        <w:left w:val="none" w:sz="0" w:space="0" w:color="auto"/>
                        <w:bottom w:val="none" w:sz="0" w:space="0" w:color="auto"/>
                        <w:right w:val="none" w:sz="0" w:space="0" w:color="auto"/>
                      </w:divBdr>
                      <w:divsChild>
                        <w:div w:id="1504781889">
                          <w:marLeft w:val="0"/>
                          <w:marRight w:val="0"/>
                          <w:marTop w:val="0"/>
                          <w:marBottom w:val="0"/>
                          <w:divBdr>
                            <w:top w:val="none" w:sz="0" w:space="0" w:color="auto"/>
                            <w:left w:val="none" w:sz="0" w:space="0" w:color="auto"/>
                            <w:bottom w:val="none" w:sz="0" w:space="0" w:color="auto"/>
                            <w:right w:val="none" w:sz="0" w:space="0" w:color="auto"/>
                          </w:divBdr>
                          <w:divsChild>
                            <w:div w:id="112816182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27530135">
                      <w:marLeft w:val="300"/>
                      <w:marRight w:val="0"/>
                      <w:marTop w:val="300"/>
                      <w:marBottom w:val="0"/>
                      <w:divBdr>
                        <w:top w:val="none" w:sz="0" w:space="0" w:color="auto"/>
                        <w:left w:val="none" w:sz="0" w:space="0" w:color="auto"/>
                        <w:bottom w:val="none" w:sz="0" w:space="0" w:color="auto"/>
                        <w:right w:val="none" w:sz="0" w:space="0" w:color="auto"/>
                      </w:divBdr>
                      <w:divsChild>
                        <w:div w:id="1805927940">
                          <w:marLeft w:val="0"/>
                          <w:marRight w:val="0"/>
                          <w:marTop w:val="0"/>
                          <w:marBottom w:val="0"/>
                          <w:divBdr>
                            <w:top w:val="none" w:sz="0" w:space="0" w:color="auto"/>
                            <w:left w:val="none" w:sz="0" w:space="0" w:color="auto"/>
                            <w:bottom w:val="none" w:sz="0" w:space="0" w:color="auto"/>
                            <w:right w:val="none" w:sz="0" w:space="0" w:color="auto"/>
                          </w:divBdr>
                          <w:divsChild>
                            <w:div w:id="1090929683">
                              <w:marLeft w:val="0"/>
                              <w:marRight w:val="0"/>
                              <w:marTop w:val="0"/>
                              <w:marBottom w:val="0"/>
                              <w:divBdr>
                                <w:top w:val="none" w:sz="0" w:space="0" w:color="auto"/>
                                <w:left w:val="none" w:sz="0" w:space="0" w:color="auto"/>
                                <w:bottom w:val="none" w:sz="0" w:space="0" w:color="auto"/>
                                <w:right w:val="none" w:sz="0" w:space="0" w:color="auto"/>
                              </w:divBdr>
                              <w:divsChild>
                                <w:div w:id="83889772">
                                  <w:marLeft w:val="0"/>
                                  <w:marRight w:val="0"/>
                                  <w:marTop w:val="0"/>
                                  <w:marBottom w:val="0"/>
                                  <w:divBdr>
                                    <w:top w:val="none" w:sz="0" w:space="0" w:color="auto"/>
                                    <w:left w:val="none" w:sz="0" w:space="0" w:color="auto"/>
                                    <w:bottom w:val="none" w:sz="0" w:space="0" w:color="auto"/>
                                    <w:right w:val="none" w:sz="0" w:space="0" w:color="auto"/>
                                  </w:divBdr>
                                </w:div>
                              </w:divsChild>
                            </w:div>
                            <w:div w:id="13312333">
                              <w:marLeft w:val="0"/>
                              <w:marRight w:val="0"/>
                              <w:marTop w:val="300"/>
                              <w:marBottom w:val="0"/>
                              <w:divBdr>
                                <w:top w:val="none" w:sz="0" w:space="0" w:color="auto"/>
                                <w:left w:val="none" w:sz="0" w:space="0" w:color="auto"/>
                                <w:bottom w:val="none" w:sz="0" w:space="0" w:color="auto"/>
                                <w:right w:val="none" w:sz="0" w:space="0" w:color="auto"/>
                              </w:divBdr>
                              <w:divsChild>
                                <w:div w:id="461653097">
                                  <w:marLeft w:val="0"/>
                                  <w:marRight w:val="0"/>
                                  <w:marTop w:val="0"/>
                                  <w:marBottom w:val="0"/>
                                  <w:divBdr>
                                    <w:top w:val="none" w:sz="0" w:space="0" w:color="auto"/>
                                    <w:left w:val="none" w:sz="0" w:space="0" w:color="auto"/>
                                    <w:bottom w:val="none" w:sz="0" w:space="0" w:color="auto"/>
                                    <w:right w:val="none" w:sz="0" w:space="0" w:color="auto"/>
                                  </w:divBdr>
                                </w:div>
                              </w:divsChild>
                            </w:div>
                            <w:div w:id="1405176852">
                              <w:marLeft w:val="0"/>
                              <w:marRight w:val="0"/>
                              <w:marTop w:val="300"/>
                              <w:marBottom w:val="0"/>
                              <w:divBdr>
                                <w:top w:val="none" w:sz="0" w:space="0" w:color="auto"/>
                                <w:left w:val="none" w:sz="0" w:space="0" w:color="auto"/>
                                <w:bottom w:val="none" w:sz="0" w:space="0" w:color="auto"/>
                                <w:right w:val="none" w:sz="0" w:space="0" w:color="auto"/>
                              </w:divBdr>
                              <w:divsChild>
                                <w:div w:id="487720168">
                                  <w:marLeft w:val="0"/>
                                  <w:marRight w:val="0"/>
                                  <w:marTop w:val="0"/>
                                  <w:marBottom w:val="0"/>
                                  <w:divBdr>
                                    <w:top w:val="none" w:sz="0" w:space="0" w:color="auto"/>
                                    <w:left w:val="none" w:sz="0" w:space="0" w:color="auto"/>
                                    <w:bottom w:val="none" w:sz="0" w:space="0" w:color="auto"/>
                                    <w:right w:val="none" w:sz="0" w:space="0" w:color="auto"/>
                                  </w:divBdr>
                                </w:div>
                              </w:divsChild>
                            </w:div>
                            <w:div w:id="1541163190">
                              <w:marLeft w:val="0"/>
                              <w:marRight w:val="0"/>
                              <w:marTop w:val="300"/>
                              <w:marBottom w:val="0"/>
                              <w:divBdr>
                                <w:top w:val="none" w:sz="0" w:space="0" w:color="auto"/>
                                <w:left w:val="none" w:sz="0" w:space="0" w:color="auto"/>
                                <w:bottom w:val="none" w:sz="0" w:space="0" w:color="auto"/>
                                <w:right w:val="none" w:sz="0" w:space="0" w:color="auto"/>
                              </w:divBdr>
                              <w:divsChild>
                                <w:div w:id="1263227679">
                                  <w:marLeft w:val="0"/>
                                  <w:marRight w:val="0"/>
                                  <w:marTop w:val="0"/>
                                  <w:marBottom w:val="0"/>
                                  <w:divBdr>
                                    <w:top w:val="none" w:sz="0" w:space="0" w:color="auto"/>
                                    <w:left w:val="none" w:sz="0" w:space="0" w:color="auto"/>
                                    <w:bottom w:val="none" w:sz="0" w:space="0" w:color="auto"/>
                                    <w:right w:val="none" w:sz="0" w:space="0" w:color="auto"/>
                                  </w:divBdr>
                                </w:div>
                              </w:divsChild>
                            </w:div>
                            <w:div w:id="416175977">
                              <w:marLeft w:val="0"/>
                              <w:marRight w:val="0"/>
                              <w:marTop w:val="300"/>
                              <w:marBottom w:val="0"/>
                              <w:divBdr>
                                <w:top w:val="none" w:sz="0" w:space="0" w:color="auto"/>
                                <w:left w:val="none" w:sz="0" w:space="0" w:color="auto"/>
                                <w:bottom w:val="none" w:sz="0" w:space="0" w:color="auto"/>
                                <w:right w:val="none" w:sz="0" w:space="0" w:color="auto"/>
                              </w:divBdr>
                              <w:divsChild>
                                <w:div w:id="2052344307">
                                  <w:marLeft w:val="0"/>
                                  <w:marRight w:val="0"/>
                                  <w:marTop w:val="0"/>
                                  <w:marBottom w:val="0"/>
                                  <w:divBdr>
                                    <w:top w:val="none" w:sz="0" w:space="0" w:color="auto"/>
                                    <w:left w:val="none" w:sz="0" w:space="0" w:color="auto"/>
                                    <w:bottom w:val="none" w:sz="0" w:space="0" w:color="auto"/>
                                    <w:right w:val="none" w:sz="0" w:space="0" w:color="auto"/>
                                  </w:divBdr>
                                </w:div>
                              </w:divsChild>
                            </w:div>
                            <w:div w:id="74711362">
                              <w:marLeft w:val="0"/>
                              <w:marRight w:val="0"/>
                              <w:marTop w:val="300"/>
                              <w:marBottom w:val="0"/>
                              <w:divBdr>
                                <w:top w:val="none" w:sz="0" w:space="0" w:color="auto"/>
                                <w:left w:val="none" w:sz="0" w:space="0" w:color="auto"/>
                                <w:bottom w:val="none" w:sz="0" w:space="0" w:color="auto"/>
                                <w:right w:val="none" w:sz="0" w:space="0" w:color="auto"/>
                              </w:divBdr>
                              <w:divsChild>
                                <w:div w:id="1842500507">
                                  <w:marLeft w:val="0"/>
                                  <w:marRight w:val="0"/>
                                  <w:marTop w:val="0"/>
                                  <w:marBottom w:val="0"/>
                                  <w:divBdr>
                                    <w:top w:val="none" w:sz="0" w:space="0" w:color="auto"/>
                                    <w:left w:val="none" w:sz="0" w:space="0" w:color="auto"/>
                                    <w:bottom w:val="none" w:sz="0" w:space="0" w:color="auto"/>
                                    <w:right w:val="none" w:sz="0" w:space="0" w:color="auto"/>
                                  </w:divBdr>
                                </w:div>
                              </w:divsChild>
                            </w:div>
                            <w:div w:id="1591502478">
                              <w:marLeft w:val="0"/>
                              <w:marRight w:val="0"/>
                              <w:marTop w:val="300"/>
                              <w:marBottom w:val="0"/>
                              <w:divBdr>
                                <w:top w:val="none" w:sz="0" w:space="0" w:color="auto"/>
                                <w:left w:val="none" w:sz="0" w:space="0" w:color="auto"/>
                                <w:bottom w:val="none" w:sz="0" w:space="0" w:color="auto"/>
                                <w:right w:val="none" w:sz="0" w:space="0" w:color="auto"/>
                              </w:divBdr>
                              <w:divsChild>
                                <w:div w:id="1304384637">
                                  <w:marLeft w:val="0"/>
                                  <w:marRight w:val="0"/>
                                  <w:marTop w:val="0"/>
                                  <w:marBottom w:val="0"/>
                                  <w:divBdr>
                                    <w:top w:val="none" w:sz="0" w:space="0" w:color="auto"/>
                                    <w:left w:val="none" w:sz="0" w:space="0" w:color="auto"/>
                                    <w:bottom w:val="none" w:sz="0" w:space="0" w:color="auto"/>
                                    <w:right w:val="none" w:sz="0" w:space="0" w:color="auto"/>
                                  </w:divBdr>
                                </w:div>
                              </w:divsChild>
                            </w:div>
                            <w:div w:id="1799883253">
                              <w:marLeft w:val="0"/>
                              <w:marRight w:val="0"/>
                              <w:marTop w:val="300"/>
                              <w:marBottom w:val="0"/>
                              <w:divBdr>
                                <w:top w:val="none" w:sz="0" w:space="0" w:color="auto"/>
                                <w:left w:val="none" w:sz="0" w:space="0" w:color="auto"/>
                                <w:bottom w:val="none" w:sz="0" w:space="0" w:color="auto"/>
                                <w:right w:val="none" w:sz="0" w:space="0" w:color="auto"/>
                              </w:divBdr>
                              <w:divsChild>
                                <w:div w:id="42337123">
                                  <w:marLeft w:val="0"/>
                                  <w:marRight w:val="0"/>
                                  <w:marTop w:val="0"/>
                                  <w:marBottom w:val="0"/>
                                  <w:divBdr>
                                    <w:top w:val="none" w:sz="0" w:space="0" w:color="auto"/>
                                    <w:left w:val="none" w:sz="0" w:space="0" w:color="auto"/>
                                    <w:bottom w:val="none" w:sz="0" w:space="0" w:color="auto"/>
                                    <w:right w:val="none" w:sz="0" w:space="0" w:color="auto"/>
                                  </w:divBdr>
                                </w:div>
                              </w:divsChild>
                            </w:div>
                            <w:div w:id="1447579365">
                              <w:marLeft w:val="0"/>
                              <w:marRight w:val="0"/>
                              <w:marTop w:val="300"/>
                              <w:marBottom w:val="0"/>
                              <w:divBdr>
                                <w:top w:val="none" w:sz="0" w:space="0" w:color="auto"/>
                                <w:left w:val="none" w:sz="0" w:space="0" w:color="auto"/>
                                <w:bottom w:val="none" w:sz="0" w:space="0" w:color="auto"/>
                                <w:right w:val="none" w:sz="0" w:space="0" w:color="auto"/>
                              </w:divBdr>
                              <w:divsChild>
                                <w:div w:id="297419840">
                                  <w:marLeft w:val="0"/>
                                  <w:marRight w:val="0"/>
                                  <w:marTop w:val="0"/>
                                  <w:marBottom w:val="0"/>
                                  <w:divBdr>
                                    <w:top w:val="none" w:sz="0" w:space="0" w:color="auto"/>
                                    <w:left w:val="none" w:sz="0" w:space="0" w:color="auto"/>
                                    <w:bottom w:val="none" w:sz="0" w:space="0" w:color="auto"/>
                                    <w:right w:val="none" w:sz="0" w:space="0" w:color="auto"/>
                                  </w:divBdr>
                                </w:div>
                              </w:divsChild>
                            </w:div>
                            <w:div w:id="878009657">
                              <w:marLeft w:val="0"/>
                              <w:marRight w:val="0"/>
                              <w:marTop w:val="150"/>
                              <w:marBottom w:val="0"/>
                              <w:divBdr>
                                <w:top w:val="none" w:sz="0" w:space="0" w:color="auto"/>
                                <w:left w:val="none" w:sz="0" w:space="0" w:color="auto"/>
                                <w:bottom w:val="none" w:sz="0" w:space="0" w:color="auto"/>
                                <w:right w:val="none" w:sz="0" w:space="0" w:color="auto"/>
                              </w:divBdr>
                              <w:divsChild>
                                <w:div w:id="1286428596">
                                  <w:marLeft w:val="0"/>
                                  <w:marRight w:val="0"/>
                                  <w:marTop w:val="0"/>
                                  <w:marBottom w:val="0"/>
                                  <w:divBdr>
                                    <w:top w:val="none" w:sz="0" w:space="0" w:color="auto"/>
                                    <w:left w:val="none" w:sz="0" w:space="0" w:color="auto"/>
                                    <w:bottom w:val="none" w:sz="0" w:space="0" w:color="auto"/>
                                    <w:right w:val="none" w:sz="0" w:space="0" w:color="auto"/>
                                  </w:divBdr>
                                  <w:divsChild>
                                    <w:div w:id="877399166">
                                      <w:marLeft w:val="0"/>
                                      <w:marRight w:val="0"/>
                                      <w:marTop w:val="0"/>
                                      <w:marBottom w:val="0"/>
                                      <w:divBdr>
                                        <w:top w:val="none" w:sz="0" w:space="0" w:color="auto"/>
                                        <w:left w:val="none" w:sz="0" w:space="0" w:color="auto"/>
                                        <w:bottom w:val="none" w:sz="0" w:space="0" w:color="auto"/>
                                        <w:right w:val="none" w:sz="0" w:space="0" w:color="auto"/>
                                      </w:divBdr>
                                      <w:divsChild>
                                        <w:div w:id="9209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284817">
              <w:marLeft w:val="0"/>
              <w:marRight w:val="0"/>
              <w:marTop w:val="0"/>
              <w:marBottom w:val="0"/>
              <w:divBdr>
                <w:top w:val="none" w:sz="0" w:space="0" w:color="auto"/>
                <w:left w:val="none" w:sz="0" w:space="0" w:color="auto"/>
                <w:bottom w:val="none" w:sz="0" w:space="0" w:color="auto"/>
                <w:right w:val="none" w:sz="0" w:space="0" w:color="auto"/>
              </w:divBdr>
              <w:divsChild>
                <w:div w:id="2018462874">
                  <w:marLeft w:val="0"/>
                  <w:marRight w:val="0"/>
                  <w:marTop w:val="0"/>
                  <w:marBottom w:val="0"/>
                  <w:divBdr>
                    <w:top w:val="none" w:sz="0" w:space="0" w:color="auto"/>
                    <w:left w:val="none" w:sz="0" w:space="0" w:color="auto"/>
                    <w:bottom w:val="none" w:sz="0" w:space="0" w:color="auto"/>
                    <w:right w:val="none" w:sz="0" w:space="0" w:color="auto"/>
                  </w:divBdr>
                  <w:divsChild>
                    <w:div w:id="1463958046">
                      <w:marLeft w:val="0"/>
                      <w:marRight w:val="0"/>
                      <w:marTop w:val="0"/>
                      <w:marBottom w:val="0"/>
                      <w:divBdr>
                        <w:top w:val="none" w:sz="0" w:space="0" w:color="auto"/>
                        <w:left w:val="none" w:sz="0" w:space="0" w:color="auto"/>
                        <w:bottom w:val="none" w:sz="0" w:space="0" w:color="auto"/>
                        <w:right w:val="none" w:sz="0" w:space="0" w:color="auto"/>
                      </w:divBdr>
                      <w:divsChild>
                        <w:div w:id="1870802172">
                          <w:marLeft w:val="0"/>
                          <w:marRight w:val="0"/>
                          <w:marTop w:val="0"/>
                          <w:marBottom w:val="0"/>
                          <w:divBdr>
                            <w:top w:val="none" w:sz="0" w:space="0" w:color="auto"/>
                            <w:left w:val="none" w:sz="0" w:space="0" w:color="auto"/>
                            <w:bottom w:val="none" w:sz="0" w:space="0" w:color="auto"/>
                            <w:right w:val="none" w:sz="0" w:space="0" w:color="auto"/>
                          </w:divBdr>
                          <w:divsChild>
                            <w:div w:id="13980688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87203681">
                      <w:marLeft w:val="300"/>
                      <w:marRight w:val="0"/>
                      <w:marTop w:val="300"/>
                      <w:marBottom w:val="0"/>
                      <w:divBdr>
                        <w:top w:val="none" w:sz="0" w:space="0" w:color="auto"/>
                        <w:left w:val="none" w:sz="0" w:space="0" w:color="auto"/>
                        <w:bottom w:val="none" w:sz="0" w:space="0" w:color="auto"/>
                        <w:right w:val="none" w:sz="0" w:space="0" w:color="auto"/>
                      </w:divBdr>
                      <w:divsChild>
                        <w:div w:id="1131941826">
                          <w:marLeft w:val="0"/>
                          <w:marRight w:val="0"/>
                          <w:marTop w:val="0"/>
                          <w:marBottom w:val="0"/>
                          <w:divBdr>
                            <w:top w:val="none" w:sz="0" w:space="0" w:color="auto"/>
                            <w:left w:val="none" w:sz="0" w:space="0" w:color="auto"/>
                            <w:bottom w:val="none" w:sz="0" w:space="0" w:color="auto"/>
                            <w:right w:val="none" w:sz="0" w:space="0" w:color="auto"/>
                          </w:divBdr>
                          <w:divsChild>
                            <w:div w:id="1260332502">
                              <w:marLeft w:val="0"/>
                              <w:marRight w:val="0"/>
                              <w:marTop w:val="0"/>
                              <w:marBottom w:val="0"/>
                              <w:divBdr>
                                <w:top w:val="none" w:sz="0" w:space="0" w:color="auto"/>
                                <w:left w:val="none" w:sz="0" w:space="0" w:color="auto"/>
                                <w:bottom w:val="none" w:sz="0" w:space="0" w:color="auto"/>
                                <w:right w:val="none" w:sz="0" w:space="0" w:color="auto"/>
                              </w:divBdr>
                              <w:divsChild>
                                <w:div w:id="830682915">
                                  <w:marLeft w:val="0"/>
                                  <w:marRight w:val="0"/>
                                  <w:marTop w:val="0"/>
                                  <w:marBottom w:val="0"/>
                                  <w:divBdr>
                                    <w:top w:val="none" w:sz="0" w:space="0" w:color="auto"/>
                                    <w:left w:val="none" w:sz="0" w:space="0" w:color="auto"/>
                                    <w:bottom w:val="none" w:sz="0" w:space="0" w:color="auto"/>
                                    <w:right w:val="none" w:sz="0" w:space="0" w:color="auto"/>
                                  </w:divBdr>
                                </w:div>
                              </w:divsChild>
                            </w:div>
                            <w:div w:id="1809008094">
                              <w:marLeft w:val="0"/>
                              <w:marRight w:val="0"/>
                              <w:marTop w:val="300"/>
                              <w:marBottom w:val="0"/>
                              <w:divBdr>
                                <w:top w:val="none" w:sz="0" w:space="0" w:color="auto"/>
                                <w:left w:val="none" w:sz="0" w:space="0" w:color="auto"/>
                                <w:bottom w:val="none" w:sz="0" w:space="0" w:color="auto"/>
                                <w:right w:val="none" w:sz="0" w:space="0" w:color="auto"/>
                              </w:divBdr>
                              <w:divsChild>
                                <w:div w:id="571936478">
                                  <w:marLeft w:val="0"/>
                                  <w:marRight w:val="0"/>
                                  <w:marTop w:val="0"/>
                                  <w:marBottom w:val="0"/>
                                  <w:divBdr>
                                    <w:top w:val="none" w:sz="0" w:space="0" w:color="auto"/>
                                    <w:left w:val="none" w:sz="0" w:space="0" w:color="auto"/>
                                    <w:bottom w:val="none" w:sz="0" w:space="0" w:color="auto"/>
                                    <w:right w:val="none" w:sz="0" w:space="0" w:color="auto"/>
                                  </w:divBdr>
                                </w:div>
                              </w:divsChild>
                            </w:div>
                            <w:div w:id="166873294">
                              <w:marLeft w:val="0"/>
                              <w:marRight w:val="0"/>
                              <w:marTop w:val="300"/>
                              <w:marBottom w:val="0"/>
                              <w:divBdr>
                                <w:top w:val="none" w:sz="0" w:space="0" w:color="auto"/>
                                <w:left w:val="none" w:sz="0" w:space="0" w:color="auto"/>
                                <w:bottom w:val="none" w:sz="0" w:space="0" w:color="auto"/>
                                <w:right w:val="none" w:sz="0" w:space="0" w:color="auto"/>
                              </w:divBdr>
                              <w:divsChild>
                                <w:div w:id="1985350977">
                                  <w:marLeft w:val="0"/>
                                  <w:marRight w:val="0"/>
                                  <w:marTop w:val="0"/>
                                  <w:marBottom w:val="0"/>
                                  <w:divBdr>
                                    <w:top w:val="none" w:sz="0" w:space="0" w:color="auto"/>
                                    <w:left w:val="none" w:sz="0" w:space="0" w:color="auto"/>
                                    <w:bottom w:val="none" w:sz="0" w:space="0" w:color="auto"/>
                                    <w:right w:val="none" w:sz="0" w:space="0" w:color="auto"/>
                                  </w:divBdr>
                                </w:div>
                              </w:divsChild>
                            </w:div>
                            <w:div w:id="1857186876">
                              <w:marLeft w:val="0"/>
                              <w:marRight w:val="0"/>
                              <w:marTop w:val="300"/>
                              <w:marBottom w:val="0"/>
                              <w:divBdr>
                                <w:top w:val="none" w:sz="0" w:space="0" w:color="auto"/>
                                <w:left w:val="none" w:sz="0" w:space="0" w:color="auto"/>
                                <w:bottom w:val="none" w:sz="0" w:space="0" w:color="auto"/>
                                <w:right w:val="none" w:sz="0" w:space="0" w:color="auto"/>
                              </w:divBdr>
                              <w:divsChild>
                                <w:div w:id="582762877">
                                  <w:marLeft w:val="0"/>
                                  <w:marRight w:val="0"/>
                                  <w:marTop w:val="0"/>
                                  <w:marBottom w:val="0"/>
                                  <w:divBdr>
                                    <w:top w:val="none" w:sz="0" w:space="0" w:color="auto"/>
                                    <w:left w:val="none" w:sz="0" w:space="0" w:color="auto"/>
                                    <w:bottom w:val="none" w:sz="0" w:space="0" w:color="auto"/>
                                    <w:right w:val="none" w:sz="0" w:space="0" w:color="auto"/>
                                  </w:divBdr>
                                </w:div>
                              </w:divsChild>
                            </w:div>
                            <w:div w:id="476649575">
                              <w:marLeft w:val="0"/>
                              <w:marRight w:val="0"/>
                              <w:marTop w:val="300"/>
                              <w:marBottom w:val="0"/>
                              <w:divBdr>
                                <w:top w:val="none" w:sz="0" w:space="0" w:color="auto"/>
                                <w:left w:val="none" w:sz="0" w:space="0" w:color="auto"/>
                                <w:bottom w:val="none" w:sz="0" w:space="0" w:color="auto"/>
                                <w:right w:val="none" w:sz="0" w:space="0" w:color="auto"/>
                              </w:divBdr>
                              <w:divsChild>
                                <w:div w:id="157419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498094">
              <w:marLeft w:val="0"/>
              <w:marRight w:val="0"/>
              <w:marTop w:val="0"/>
              <w:marBottom w:val="0"/>
              <w:divBdr>
                <w:top w:val="none" w:sz="0" w:space="0" w:color="auto"/>
                <w:left w:val="none" w:sz="0" w:space="0" w:color="auto"/>
                <w:bottom w:val="none" w:sz="0" w:space="0" w:color="auto"/>
                <w:right w:val="none" w:sz="0" w:space="0" w:color="auto"/>
              </w:divBdr>
              <w:divsChild>
                <w:div w:id="1564752016">
                  <w:marLeft w:val="0"/>
                  <w:marRight w:val="0"/>
                  <w:marTop w:val="0"/>
                  <w:marBottom w:val="0"/>
                  <w:divBdr>
                    <w:top w:val="none" w:sz="0" w:space="0" w:color="auto"/>
                    <w:left w:val="none" w:sz="0" w:space="0" w:color="auto"/>
                    <w:bottom w:val="none" w:sz="0" w:space="0" w:color="auto"/>
                    <w:right w:val="none" w:sz="0" w:space="0" w:color="auto"/>
                  </w:divBdr>
                  <w:divsChild>
                    <w:div w:id="1241407468">
                      <w:marLeft w:val="0"/>
                      <w:marRight w:val="0"/>
                      <w:marTop w:val="0"/>
                      <w:marBottom w:val="0"/>
                      <w:divBdr>
                        <w:top w:val="none" w:sz="0" w:space="0" w:color="auto"/>
                        <w:left w:val="none" w:sz="0" w:space="0" w:color="auto"/>
                        <w:bottom w:val="none" w:sz="0" w:space="0" w:color="auto"/>
                        <w:right w:val="none" w:sz="0" w:space="0" w:color="auto"/>
                      </w:divBdr>
                      <w:divsChild>
                        <w:div w:id="1474327759">
                          <w:marLeft w:val="0"/>
                          <w:marRight w:val="0"/>
                          <w:marTop w:val="0"/>
                          <w:marBottom w:val="0"/>
                          <w:divBdr>
                            <w:top w:val="none" w:sz="0" w:space="0" w:color="auto"/>
                            <w:left w:val="none" w:sz="0" w:space="0" w:color="auto"/>
                            <w:bottom w:val="none" w:sz="0" w:space="0" w:color="auto"/>
                            <w:right w:val="none" w:sz="0" w:space="0" w:color="auto"/>
                          </w:divBdr>
                          <w:divsChild>
                            <w:div w:id="160433891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61739">
                      <w:marLeft w:val="300"/>
                      <w:marRight w:val="0"/>
                      <w:marTop w:val="300"/>
                      <w:marBottom w:val="0"/>
                      <w:divBdr>
                        <w:top w:val="none" w:sz="0" w:space="0" w:color="auto"/>
                        <w:left w:val="none" w:sz="0" w:space="0" w:color="auto"/>
                        <w:bottom w:val="none" w:sz="0" w:space="0" w:color="auto"/>
                        <w:right w:val="none" w:sz="0" w:space="0" w:color="auto"/>
                      </w:divBdr>
                      <w:divsChild>
                        <w:div w:id="168421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618039">
              <w:marLeft w:val="0"/>
              <w:marRight w:val="0"/>
              <w:marTop w:val="0"/>
              <w:marBottom w:val="0"/>
              <w:divBdr>
                <w:top w:val="none" w:sz="0" w:space="0" w:color="auto"/>
                <w:left w:val="none" w:sz="0" w:space="0" w:color="auto"/>
                <w:bottom w:val="none" w:sz="0" w:space="0" w:color="auto"/>
                <w:right w:val="none" w:sz="0" w:space="0" w:color="auto"/>
              </w:divBdr>
              <w:divsChild>
                <w:div w:id="1832287495">
                  <w:marLeft w:val="0"/>
                  <w:marRight w:val="0"/>
                  <w:marTop w:val="0"/>
                  <w:marBottom w:val="0"/>
                  <w:divBdr>
                    <w:top w:val="none" w:sz="0" w:space="0" w:color="auto"/>
                    <w:left w:val="none" w:sz="0" w:space="0" w:color="auto"/>
                    <w:bottom w:val="none" w:sz="0" w:space="0" w:color="auto"/>
                    <w:right w:val="none" w:sz="0" w:space="0" w:color="auto"/>
                  </w:divBdr>
                  <w:divsChild>
                    <w:div w:id="1686050850">
                      <w:marLeft w:val="0"/>
                      <w:marRight w:val="0"/>
                      <w:marTop w:val="0"/>
                      <w:marBottom w:val="0"/>
                      <w:divBdr>
                        <w:top w:val="none" w:sz="0" w:space="0" w:color="auto"/>
                        <w:left w:val="none" w:sz="0" w:space="0" w:color="auto"/>
                        <w:bottom w:val="none" w:sz="0" w:space="0" w:color="auto"/>
                        <w:right w:val="none" w:sz="0" w:space="0" w:color="auto"/>
                      </w:divBdr>
                      <w:divsChild>
                        <w:div w:id="364914473">
                          <w:marLeft w:val="0"/>
                          <w:marRight w:val="0"/>
                          <w:marTop w:val="0"/>
                          <w:marBottom w:val="0"/>
                          <w:divBdr>
                            <w:top w:val="none" w:sz="0" w:space="0" w:color="auto"/>
                            <w:left w:val="none" w:sz="0" w:space="0" w:color="auto"/>
                            <w:bottom w:val="none" w:sz="0" w:space="0" w:color="auto"/>
                            <w:right w:val="none" w:sz="0" w:space="0" w:color="auto"/>
                          </w:divBdr>
                          <w:divsChild>
                            <w:div w:id="13625133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90969917">
                      <w:marLeft w:val="300"/>
                      <w:marRight w:val="0"/>
                      <w:marTop w:val="300"/>
                      <w:marBottom w:val="0"/>
                      <w:divBdr>
                        <w:top w:val="none" w:sz="0" w:space="0" w:color="auto"/>
                        <w:left w:val="none" w:sz="0" w:space="0" w:color="auto"/>
                        <w:bottom w:val="none" w:sz="0" w:space="0" w:color="auto"/>
                        <w:right w:val="none" w:sz="0" w:space="0" w:color="auto"/>
                      </w:divBdr>
                      <w:divsChild>
                        <w:div w:id="1526165476">
                          <w:marLeft w:val="0"/>
                          <w:marRight w:val="0"/>
                          <w:marTop w:val="0"/>
                          <w:marBottom w:val="0"/>
                          <w:divBdr>
                            <w:top w:val="none" w:sz="0" w:space="0" w:color="auto"/>
                            <w:left w:val="none" w:sz="0" w:space="0" w:color="auto"/>
                            <w:bottom w:val="none" w:sz="0" w:space="0" w:color="auto"/>
                            <w:right w:val="none" w:sz="0" w:space="0" w:color="auto"/>
                          </w:divBdr>
                          <w:divsChild>
                            <w:div w:id="1583680999">
                              <w:marLeft w:val="0"/>
                              <w:marRight w:val="0"/>
                              <w:marTop w:val="0"/>
                              <w:marBottom w:val="0"/>
                              <w:divBdr>
                                <w:top w:val="none" w:sz="0" w:space="0" w:color="auto"/>
                                <w:left w:val="none" w:sz="0" w:space="0" w:color="auto"/>
                                <w:bottom w:val="none" w:sz="0" w:space="0" w:color="auto"/>
                                <w:right w:val="none" w:sz="0" w:space="0" w:color="auto"/>
                              </w:divBdr>
                              <w:divsChild>
                                <w:div w:id="1318533086">
                                  <w:marLeft w:val="0"/>
                                  <w:marRight w:val="0"/>
                                  <w:marTop w:val="0"/>
                                  <w:marBottom w:val="0"/>
                                  <w:divBdr>
                                    <w:top w:val="none" w:sz="0" w:space="0" w:color="auto"/>
                                    <w:left w:val="none" w:sz="0" w:space="0" w:color="auto"/>
                                    <w:bottom w:val="none" w:sz="0" w:space="0" w:color="auto"/>
                                    <w:right w:val="none" w:sz="0" w:space="0" w:color="auto"/>
                                  </w:divBdr>
                                </w:div>
                              </w:divsChild>
                            </w:div>
                            <w:div w:id="636571255">
                              <w:marLeft w:val="0"/>
                              <w:marRight w:val="0"/>
                              <w:marTop w:val="300"/>
                              <w:marBottom w:val="0"/>
                              <w:divBdr>
                                <w:top w:val="none" w:sz="0" w:space="0" w:color="auto"/>
                                <w:left w:val="none" w:sz="0" w:space="0" w:color="auto"/>
                                <w:bottom w:val="none" w:sz="0" w:space="0" w:color="auto"/>
                                <w:right w:val="none" w:sz="0" w:space="0" w:color="auto"/>
                              </w:divBdr>
                              <w:divsChild>
                                <w:div w:id="1863400313">
                                  <w:marLeft w:val="0"/>
                                  <w:marRight w:val="0"/>
                                  <w:marTop w:val="0"/>
                                  <w:marBottom w:val="0"/>
                                  <w:divBdr>
                                    <w:top w:val="none" w:sz="0" w:space="0" w:color="auto"/>
                                    <w:left w:val="none" w:sz="0" w:space="0" w:color="auto"/>
                                    <w:bottom w:val="none" w:sz="0" w:space="0" w:color="auto"/>
                                    <w:right w:val="none" w:sz="0" w:space="0" w:color="auto"/>
                                  </w:divBdr>
                                </w:div>
                              </w:divsChild>
                            </w:div>
                            <w:div w:id="921717398">
                              <w:marLeft w:val="0"/>
                              <w:marRight w:val="0"/>
                              <w:marTop w:val="300"/>
                              <w:marBottom w:val="0"/>
                              <w:divBdr>
                                <w:top w:val="none" w:sz="0" w:space="0" w:color="auto"/>
                                <w:left w:val="none" w:sz="0" w:space="0" w:color="auto"/>
                                <w:bottom w:val="none" w:sz="0" w:space="0" w:color="auto"/>
                                <w:right w:val="none" w:sz="0" w:space="0" w:color="auto"/>
                              </w:divBdr>
                              <w:divsChild>
                                <w:div w:id="1130897598">
                                  <w:marLeft w:val="0"/>
                                  <w:marRight w:val="0"/>
                                  <w:marTop w:val="0"/>
                                  <w:marBottom w:val="0"/>
                                  <w:divBdr>
                                    <w:top w:val="none" w:sz="0" w:space="0" w:color="auto"/>
                                    <w:left w:val="none" w:sz="0" w:space="0" w:color="auto"/>
                                    <w:bottom w:val="none" w:sz="0" w:space="0" w:color="auto"/>
                                    <w:right w:val="none" w:sz="0" w:space="0" w:color="auto"/>
                                  </w:divBdr>
                                </w:div>
                              </w:divsChild>
                            </w:div>
                            <w:div w:id="1848053155">
                              <w:marLeft w:val="0"/>
                              <w:marRight w:val="0"/>
                              <w:marTop w:val="300"/>
                              <w:marBottom w:val="0"/>
                              <w:divBdr>
                                <w:top w:val="none" w:sz="0" w:space="0" w:color="auto"/>
                                <w:left w:val="none" w:sz="0" w:space="0" w:color="auto"/>
                                <w:bottom w:val="none" w:sz="0" w:space="0" w:color="auto"/>
                                <w:right w:val="none" w:sz="0" w:space="0" w:color="auto"/>
                              </w:divBdr>
                              <w:divsChild>
                                <w:div w:id="33703270">
                                  <w:marLeft w:val="0"/>
                                  <w:marRight w:val="0"/>
                                  <w:marTop w:val="0"/>
                                  <w:marBottom w:val="0"/>
                                  <w:divBdr>
                                    <w:top w:val="none" w:sz="0" w:space="0" w:color="auto"/>
                                    <w:left w:val="none" w:sz="0" w:space="0" w:color="auto"/>
                                    <w:bottom w:val="none" w:sz="0" w:space="0" w:color="auto"/>
                                    <w:right w:val="none" w:sz="0" w:space="0" w:color="auto"/>
                                  </w:divBdr>
                                </w:div>
                              </w:divsChild>
                            </w:div>
                            <w:div w:id="2118601158">
                              <w:marLeft w:val="0"/>
                              <w:marRight w:val="0"/>
                              <w:marTop w:val="300"/>
                              <w:marBottom w:val="0"/>
                              <w:divBdr>
                                <w:top w:val="none" w:sz="0" w:space="0" w:color="auto"/>
                                <w:left w:val="none" w:sz="0" w:space="0" w:color="auto"/>
                                <w:bottom w:val="none" w:sz="0" w:space="0" w:color="auto"/>
                                <w:right w:val="none" w:sz="0" w:space="0" w:color="auto"/>
                              </w:divBdr>
                              <w:divsChild>
                                <w:div w:id="989332704">
                                  <w:marLeft w:val="0"/>
                                  <w:marRight w:val="0"/>
                                  <w:marTop w:val="0"/>
                                  <w:marBottom w:val="0"/>
                                  <w:divBdr>
                                    <w:top w:val="none" w:sz="0" w:space="0" w:color="auto"/>
                                    <w:left w:val="none" w:sz="0" w:space="0" w:color="auto"/>
                                    <w:bottom w:val="none" w:sz="0" w:space="0" w:color="auto"/>
                                    <w:right w:val="none" w:sz="0" w:space="0" w:color="auto"/>
                                  </w:divBdr>
                                </w:div>
                              </w:divsChild>
                            </w:div>
                            <w:div w:id="747581329">
                              <w:marLeft w:val="0"/>
                              <w:marRight w:val="0"/>
                              <w:marTop w:val="300"/>
                              <w:marBottom w:val="0"/>
                              <w:divBdr>
                                <w:top w:val="none" w:sz="0" w:space="0" w:color="auto"/>
                                <w:left w:val="none" w:sz="0" w:space="0" w:color="auto"/>
                                <w:bottom w:val="none" w:sz="0" w:space="0" w:color="auto"/>
                                <w:right w:val="none" w:sz="0" w:space="0" w:color="auto"/>
                              </w:divBdr>
                              <w:divsChild>
                                <w:div w:id="13794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649672">
              <w:marLeft w:val="0"/>
              <w:marRight w:val="0"/>
              <w:marTop w:val="0"/>
              <w:marBottom w:val="0"/>
              <w:divBdr>
                <w:top w:val="none" w:sz="0" w:space="0" w:color="auto"/>
                <w:left w:val="none" w:sz="0" w:space="0" w:color="auto"/>
                <w:bottom w:val="none" w:sz="0" w:space="0" w:color="auto"/>
                <w:right w:val="none" w:sz="0" w:space="0" w:color="auto"/>
              </w:divBdr>
              <w:divsChild>
                <w:div w:id="1791627094">
                  <w:marLeft w:val="0"/>
                  <w:marRight w:val="0"/>
                  <w:marTop w:val="0"/>
                  <w:marBottom w:val="0"/>
                  <w:divBdr>
                    <w:top w:val="none" w:sz="0" w:space="0" w:color="auto"/>
                    <w:left w:val="none" w:sz="0" w:space="0" w:color="auto"/>
                    <w:bottom w:val="none" w:sz="0" w:space="0" w:color="auto"/>
                    <w:right w:val="none" w:sz="0" w:space="0" w:color="auto"/>
                  </w:divBdr>
                  <w:divsChild>
                    <w:div w:id="1544977078">
                      <w:marLeft w:val="0"/>
                      <w:marRight w:val="0"/>
                      <w:marTop w:val="0"/>
                      <w:marBottom w:val="0"/>
                      <w:divBdr>
                        <w:top w:val="none" w:sz="0" w:space="0" w:color="auto"/>
                        <w:left w:val="none" w:sz="0" w:space="0" w:color="auto"/>
                        <w:bottom w:val="none" w:sz="0" w:space="0" w:color="auto"/>
                        <w:right w:val="none" w:sz="0" w:space="0" w:color="auto"/>
                      </w:divBdr>
                      <w:divsChild>
                        <w:div w:id="12846510">
                          <w:marLeft w:val="0"/>
                          <w:marRight w:val="0"/>
                          <w:marTop w:val="0"/>
                          <w:marBottom w:val="0"/>
                          <w:divBdr>
                            <w:top w:val="none" w:sz="0" w:space="0" w:color="auto"/>
                            <w:left w:val="none" w:sz="0" w:space="0" w:color="auto"/>
                            <w:bottom w:val="none" w:sz="0" w:space="0" w:color="auto"/>
                            <w:right w:val="none" w:sz="0" w:space="0" w:color="auto"/>
                          </w:divBdr>
                          <w:divsChild>
                            <w:div w:id="192236996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51119509">
                      <w:marLeft w:val="300"/>
                      <w:marRight w:val="0"/>
                      <w:marTop w:val="300"/>
                      <w:marBottom w:val="0"/>
                      <w:divBdr>
                        <w:top w:val="none" w:sz="0" w:space="0" w:color="auto"/>
                        <w:left w:val="none" w:sz="0" w:space="0" w:color="auto"/>
                        <w:bottom w:val="none" w:sz="0" w:space="0" w:color="auto"/>
                        <w:right w:val="none" w:sz="0" w:space="0" w:color="auto"/>
                      </w:divBdr>
                      <w:divsChild>
                        <w:div w:id="111092616">
                          <w:marLeft w:val="0"/>
                          <w:marRight w:val="0"/>
                          <w:marTop w:val="0"/>
                          <w:marBottom w:val="0"/>
                          <w:divBdr>
                            <w:top w:val="none" w:sz="0" w:space="0" w:color="auto"/>
                            <w:left w:val="none" w:sz="0" w:space="0" w:color="auto"/>
                            <w:bottom w:val="none" w:sz="0" w:space="0" w:color="auto"/>
                            <w:right w:val="none" w:sz="0" w:space="0" w:color="auto"/>
                          </w:divBdr>
                          <w:divsChild>
                            <w:div w:id="1631588527">
                              <w:marLeft w:val="0"/>
                              <w:marRight w:val="0"/>
                              <w:marTop w:val="0"/>
                              <w:marBottom w:val="0"/>
                              <w:divBdr>
                                <w:top w:val="none" w:sz="0" w:space="0" w:color="auto"/>
                                <w:left w:val="none" w:sz="0" w:space="0" w:color="auto"/>
                                <w:bottom w:val="none" w:sz="0" w:space="0" w:color="auto"/>
                                <w:right w:val="none" w:sz="0" w:space="0" w:color="auto"/>
                              </w:divBdr>
                              <w:divsChild>
                                <w:div w:id="833296808">
                                  <w:marLeft w:val="0"/>
                                  <w:marRight w:val="0"/>
                                  <w:marTop w:val="0"/>
                                  <w:marBottom w:val="0"/>
                                  <w:divBdr>
                                    <w:top w:val="none" w:sz="0" w:space="0" w:color="auto"/>
                                    <w:left w:val="none" w:sz="0" w:space="0" w:color="auto"/>
                                    <w:bottom w:val="none" w:sz="0" w:space="0" w:color="auto"/>
                                    <w:right w:val="none" w:sz="0" w:space="0" w:color="auto"/>
                                  </w:divBdr>
                                </w:div>
                              </w:divsChild>
                            </w:div>
                            <w:div w:id="668216964">
                              <w:marLeft w:val="0"/>
                              <w:marRight w:val="0"/>
                              <w:marTop w:val="300"/>
                              <w:marBottom w:val="0"/>
                              <w:divBdr>
                                <w:top w:val="none" w:sz="0" w:space="0" w:color="auto"/>
                                <w:left w:val="none" w:sz="0" w:space="0" w:color="auto"/>
                                <w:bottom w:val="none" w:sz="0" w:space="0" w:color="auto"/>
                                <w:right w:val="none" w:sz="0" w:space="0" w:color="auto"/>
                              </w:divBdr>
                              <w:divsChild>
                                <w:div w:id="678120448">
                                  <w:marLeft w:val="0"/>
                                  <w:marRight w:val="0"/>
                                  <w:marTop w:val="0"/>
                                  <w:marBottom w:val="0"/>
                                  <w:divBdr>
                                    <w:top w:val="none" w:sz="0" w:space="0" w:color="auto"/>
                                    <w:left w:val="none" w:sz="0" w:space="0" w:color="auto"/>
                                    <w:bottom w:val="none" w:sz="0" w:space="0" w:color="auto"/>
                                    <w:right w:val="none" w:sz="0" w:space="0" w:color="auto"/>
                                  </w:divBdr>
                                </w:div>
                              </w:divsChild>
                            </w:div>
                            <w:div w:id="356541019">
                              <w:marLeft w:val="0"/>
                              <w:marRight w:val="0"/>
                              <w:marTop w:val="300"/>
                              <w:marBottom w:val="0"/>
                              <w:divBdr>
                                <w:top w:val="none" w:sz="0" w:space="0" w:color="auto"/>
                                <w:left w:val="none" w:sz="0" w:space="0" w:color="auto"/>
                                <w:bottom w:val="none" w:sz="0" w:space="0" w:color="auto"/>
                                <w:right w:val="none" w:sz="0" w:space="0" w:color="auto"/>
                              </w:divBdr>
                              <w:divsChild>
                                <w:div w:id="642585575">
                                  <w:marLeft w:val="0"/>
                                  <w:marRight w:val="0"/>
                                  <w:marTop w:val="0"/>
                                  <w:marBottom w:val="0"/>
                                  <w:divBdr>
                                    <w:top w:val="none" w:sz="0" w:space="0" w:color="auto"/>
                                    <w:left w:val="none" w:sz="0" w:space="0" w:color="auto"/>
                                    <w:bottom w:val="none" w:sz="0" w:space="0" w:color="auto"/>
                                    <w:right w:val="none" w:sz="0" w:space="0" w:color="auto"/>
                                  </w:divBdr>
                                </w:div>
                              </w:divsChild>
                            </w:div>
                            <w:div w:id="643777794">
                              <w:marLeft w:val="0"/>
                              <w:marRight w:val="0"/>
                              <w:marTop w:val="300"/>
                              <w:marBottom w:val="0"/>
                              <w:divBdr>
                                <w:top w:val="none" w:sz="0" w:space="0" w:color="auto"/>
                                <w:left w:val="none" w:sz="0" w:space="0" w:color="auto"/>
                                <w:bottom w:val="none" w:sz="0" w:space="0" w:color="auto"/>
                                <w:right w:val="none" w:sz="0" w:space="0" w:color="auto"/>
                              </w:divBdr>
                              <w:divsChild>
                                <w:div w:id="1923293097">
                                  <w:marLeft w:val="0"/>
                                  <w:marRight w:val="0"/>
                                  <w:marTop w:val="0"/>
                                  <w:marBottom w:val="0"/>
                                  <w:divBdr>
                                    <w:top w:val="none" w:sz="0" w:space="0" w:color="auto"/>
                                    <w:left w:val="none" w:sz="0" w:space="0" w:color="auto"/>
                                    <w:bottom w:val="none" w:sz="0" w:space="0" w:color="auto"/>
                                    <w:right w:val="none" w:sz="0" w:space="0" w:color="auto"/>
                                  </w:divBdr>
                                </w:div>
                              </w:divsChild>
                            </w:div>
                            <w:div w:id="3942950">
                              <w:marLeft w:val="0"/>
                              <w:marRight w:val="0"/>
                              <w:marTop w:val="150"/>
                              <w:marBottom w:val="0"/>
                              <w:divBdr>
                                <w:top w:val="none" w:sz="0" w:space="0" w:color="auto"/>
                                <w:left w:val="none" w:sz="0" w:space="0" w:color="auto"/>
                                <w:bottom w:val="none" w:sz="0" w:space="0" w:color="auto"/>
                                <w:right w:val="none" w:sz="0" w:space="0" w:color="auto"/>
                              </w:divBdr>
                              <w:divsChild>
                                <w:div w:id="1784685407">
                                  <w:marLeft w:val="0"/>
                                  <w:marRight w:val="0"/>
                                  <w:marTop w:val="0"/>
                                  <w:marBottom w:val="0"/>
                                  <w:divBdr>
                                    <w:top w:val="none" w:sz="0" w:space="0" w:color="auto"/>
                                    <w:left w:val="none" w:sz="0" w:space="0" w:color="auto"/>
                                    <w:bottom w:val="none" w:sz="0" w:space="0" w:color="auto"/>
                                    <w:right w:val="none" w:sz="0" w:space="0" w:color="auto"/>
                                  </w:divBdr>
                                  <w:divsChild>
                                    <w:div w:id="1193809444">
                                      <w:marLeft w:val="0"/>
                                      <w:marRight w:val="0"/>
                                      <w:marTop w:val="0"/>
                                      <w:marBottom w:val="0"/>
                                      <w:divBdr>
                                        <w:top w:val="none" w:sz="0" w:space="0" w:color="auto"/>
                                        <w:left w:val="none" w:sz="0" w:space="0" w:color="auto"/>
                                        <w:bottom w:val="none" w:sz="0" w:space="0" w:color="auto"/>
                                        <w:right w:val="none" w:sz="0" w:space="0" w:color="auto"/>
                                      </w:divBdr>
                                      <w:divsChild>
                                        <w:div w:id="1329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595893">
              <w:marLeft w:val="0"/>
              <w:marRight w:val="0"/>
              <w:marTop w:val="0"/>
              <w:marBottom w:val="0"/>
              <w:divBdr>
                <w:top w:val="none" w:sz="0" w:space="0" w:color="auto"/>
                <w:left w:val="none" w:sz="0" w:space="0" w:color="auto"/>
                <w:bottom w:val="none" w:sz="0" w:space="0" w:color="auto"/>
                <w:right w:val="none" w:sz="0" w:space="0" w:color="auto"/>
              </w:divBdr>
              <w:divsChild>
                <w:div w:id="1462311407">
                  <w:marLeft w:val="0"/>
                  <w:marRight w:val="0"/>
                  <w:marTop w:val="0"/>
                  <w:marBottom w:val="0"/>
                  <w:divBdr>
                    <w:top w:val="none" w:sz="0" w:space="0" w:color="auto"/>
                    <w:left w:val="none" w:sz="0" w:space="0" w:color="auto"/>
                    <w:bottom w:val="none" w:sz="0" w:space="0" w:color="auto"/>
                    <w:right w:val="none" w:sz="0" w:space="0" w:color="auto"/>
                  </w:divBdr>
                  <w:divsChild>
                    <w:div w:id="1232354298">
                      <w:marLeft w:val="0"/>
                      <w:marRight w:val="0"/>
                      <w:marTop w:val="0"/>
                      <w:marBottom w:val="0"/>
                      <w:divBdr>
                        <w:top w:val="none" w:sz="0" w:space="0" w:color="auto"/>
                        <w:left w:val="none" w:sz="0" w:space="0" w:color="auto"/>
                        <w:bottom w:val="none" w:sz="0" w:space="0" w:color="auto"/>
                        <w:right w:val="none" w:sz="0" w:space="0" w:color="auto"/>
                      </w:divBdr>
                      <w:divsChild>
                        <w:div w:id="425272244">
                          <w:marLeft w:val="0"/>
                          <w:marRight w:val="0"/>
                          <w:marTop w:val="0"/>
                          <w:marBottom w:val="0"/>
                          <w:divBdr>
                            <w:top w:val="none" w:sz="0" w:space="0" w:color="auto"/>
                            <w:left w:val="none" w:sz="0" w:space="0" w:color="auto"/>
                            <w:bottom w:val="none" w:sz="0" w:space="0" w:color="auto"/>
                            <w:right w:val="none" w:sz="0" w:space="0" w:color="auto"/>
                          </w:divBdr>
                          <w:divsChild>
                            <w:div w:id="42862712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4216399">
                      <w:marLeft w:val="300"/>
                      <w:marRight w:val="0"/>
                      <w:marTop w:val="300"/>
                      <w:marBottom w:val="0"/>
                      <w:divBdr>
                        <w:top w:val="none" w:sz="0" w:space="0" w:color="auto"/>
                        <w:left w:val="none" w:sz="0" w:space="0" w:color="auto"/>
                        <w:bottom w:val="none" w:sz="0" w:space="0" w:color="auto"/>
                        <w:right w:val="none" w:sz="0" w:space="0" w:color="auto"/>
                      </w:divBdr>
                      <w:divsChild>
                        <w:div w:id="441338626">
                          <w:marLeft w:val="0"/>
                          <w:marRight w:val="0"/>
                          <w:marTop w:val="0"/>
                          <w:marBottom w:val="0"/>
                          <w:divBdr>
                            <w:top w:val="none" w:sz="0" w:space="0" w:color="auto"/>
                            <w:left w:val="none" w:sz="0" w:space="0" w:color="auto"/>
                            <w:bottom w:val="none" w:sz="0" w:space="0" w:color="auto"/>
                            <w:right w:val="none" w:sz="0" w:space="0" w:color="auto"/>
                          </w:divBdr>
                          <w:divsChild>
                            <w:div w:id="1439983911">
                              <w:marLeft w:val="0"/>
                              <w:marRight w:val="0"/>
                              <w:marTop w:val="0"/>
                              <w:marBottom w:val="0"/>
                              <w:divBdr>
                                <w:top w:val="none" w:sz="0" w:space="0" w:color="auto"/>
                                <w:left w:val="none" w:sz="0" w:space="0" w:color="auto"/>
                                <w:bottom w:val="none" w:sz="0" w:space="0" w:color="auto"/>
                                <w:right w:val="none" w:sz="0" w:space="0" w:color="auto"/>
                              </w:divBdr>
                              <w:divsChild>
                                <w:div w:id="20299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12225">
              <w:marLeft w:val="0"/>
              <w:marRight w:val="0"/>
              <w:marTop w:val="0"/>
              <w:marBottom w:val="0"/>
              <w:divBdr>
                <w:top w:val="none" w:sz="0" w:space="0" w:color="auto"/>
                <w:left w:val="none" w:sz="0" w:space="0" w:color="auto"/>
                <w:bottom w:val="none" w:sz="0" w:space="0" w:color="auto"/>
                <w:right w:val="none" w:sz="0" w:space="0" w:color="auto"/>
              </w:divBdr>
              <w:divsChild>
                <w:div w:id="1281455663">
                  <w:marLeft w:val="0"/>
                  <w:marRight w:val="0"/>
                  <w:marTop w:val="0"/>
                  <w:marBottom w:val="0"/>
                  <w:divBdr>
                    <w:top w:val="none" w:sz="0" w:space="0" w:color="auto"/>
                    <w:left w:val="none" w:sz="0" w:space="0" w:color="auto"/>
                    <w:bottom w:val="none" w:sz="0" w:space="0" w:color="auto"/>
                    <w:right w:val="none" w:sz="0" w:space="0" w:color="auto"/>
                  </w:divBdr>
                  <w:divsChild>
                    <w:div w:id="720978634">
                      <w:marLeft w:val="0"/>
                      <w:marRight w:val="0"/>
                      <w:marTop w:val="0"/>
                      <w:marBottom w:val="0"/>
                      <w:divBdr>
                        <w:top w:val="none" w:sz="0" w:space="0" w:color="auto"/>
                        <w:left w:val="none" w:sz="0" w:space="0" w:color="auto"/>
                        <w:bottom w:val="none" w:sz="0" w:space="0" w:color="auto"/>
                        <w:right w:val="none" w:sz="0" w:space="0" w:color="auto"/>
                      </w:divBdr>
                      <w:divsChild>
                        <w:div w:id="1176846462">
                          <w:marLeft w:val="0"/>
                          <w:marRight w:val="0"/>
                          <w:marTop w:val="0"/>
                          <w:marBottom w:val="0"/>
                          <w:divBdr>
                            <w:top w:val="none" w:sz="0" w:space="0" w:color="auto"/>
                            <w:left w:val="none" w:sz="0" w:space="0" w:color="auto"/>
                            <w:bottom w:val="none" w:sz="0" w:space="0" w:color="auto"/>
                            <w:right w:val="none" w:sz="0" w:space="0" w:color="auto"/>
                          </w:divBdr>
                          <w:divsChild>
                            <w:div w:id="92399614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09804758">
                      <w:marLeft w:val="300"/>
                      <w:marRight w:val="0"/>
                      <w:marTop w:val="300"/>
                      <w:marBottom w:val="0"/>
                      <w:divBdr>
                        <w:top w:val="none" w:sz="0" w:space="0" w:color="auto"/>
                        <w:left w:val="none" w:sz="0" w:space="0" w:color="auto"/>
                        <w:bottom w:val="none" w:sz="0" w:space="0" w:color="auto"/>
                        <w:right w:val="none" w:sz="0" w:space="0" w:color="auto"/>
                      </w:divBdr>
                      <w:divsChild>
                        <w:div w:id="813374961">
                          <w:marLeft w:val="0"/>
                          <w:marRight w:val="0"/>
                          <w:marTop w:val="0"/>
                          <w:marBottom w:val="0"/>
                          <w:divBdr>
                            <w:top w:val="none" w:sz="0" w:space="0" w:color="auto"/>
                            <w:left w:val="none" w:sz="0" w:space="0" w:color="auto"/>
                            <w:bottom w:val="none" w:sz="0" w:space="0" w:color="auto"/>
                            <w:right w:val="none" w:sz="0" w:space="0" w:color="auto"/>
                          </w:divBdr>
                          <w:divsChild>
                            <w:div w:id="153449231">
                              <w:marLeft w:val="0"/>
                              <w:marRight w:val="0"/>
                              <w:marTop w:val="0"/>
                              <w:marBottom w:val="0"/>
                              <w:divBdr>
                                <w:top w:val="none" w:sz="0" w:space="0" w:color="auto"/>
                                <w:left w:val="none" w:sz="0" w:space="0" w:color="auto"/>
                                <w:bottom w:val="none" w:sz="0" w:space="0" w:color="auto"/>
                                <w:right w:val="none" w:sz="0" w:space="0" w:color="auto"/>
                              </w:divBdr>
                              <w:divsChild>
                                <w:div w:id="1407146634">
                                  <w:marLeft w:val="0"/>
                                  <w:marRight w:val="0"/>
                                  <w:marTop w:val="0"/>
                                  <w:marBottom w:val="0"/>
                                  <w:divBdr>
                                    <w:top w:val="none" w:sz="0" w:space="0" w:color="auto"/>
                                    <w:left w:val="none" w:sz="0" w:space="0" w:color="auto"/>
                                    <w:bottom w:val="none" w:sz="0" w:space="0" w:color="auto"/>
                                    <w:right w:val="none" w:sz="0" w:space="0" w:color="auto"/>
                                  </w:divBdr>
                                </w:div>
                              </w:divsChild>
                            </w:div>
                            <w:div w:id="1049375398">
                              <w:marLeft w:val="0"/>
                              <w:marRight w:val="0"/>
                              <w:marTop w:val="300"/>
                              <w:marBottom w:val="0"/>
                              <w:divBdr>
                                <w:top w:val="none" w:sz="0" w:space="0" w:color="auto"/>
                                <w:left w:val="none" w:sz="0" w:space="0" w:color="auto"/>
                                <w:bottom w:val="none" w:sz="0" w:space="0" w:color="auto"/>
                                <w:right w:val="none" w:sz="0" w:space="0" w:color="auto"/>
                              </w:divBdr>
                              <w:divsChild>
                                <w:div w:id="845286319">
                                  <w:marLeft w:val="0"/>
                                  <w:marRight w:val="0"/>
                                  <w:marTop w:val="0"/>
                                  <w:marBottom w:val="0"/>
                                  <w:divBdr>
                                    <w:top w:val="none" w:sz="0" w:space="0" w:color="auto"/>
                                    <w:left w:val="none" w:sz="0" w:space="0" w:color="auto"/>
                                    <w:bottom w:val="none" w:sz="0" w:space="0" w:color="auto"/>
                                    <w:right w:val="none" w:sz="0" w:space="0" w:color="auto"/>
                                  </w:divBdr>
                                </w:div>
                              </w:divsChild>
                            </w:div>
                            <w:div w:id="418794086">
                              <w:marLeft w:val="0"/>
                              <w:marRight w:val="0"/>
                              <w:marTop w:val="300"/>
                              <w:marBottom w:val="0"/>
                              <w:divBdr>
                                <w:top w:val="none" w:sz="0" w:space="0" w:color="auto"/>
                                <w:left w:val="none" w:sz="0" w:space="0" w:color="auto"/>
                                <w:bottom w:val="none" w:sz="0" w:space="0" w:color="auto"/>
                                <w:right w:val="none" w:sz="0" w:space="0" w:color="auto"/>
                              </w:divBdr>
                              <w:divsChild>
                                <w:div w:id="746147099">
                                  <w:marLeft w:val="0"/>
                                  <w:marRight w:val="0"/>
                                  <w:marTop w:val="0"/>
                                  <w:marBottom w:val="0"/>
                                  <w:divBdr>
                                    <w:top w:val="none" w:sz="0" w:space="0" w:color="auto"/>
                                    <w:left w:val="none" w:sz="0" w:space="0" w:color="auto"/>
                                    <w:bottom w:val="none" w:sz="0" w:space="0" w:color="auto"/>
                                    <w:right w:val="none" w:sz="0" w:space="0" w:color="auto"/>
                                  </w:divBdr>
                                </w:div>
                              </w:divsChild>
                            </w:div>
                            <w:div w:id="277957649">
                              <w:marLeft w:val="0"/>
                              <w:marRight w:val="0"/>
                              <w:marTop w:val="300"/>
                              <w:marBottom w:val="0"/>
                              <w:divBdr>
                                <w:top w:val="none" w:sz="0" w:space="0" w:color="auto"/>
                                <w:left w:val="none" w:sz="0" w:space="0" w:color="auto"/>
                                <w:bottom w:val="none" w:sz="0" w:space="0" w:color="auto"/>
                                <w:right w:val="none" w:sz="0" w:space="0" w:color="auto"/>
                              </w:divBdr>
                              <w:divsChild>
                                <w:div w:id="1289823979">
                                  <w:marLeft w:val="0"/>
                                  <w:marRight w:val="0"/>
                                  <w:marTop w:val="0"/>
                                  <w:marBottom w:val="0"/>
                                  <w:divBdr>
                                    <w:top w:val="none" w:sz="0" w:space="0" w:color="auto"/>
                                    <w:left w:val="none" w:sz="0" w:space="0" w:color="auto"/>
                                    <w:bottom w:val="none" w:sz="0" w:space="0" w:color="auto"/>
                                    <w:right w:val="none" w:sz="0" w:space="0" w:color="auto"/>
                                  </w:divBdr>
                                </w:div>
                              </w:divsChild>
                            </w:div>
                            <w:div w:id="1679582053">
                              <w:marLeft w:val="0"/>
                              <w:marRight w:val="0"/>
                              <w:marTop w:val="150"/>
                              <w:marBottom w:val="0"/>
                              <w:divBdr>
                                <w:top w:val="none" w:sz="0" w:space="0" w:color="auto"/>
                                <w:left w:val="none" w:sz="0" w:space="0" w:color="auto"/>
                                <w:bottom w:val="none" w:sz="0" w:space="0" w:color="auto"/>
                                <w:right w:val="none" w:sz="0" w:space="0" w:color="auto"/>
                              </w:divBdr>
                              <w:divsChild>
                                <w:div w:id="295136847">
                                  <w:marLeft w:val="0"/>
                                  <w:marRight w:val="0"/>
                                  <w:marTop w:val="0"/>
                                  <w:marBottom w:val="0"/>
                                  <w:divBdr>
                                    <w:top w:val="none" w:sz="0" w:space="0" w:color="auto"/>
                                    <w:left w:val="none" w:sz="0" w:space="0" w:color="auto"/>
                                    <w:bottom w:val="none" w:sz="0" w:space="0" w:color="auto"/>
                                    <w:right w:val="none" w:sz="0" w:space="0" w:color="auto"/>
                                  </w:divBdr>
                                  <w:divsChild>
                                    <w:div w:id="817721889">
                                      <w:marLeft w:val="0"/>
                                      <w:marRight w:val="0"/>
                                      <w:marTop w:val="0"/>
                                      <w:marBottom w:val="0"/>
                                      <w:divBdr>
                                        <w:top w:val="none" w:sz="0" w:space="0" w:color="auto"/>
                                        <w:left w:val="none" w:sz="0" w:space="0" w:color="auto"/>
                                        <w:bottom w:val="none" w:sz="0" w:space="0" w:color="auto"/>
                                        <w:right w:val="none" w:sz="0" w:space="0" w:color="auto"/>
                                      </w:divBdr>
                                      <w:divsChild>
                                        <w:div w:id="101714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8265998">
              <w:marLeft w:val="0"/>
              <w:marRight w:val="0"/>
              <w:marTop w:val="0"/>
              <w:marBottom w:val="0"/>
              <w:divBdr>
                <w:top w:val="none" w:sz="0" w:space="0" w:color="auto"/>
                <w:left w:val="none" w:sz="0" w:space="0" w:color="auto"/>
                <w:bottom w:val="none" w:sz="0" w:space="0" w:color="auto"/>
                <w:right w:val="none" w:sz="0" w:space="0" w:color="auto"/>
              </w:divBdr>
              <w:divsChild>
                <w:div w:id="1026447216">
                  <w:marLeft w:val="0"/>
                  <w:marRight w:val="0"/>
                  <w:marTop w:val="0"/>
                  <w:marBottom w:val="0"/>
                  <w:divBdr>
                    <w:top w:val="none" w:sz="0" w:space="0" w:color="auto"/>
                    <w:left w:val="none" w:sz="0" w:space="0" w:color="auto"/>
                    <w:bottom w:val="none" w:sz="0" w:space="0" w:color="auto"/>
                    <w:right w:val="none" w:sz="0" w:space="0" w:color="auto"/>
                  </w:divBdr>
                  <w:divsChild>
                    <w:div w:id="1770848731">
                      <w:marLeft w:val="0"/>
                      <w:marRight w:val="0"/>
                      <w:marTop w:val="0"/>
                      <w:marBottom w:val="0"/>
                      <w:divBdr>
                        <w:top w:val="none" w:sz="0" w:space="0" w:color="auto"/>
                        <w:left w:val="none" w:sz="0" w:space="0" w:color="auto"/>
                        <w:bottom w:val="none" w:sz="0" w:space="0" w:color="auto"/>
                        <w:right w:val="none" w:sz="0" w:space="0" w:color="auto"/>
                      </w:divBdr>
                      <w:divsChild>
                        <w:div w:id="2120290852">
                          <w:marLeft w:val="0"/>
                          <w:marRight w:val="0"/>
                          <w:marTop w:val="0"/>
                          <w:marBottom w:val="0"/>
                          <w:divBdr>
                            <w:top w:val="none" w:sz="0" w:space="0" w:color="auto"/>
                            <w:left w:val="none" w:sz="0" w:space="0" w:color="auto"/>
                            <w:bottom w:val="none" w:sz="0" w:space="0" w:color="auto"/>
                            <w:right w:val="none" w:sz="0" w:space="0" w:color="auto"/>
                          </w:divBdr>
                          <w:divsChild>
                            <w:div w:id="208772107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42201418">
                      <w:marLeft w:val="300"/>
                      <w:marRight w:val="0"/>
                      <w:marTop w:val="300"/>
                      <w:marBottom w:val="0"/>
                      <w:divBdr>
                        <w:top w:val="none" w:sz="0" w:space="0" w:color="auto"/>
                        <w:left w:val="none" w:sz="0" w:space="0" w:color="auto"/>
                        <w:bottom w:val="none" w:sz="0" w:space="0" w:color="auto"/>
                        <w:right w:val="none" w:sz="0" w:space="0" w:color="auto"/>
                      </w:divBdr>
                      <w:divsChild>
                        <w:div w:id="492139259">
                          <w:marLeft w:val="0"/>
                          <w:marRight w:val="0"/>
                          <w:marTop w:val="0"/>
                          <w:marBottom w:val="0"/>
                          <w:divBdr>
                            <w:top w:val="none" w:sz="0" w:space="0" w:color="auto"/>
                            <w:left w:val="none" w:sz="0" w:space="0" w:color="auto"/>
                            <w:bottom w:val="none" w:sz="0" w:space="0" w:color="auto"/>
                            <w:right w:val="none" w:sz="0" w:space="0" w:color="auto"/>
                          </w:divBdr>
                          <w:divsChild>
                            <w:div w:id="856776598">
                              <w:marLeft w:val="0"/>
                              <w:marRight w:val="0"/>
                              <w:marTop w:val="0"/>
                              <w:marBottom w:val="0"/>
                              <w:divBdr>
                                <w:top w:val="none" w:sz="0" w:space="0" w:color="auto"/>
                                <w:left w:val="none" w:sz="0" w:space="0" w:color="auto"/>
                                <w:bottom w:val="none" w:sz="0" w:space="0" w:color="auto"/>
                                <w:right w:val="none" w:sz="0" w:space="0" w:color="auto"/>
                              </w:divBdr>
                              <w:divsChild>
                                <w:div w:id="1047487963">
                                  <w:marLeft w:val="0"/>
                                  <w:marRight w:val="0"/>
                                  <w:marTop w:val="0"/>
                                  <w:marBottom w:val="0"/>
                                  <w:divBdr>
                                    <w:top w:val="none" w:sz="0" w:space="0" w:color="auto"/>
                                    <w:left w:val="none" w:sz="0" w:space="0" w:color="auto"/>
                                    <w:bottom w:val="none" w:sz="0" w:space="0" w:color="auto"/>
                                    <w:right w:val="none" w:sz="0" w:space="0" w:color="auto"/>
                                  </w:divBdr>
                                  <w:divsChild>
                                    <w:div w:id="1745762379">
                                      <w:marLeft w:val="0"/>
                                      <w:marRight w:val="0"/>
                                      <w:marTop w:val="0"/>
                                      <w:marBottom w:val="0"/>
                                      <w:divBdr>
                                        <w:top w:val="none" w:sz="0" w:space="0" w:color="auto"/>
                                        <w:left w:val="none" w:sz="0" w:space="0" w:color="auto"/>
                                        <w:bottom w:val="none" w:sz="0" w:space="0" w:color="auto"/>
                                        <w:right w:val="none" w:sz="0" w:space="0" w:color="auto"/>
                                      </w:divBdr>
                                      <w:divsChild>
                                        <w:div w:id="879634343">
                                          <w:marLeft w:val="0"/>
                                          <w:marRight w:val="0"/>
                                          <w:marTop w:val="0"/>
                                          <w:marBottom w:val="0"/>
                                          <w:divBdr>
                                            <w:top w:val="none" w:sz="0" w:space="0" w:color="auto"/>
                                            <w:left w:val="none" w:sz="0" w:space="0" w:color="auto"/>
                                            <w:bottom w:val="none" w:sz="0" w:space="0" w:color="auto"/>
                                            <w:right w:val="none" w:sz="0" w:space="0" w:color="auto"/>
                                          </w:divBdr>
                                        </w:div>
                                        <w:div w:id="1416441946">
                                          <w:marLeft w:val="0"/>
                                          <w:marRight w:val="0"/>
                                          <w:marTop w:val="0"/>
                                          <w:marBottom w:val="0"/>
                                          <w:divBdr>
                                            <w:top w:val="none" w:sz="0" w:space="0" w:color="auto"/>
                                            <w:left w:val="none" w:sz="0" w:space="0" w:color="auto"/>
                                            <w:bottom w:val="none" w:sz="0" w:space="0" w:color="auto"/>
                                            <w:right w:val="none" w:sz="0" w:space="0" w:color="auto"/>
                                          </w:divBdr>
                                        </w:div>
                                        <w:div w:id="23482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901369">
              <w:marLeft w:val="0"/>
              <w:marRight w:val="0"/>
              <w:marTop w:val="0"/>
              <w:marBottom w:val="0"/>
              <w:divBdr>
                <w:top w:val="none" w:sz="0" w:space="0" w:color="auto"/>
                <w:left w:val="none" w:sz="0" w:space="0" w:color="auto"/>
                <w:bottom w:val="none" w:sz="0" w:space="0" w:color="auto"/>
                <w:right w:val="none" w:sz="0" w:space="0" w:color="auto"/>
              </w:divBdr>
              <w:divsChild>
                <w:div w:id="1909996356">
                  <w:marLeft w:val="0"/>
                  <w:marRight w:val="0"/>
                  <w:marTop w:val="0"/>
                  <w:marBottom w:val="0"/>
                  <w:divBdr>
                    <w:top w:val="none" w:sz="0" w:space="0" w:color="auto"/>
                    <w:left w:val="none" w:sz="0" w:space="0" w:color="auto"/>
                    <w:bottom w:val="none" w:sz="0" w:space="0" w:color="auto"/>
                    <w:right w:val="none" w:sz="0" w:space="0" w:color="auto"/>
                  </w:divBdr>
                  <w:divsChild>
                    <w:div w:id="663974585">
                      <w:marLeft w:val="0"/>
                      <w:marRight w:val="0"/>
                      <w:marTop w:val="0"/>
                      <w:marBottom w:val="0"/>
                      <w:divBdr>
                        <w:top w:val="none" w:sz="0" w:space="0" w:color="auto"/>
                        <w:left w:val="none" w:sz="0" w:space="0" w:color="auto"/>
                        <w:bottom w:val="none" w:sz="0" w:space="0" w:color="auto"/>
                        <w:right w:val="none" w:sz="0" w:space="0" w:color="auto"/>
                      </w:divBdr>
                      <w:divsChild>
                        <w:div w:id="164906223">
                          <w:marLeft w:val="0"/>
                          <w:marRight w:val="0"/>
                          <w:marTop w:val="0"/>
                          <w:marBottom w:val="0"/>
                          <w:divBdr>
                            <w:top w:val="none" w:sz="0" w:space="0" w:color="auto"/>
                            <w:left w:val="none" w:sz="0" w:space="0" w:color="auto"/>
                            <w:bottom w:val="none" w:sz="0" w:space="0" w:color="auto"/>
                            <w:right w:val="none" w:sz="0" w:space="0" w:color="auto"/>
                          </w:divBdr>
                          <w:divsChild>
                            <w:div w:id="173265052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57126898">
                      <w:marLeft w:val="300"/>
                      <w:marRight w:val="0"/>
                      <w:marTop w:val="300"/>
                      <w:marBottom w:val="0"/>
                      <w:divBdr>
                        <w:top w:val="none" w:sz="0" w:space="0" w:color="auto"/>
                        <w:left w:val="none" w:sz="0" w:space="0" w:color="auto"/>
                        <w:bottom w:val="none" w:sz="0" w:space="0" w:color="auto"/>
                        <w:right w:val="none" w:sz="0" w:space="0" w:color="auto"/>
                      </w:divBdr>
                      <w:divsChild>
                        <w:div w:id="1978760556">
                          <w:marLeft w:val="0"/>
                          <w:marRight w:val="0"/>
                          <w:marTop w:val="0"/>
                          <w:marBottom w:val="0"/>
                          <w:divBdr>
                            <w:top w:val="none" w:sz="0" w:space="0" w:color="auto"/>
                            <w:left w:val="none" w:sz="0" w:space="0" w:color="auto"/>
                            <w:bottom w:val="none" w:sz="0" w:space="0" w:color="auto"/>
                            <w:right w:val="none" w:sz="0" w:space="0" w:color="auto"/>
                          </w:divBdr>
                          <w:divsChild>
                            <w:div w:id="1028915964">
                              <w:marLeft w:val="0"/>
                              <w:marRight w:val="0"/>
                              <w:marTop w:val="0"/>
                              <w:marBottom w:val="0"/>
                              <w:divBdr>
                                <w:top w:val="none" w:sz="0" w:space="0" w:color="auto"/>
                                <w:left w:val="none" w:sz="0" w:space="0" w:color="auto"/>
                                <w:bottom w:val="none" w:sz="0" w:space="0" w:color="auto"/>
                                <w:right w:val="none" w:sz="0" w:space="0" w:color="auto"/>
                              </w:divBdr>
                              <w:divsChild>
                                <w:div w:id="1365789219">
                                  <w:marLeft w:val="0"/>
                                  <w:marRight w:val="0"/>
                                  <w:marTop w:val="0"/>
                                  <w:marBottom w:val="0"/>
                                  <w:divBdr>
                                    <w:top w:val="none" w:sz="0" w:space="0" w:color="auto"/>
                                    <w:left w:val="none" w:sz="0" w:space="0" w:color="auto"/>
                                    <w:bottom w:val="none" w:sz="0" w:space="0" w:color="auto"/>
                                    <w:right w:val="none" w:sz="0" w:space="0" w:color="auto"/>
                                  </w:divBdr>
                                </w:div>
                              </w:divsChild>
                            </w:div>
                            <w:div w:id="453328243">
                              <w:marLeft w:val="0"/>
                              <w:marRight w:val="0"/>
                              <w:marTop w:val="300"/>
                              <w:marBottom w:val="0"/>
                              <w:divBdr>
                                <w:top w:val="none" w:sz="0" w:space="0" w:color="auto"/>
                                <w:left w:val="none" w:sz="0" w:space="0" w:color="auto"/>
                                <w:bottom w:val="none" w:sz="0" w:space="0" w:color="auto"/>
                                <w:right w:val="none" w:sz="0" w:space="0" w:color="auto"/>
                              </w:divBdr>
                              <w:divsChild>
                                <w:div w:id="2655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601995">
          <w:marLeft w:val="0"/>
          <w:marRight w:val="0"/>
          <w:marTop w:val="0"/>
          <w:marBottom w:val="0"/>
          <w:divBdr>
            <w:top w:val="none" w:sz="0" w:space="0" w:color="auto"/>
            <w:left w:val="none" w:sz="0" w:space="0" w:color="auto"/>
            <w:bottom w:val="none" w:sz="0" w:space="0" w:color="auto"/>
            <w:right w:val="none" w:sz="0" w:space="0" w:color="auto"/>
          </w:divBdr>
          <w:divsChild>
            <w:div w:id="611745062">
              <w:marLeft w:val="300"/>
              <w:marRight w:val="0"/>
              <w:marTop w:val="525"/>
              <w:marBottom w:val="0"/>
              <w:divBdr>
                <w:top w:val="none" w:sz="0" w:space="0" w:color="auto"/>
                <w:left w:val="none" w:sz="0" w:space="0" w:color="auto"/>
                <w:bottom w:val="none" w:sz="0" w:space="0" w:color="auto"/>
                <w:right w:val="none" w:sz="0" w:space="0" w:color="auto"/>
              </w:divBdr>
              <w:divsChild>
                <w:div w:id="96555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78530">
      <w:bodyDiv w:val="1"/>
      <w:marLeft w:val="0"/>
      <w:marRight w:val="0"/>
      <w:marTop w:val="0"/>
      <w:marBottom w:val="0"/>
      <w:divBdr>
        <w:top w:val="none" w:sz="0" w:space="0" w:color="auto"/>
        <w:left w:val="none" w:sz="0" w:space="0" w:color="auto"/>
        <w:bottom w:val="none" w:sz="0" w:space="0" w:color="auto"/>
        <w:right w:val="none" w:sz="0" w:space="0" w:color="auto"/>
      </w:divBdr>
    </w:div>
    <w:div w:id="841046955">
      <w:bodyDiv w:val="1"/>
      <w:marLeft w:val="0"/>
      <w:marRight w:val="0"/>
      <w:marTop w:val="0"/>
      <w:marBottom w:val="0"/>
      <w:divBdr>
        <w:top w:val="none" w:sz="0" w:space="0" w:color="auto"/>
        <w:left w:val="none" w:sz="0" w:space="0" w:color="auto"/>
        <w:bottom w:val="none" w:sz="0" w:space="0" w:color="auto"/>
        <w:right w:val="none" w:sz="0" w:space="0" w:color="auto"/>
      </w:divBdr>
    </w:div>
    <w:div w:id="881746878">
      <w:bodyDiv w:val="1"/>
      <w:marLeft w:val="0"/>
      <w:marRight w:val="0"/>
      <w:marTop w:val="0"/>
      <w:marBottom w:val="0"/>
      <w:divBdr>
        <w:top w:val="none" w:sz="0" w:space="0" w:color="auto"/>
        <w:left w:val="none" w:sz="0" w:space="0" w:color="auto"/>
        <w:bottom w:val="none" w:sz="0" w:space="0" w:color="auto"/>
        <w:right w:val="none" w:sz="0" w:space="0" w:color="auto"/>
      </w:divBdr>
      <w:divsChild>
        <w:div w:id="1194416756">
          <w:marLeft w:val="0"/>
          <w:marRight w:val="0"/>
          <w:marTop w:val="0"/>
          <w:marBottom w:val="0"/>
          <w:divBdr>
            <w:top w:val="none" w:sz="0" w:space="0" w:color="auto"/>
            <w:left w:val="none" w:sz="0" w:space="0" w:color="auto"/>
            <w:bottom w:val="none" w:sz="0" w:space="0" w:color="auto"/>
            <w:right w:val="none" w:sz="0" w:space="0" w:color="auto"/>
          </w:divBdr>
          <w:divsChild>
            <w:div w:id="1840539023">
              <w:marLeft w:val="0"/>
              <w:marRight w:val="0"/>
              <w:marTop w:val="0"/>
              <w:marBottom w:val="0"/>
              <w:divBdr>
                <w:top w:val="none" w:sz="0" w:space="0" w:color="auto"/>
                <w:left w:val="none" w:sz="0" w:space="0" w:color="auto"/>
                <w:bottom w:val="none" w:sz="0" w:space="0" w:color="auto"/>
                <w:right w:val="none" w:sz="0" w:space="0" w:color="auto"/>
              </w:divBdr>
              <w:divsChild>
                <w:div w:id="20595409">
                  <w:marLeft w:val="0"/>
                  <w:marRight w:val="0"/>
                  <w:marTop w:val="0"/>
                  <w:marBottom w:val="0"/>
                  <w:divBdr>
                    <w:top w:val="none" w:sz="0" w:space="0" w:color="auto"/>
                    <w:left w:val="none" w:sz="0" w:space="0" w:color="auto"/>
                    <w:bottom w:val="none" w:sz="0" w:space="0" w:color="auto"/>
                    <w:right w:val="none" w:sz="0" w:space="0" w:color="auto"/>
                  </w:divBdr>
                  <w:divsChild>
                    <w:div w:id="73749430">
                      <w:marLeft w:val="0"/>
                      <w:marRight w:val="0"/>
                      <w:marTop w:val="0"/>
                      <w:marBottom w:val="0"/>
                      <w:divBdr>
                        <w:top w:val="none" w:sz="0" w:space="0" w:color="auto"/>
                        <w:left w:val="none" w:sz="0" w:space="0" w:color="auto"/>
                        <w:bottom w:val="none" w:sz="0" w:space="0" w:color="auto"/>
                        <w:right w:val="none" w:sz="0" w:space="0" w:color="auto"/>
                      </w:divBdr>
                      <w:divsChild>
                        <w:div w:id="1176261891">
                          <w:marLeft w:val="0"/>
                          <w:marRight w:val="0"/>
                          <w:marTop w:val="0"/>
                          <w:marBottom w:val="0"/>
                          <w:divBdr>
                            <w:top w:val="none" w:sz="0" w:space="0" w:color="auto"/>
                            <w:left w:val="none" w:sz="0" w:space="0" w:color="auto"/>
                            <w:bottom w:val="none" w:sz="0" w:space="0" w:color="auto"/>
                            <w:right w:val="none" w:sz="0" w:space="0" w:color="auto"/>
                          </w:divBdr>
                          <w:divsChild>
                            <w:div w:id="294992882">
                              <w:marLeft w:val="0"/>
                              <w:marRight w:val="0"/>
                              <w:marTop w:val="0"/>
                              <w:marBottom w:val="0"/>
                              <w:divBdr>
                                <w:top w:val="none" w:sz="0" w:space="0" w:color="auto"/>
                                <w:left w:val="none" w:sz="0" w:space="0" w:color="auto"/>
                                <w:bottom w:val="none" w:sz="0" w:space="0" w:color="auto"/>
                                <w:right w:val="none" w:sz="0" w:space="0" w:color="auto"/>
                              </w:divBdr>
                              <w:divsChild>
                                <w:div w:id="438835025">
                                  <w:marLeft w:val="0"/>
                                  <w:marRight w:val="0"/>
                                  <w:marTop w:val="0"/>
                                  <w:marBottom w:val="0"/>
                                  <w:divBdr>
                                    <w:top w:val="none" w:sz="0" w:space="0" w:color="auto"/>
                                    <w:left w:val="none" w:sz="0" w:space="0" w:color="auto"/>
                                    <w:bottom w:val="none" w:sz="0" w:space="0" w:color="auto"/>
                                    <w:right w:val="none" w:sz="0" w:space="0" w:color="auto"/>
                                  </w:divBdr>
                                  <w:divsChild>
                                    <w:div w:id="1490710670">
                                      <w:marLeft w:val="0"/>
                                      <w:marRight w:val="0"/>
                                      <w:marTop w:val="0"/>
                                      <w:marBottom w:val="0"/>
                                      <w:divBdr>
                                        <w:top w:val="none" w:sz="0" w:space="0" w:color="auto"/>
                                        <w:left w:val="none" w:sz="0" w:space="0" w:color="auto"/>
                                        <w:bottom w:val="none" w:sz="0" w:space="0" w:color="auto"/>
                                        <w:right w:val="none" w:sz="0" w:space="0" w:color="auto"/>
                                      </w:divBdr>
                                      <w:divsChild>
                                        <w:div w:id="672487022">
                                          <w:marLeft w:val="0"/>
                                          <w:marRight w:val="0"/>
                                          <w:marTop w:val="0"/>
                                          <w:marBottom w:val="0"/>
                                          <w:divBdr>
                                            <w:top w:val="none" w:sz="0" w:space="0" w:color="auto"/>
                                            <w:left w:val="none" w:sz="0" w:space="0" w:color="auto"/>
                                            <w:bottom w:val="none" w:sz="0" w:space="0" w:color="auto"/>
                                            <w:right w:val="none" w:sz="0" w:space="0" w:color="auto"/>
                                          </w:divBdr>
                                          <w:divsChild>
                                            <w:div w:id="1189752916">
                                              <w:marLeft w:val="0"/>
                                              <w:marRight w:val="0"/>
                                              <w:marTop w:val="0"/>
                                              <w:marBottom w:val="0"/>
                                              <w:divBdr>
                                                <w:top w:val="none" w:sz="0" w:space="0" w:color="auto"/>
                                                <w:left w:val="none" w:sz="0" w:space="0" w:color="auto"/>
                                                <w:bottom w:val="none" w:sz="0" w:space="0" w:color="auto"/>
                                                <w:right w:val="none" w:sz="0" w:space="0" w:color="auto"/>
                                              </w:divBdr>
                                              <w:divsChild>
                                                <w:div w:id="1122386777">
                                                  <w:marLeft w:val="0"/>
                                                  <w:marRight w:val="0"/>
                                                  <w:marTop w:val="0"/>
                                                  <w:marBottom w:val="0"/>
                                                  <w:divBdr>
                                                    <w:top w:val="none" w:sz="0" w:space="0" w:color="auto"/>
                                                    <w:left w:val="none" w:sz="0" w:space="0" w:color="auto"/>
                                                    <w:bottom w:val="none" w:sz="0" w:space="0" w:color="auto"/>
                                                    <w:right w:val="none" w:sz="0" w:space="0" w:color="auto"/>
                                                  </w:divBdr>
                                                  <w:divsChild>
                                                    <w:div w:id="1559172259">
                                                      <w:marLeft w:val="0"/>
                                                      <w:marRight w:val="0"/>
                                                      <w:marTop w:val="0"/>
                                                      <w:marBottom w:val="0"/>
                                                      <w:divBdr>
                                                        <w:top w:val="none" w:sz="0" w:space="0" w:color="auto"/>
                                                        <w:left w:val="none" w:sz="0" w:space="0" w:color="auto"/>
                                                        <w:bottom w:val="none" w:sz="0" w:space="0" w:color="auto"/>
                                                        <w:right w:val="none" w:sz="0" w:space="0" w:color="auto"/>
                                                      </w:divBdr>
                                                      <w:divsChild>
                                                        <w:div w:id="1029063327">
                                                          <w:marLeft w:val="0"/>
                                                          <w:marRight w:val="0"/>
                                                          <w:marTop w:val="0"/>
                                                          <w:marBottom w:val="0"/>
                                                          <w:divBdr>
                                                            <w:top w:val="none" w:sz="0" w:space="0" w:color="auto"/>
                                                            <w:left w:val="none" w:sz="0" w:space="0" w:color="auto"/>
                                                            <w:bottom w:val="none" w:sz="0" w:space="0" w:color="auto"/>
                                                            <w:right w:val="none" w:sz="0" w:space="0" w:color="auto"/>
                                                          </w:divBdr>
                                                          <w:divsChild>
                                                            <w:div w:id="1669091911">
                                                              <w:marLeft w:val="0"/>
                                                              <w:marRight w:val="0"/>
                                                              <w:marTop w:val="0"/>
                                                              <w:marBottom w:val="0"/>
                                                              <w:divBdr>
                                                                <w:top w:val="none" w:sz="0" w:space="0" w:color="auto"/>
                                                                <w:left w:val="none" w:sz="0" w:space="0" w:color="auto"/>
                                                                <w:bottom w:val="none" w:sz="0" w:space="0" w:color="auto"/>
                                                                <w:right w:val="none" w:sz="0" w:space="0" w:color="auto"/>
                                                              </w:divBdr>
                                                              <w:divsChild>
                                                                <w:div w:id="2036417550">
                                                                  <w:marLeft w:val="0"/>
                                                                  <w:marRight w:val="0"/>
                                                                  <w:marTop w:val="0"/>
                                                                  <w:marBottom w:val="0"/>
                                                                  <w:divBdr>
                                                                    <w:top w:val="none" w:sz="0" w:space="0" w:color="auto"/>
                                                                    <w:left w:val="none" w:sz="0" w:space="0" w:color="auto"/>
                                                                    <w:bottom w:val="none" w:sz="0" w:space="0" w:color="auto"/>
                                                                    <w:right w:val="none" w:sz="0" w:space="0" w:color="auto"/>
                                                                  </w:divBdr>
                                                                  <w:divsChild>
                                                                    <w:div w:id="1435401892">
                                                                      <w:marLeft w:val="0"/>
                                                                      <w:marRight w:val="0"/>
                                                                      <w:marTop w:val="0"/>
                                                                      <w:marBottom w:val="0"/>
                                                                      <w:divBdr>
                                                                        <w:top w:val="none" w:sz="0" w:space="0" w:color="auto"/>
                                                                        <w:left w:val="none" w:sz="0" w:space="0" w:color="auto"/>
                                                                        <w:bottom w:val="none" w:sz="0" w:space="0" w:color="auto"/>
                                                                        <w:right w:val="none" w:sz="0" w:space="0" w:color="auto"/>
                                                                      </w:divBdr>
                                                                      <w:divsChild>
                                                                        <w:div w:id="1176843523">
                                                                          <w:marLeft w:val="0"/>
                                                                          <w:marRight w:val="0"/>
                                                                          <w:marTop w:val="0"/>
                                                                          <w:marBottom w:val="0"/>
                                                                          <w:divBdr>
                                                                            <w:top w:val="none" w:sz="0" w:space="0" w:color="auto"/>
                                                                            <w:left w:val="none" w:sz="0" w:space="0" w:color="auto"/>
                                                                            <w:bottom w:val="none" w:sz="0" w:space="0" w:color="auto"/>
                                                                            <w:right w:val="none" w:sz="0" w:space="0" w:color="auto"/>
                                                                          </w:divBdr>
                                                                          <w:divsChild>
                                                                            <w:div w:id="1888300604">
                                                                              <w:marLeft w:val="0"/>
                                                                              <w:marRight w:val="0"/>
                                                                              <w:marTop w:val="0"/>
                                                                              <w:marBottom w:val="0"/>
                                                                              <w:divBdr>
                                                                                <w:top w:val="none" w:sz="0" w:space="0" w:color="auto"/>
                                                                                <w:left w:val="none" w:sz="0" w:space="0" w:color="auto"/>
                                                                                <w:bottom w:val="none" w:sz="0" w:space="0" w:color="auto"/>
                                                                                <w:right w:val="none" w:sz="0" w:space="0" w:color="auto"/>
                                                                              </w:divBdr>
                                                                              <w:divsChild>
                                                                                <w:div w:id="2102485182">
                                                                                  <w:marLeft w:val="0"/>
                                                                                  <w:marRight w:val="0"/>
                                                                                  <w:marTop w:val="0"/>
                                                                                  <w:marBottom w:val="0"/>
                                                                                  <w:divBdr>
                                                                                    <w:top w:val="none" w:sz="0" w:space="0" w:color="auto"/>
                                                                                    <w:left w:val="none" w:sz="0" w:space="0" w:color="auto"/>
                                                                                    <w:bottom w:val="none" w:sz="0" w:space="0" w:color="auto"/>
                                                                                    <w:right w:val="none" w:sz="0" w:space="0" w:color="auto"/>
                                                                                  </w:divBdr>
                                                                                  <w:divsChild>
                                                                                    <w:div w:id="66149989">
                                                                                      <w:marLeft w:val="0"/>
                                                                                      <w:marRight w:val="0"/>
                                                                                      <w:marTop w:val="0"/>
                                                                                      <w:marBottom w:val="0"/>
                                                                                      <w:divBdr>
                                                                                        <w:top w:val="none" w:sz="0" w:space="0" w:color="auto"/>
                                                                                        <w:left w:val="none" w:sz="0" w:space="0" w:color="auto"/>
                                                                                        <w:bottom w:val="none" w:sz="0" w:space="0" w:color="auto"/>
                                                                                        <w:right w:val="none" w:sz="0" w:space="0" w:color="auto"/>
                                                                                      </w:divBdr>
                                                                                      <w:divsChild>
                                                                                        <w:div w:id="1345983519">
                                                                                          <w:marLeft w:val="0"/>
                                                                                          <w:marRight w:val="0"/>
                                                                                          <w:marTop w:val="0"/>
                                                                                          <w:marBottom w:val="0"/>
                                                                                          <w:divBdr>
                                                                                            <w:top w:val="none" w:sz="0" w:space="0" w:color="auto"/>
                                                                                            <w:left w:val="none" w:sz="0" w:space="0" w:color="auto"/>
                                                                                            <w:bottom w:val="none" w:sz="0" w:space="0" w:color="auto"/>
                                                                                            <w:right w:val="none" w:sz="0" w:space="0" w:color="auto"/>
                                                                                          </w:divBdr>
                                                                                          <w:divsChild>
                                                                                            <w:div w:id="891769523">
                                                                                              <w:marLeft w:val="0"/>
                                                                                              <w:marRight w:val="0"/>
                                                                                              <w:marTop w:val="0"/>
                                                                                              <w:marBottom w:val="0"/>
                                                                                              <w:divBdr>
                                                                                                <w:top w:val="none" w:sz="0" w:space="0" w:color="auto"/>
                                                                                                <w:left w:val="none" w:sz="0" w:space="0" w:color="auto"/>
                                                                                                <w:bottom w:val="none" w:sz="0" w:space="0" w:color="auto"/>
                                                                                                <w:right w:val="none" w:sz="0" w:space="0" w:color="auto"/>
                                                                                              </w:divBdr>
                                                                                              <w:divsChild>
                                                                                                <w:div w:id="1286279200">
                                                                                                  <w:marLeft w:val="0"/>
                                                                                                  <w:marRight w:val="0"/>
                                                                                                  <w:marTop w:val="0"/>
                                                                                                  <w:marBottom w:val="0"/>
                                                                                                  <w:divBdr>
                                                                                                    <w:top w:val="none" w:sz="0" w:space="0" w:color="auto"/>
                                                                                                    <w:left w:val="none" w:sz="0" w:space="0" w:color="auto"/>
                                                                                                    <w:bottom w:val="none" w:sz="0" w:space="0" w:color="auto"/>
                                                                                                    <w:right w:val="none" w:sz="0" w:space="0" w:color="auto"/>
                                                                                                  </w:divBdr>
                                                                                                  <w:divsChild>
                                                                                                    <w:div w:id="108203568">
                                                                                                      <w:marLeft w:val="0"/>
                                                                                                      <w:marRight w:val="0"/>
                                                                                                      <w:marTop w:val="0"/>
                                                                                                      <w:marBottom w:val="0"/>
                                                                                                      <w:divBdr>
                                                                                                        <w:top w:val="none" w:sz="0" w:space="0" w:color="auto"/>
                                                                                                        <w:left w:val="none" w:sz="0" w:space="0" w:color="auto"/>
                                                                                                        <w:bottom w:val="none" w:sz="0" w:space="0" w:color="auto"/>
                                                                                                        <w:right w:val="none" w:sz="0" w:space="0" w:color="auto"/>
                                                                                                      </w:divBdr>
                                                                                                      <w:divsChild>
                                                                                                        <w:div w:id="1718309894">
                                                                                                          <w:marLeft w:val="0"/>
                                                                                                          <w:marRight w:val="0"/>
                                                                                                          <w:marTop w:val="0"/>
                                                                                                          <w:marBottom w:val="0"/>
                                                                                                          <w:divBdr>
                                                                                                            <w:top w:val="none" w:sz="0" w:space="0" w:color="auto"/>
                                                                                                            <w:left w:val="none" w:sz="0" w:space="0" w:color="auto"/>
                                                                                                            <w:bottom w:val="none" w:sz="0" w:space="0" w:color="auto"/>
                                                                                                            <w:right w:val="none" w:sz="0" w:space="0" w:color="auto"/>
                                                                                                          </w:divBdr>
                                                                                                          <w:divsChild>
                                                                                                            <w:div w:id="99321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2493748">
                                                                                  <w:marLeft w:val="0"/>
                                                                                  <w:marRight w:val="0"/>
                                                                                  <w:marTop w:val="0"/>
                                                                                  <w:marBottom w:val="0"/>
                                                                                  <w:divBdr>
                                                                                    <w:top w:val="none" w:sz="0" w:space="0" w:color="auto"/>
                                                                                    <w:left w:val="none" w:sz="0" w:space="0" w:color="auto"/>
                                                                                    <w:bottom w:val="none" w:sz="0" w:space="0" w:color="auto"/>
                                                                                    <w:right w:val="none" w:sz="0" w:space="0" w:color="auto"/>
                                                                                  </w:divBdr>
                                                                                  <w:divsChild>
                                                                                    <w:div w:id="894854124">
                                                                                      <w:marLeft w:val="0"/>
                                                                                      <w:marRight w:val="0"/>
                                                                                      <w:marTop w:val="0"/>
                                                                                      <w:marBottom w:val="0"/>
                                                                                      <w:divBdr>
                                                                                        <w:top w:val="none" w:sz="0" w:space="0" w:color="auto"/>
                                                                                        <w:left w:val="none" w:sz="0" w:space="0" w:color="auto"/>
                                                                                        <w:bottom w:val="none" w:sz="0" w:space="0" w:color="auto"/>
                                                                                        <w:right w:val="none" w:sz="0" w:space="0" w:color="auto"/>
                                                                                      </w:divBdr>
                                                                                      <w:divsChild>
                                                                                        <w:div w:id="1667589038">
                                                                                          <w:marLeft w:val="0"/>
                                                                                          <w:marRight w:val="0"/>
                                                                                          <w:marTop w:val="0"/>
                                                                                          <w:marBottom w:val="0"/>
                                                                                          <w:divBdr>
                                                                                            <w:top w:val="none" w:sz="0" w:space="0" w:color="auto"/>
                                                                                            <w:left w:val="none" w:sz="0" w:space="0" w:color="auto"/>
                                                                                            <w:bottom w:val="none" w:sz="0" w:space="0" w:color="auto"/>
                                                                                            <w:right w:val="none" w:sz="0" w:space="0" w:color="auto"/>
                                                                                          </w:divBdr>
                                                                                          <w:divsChild>
                                                                                            <w:div w:id="1982223515">
                                                                                              <w:marLeft w:val="0"/>
                                                                                              <w:marRight w:val="0"/>
                                                                                              <w:marTop w:val="0"/>
                                                                                              <w:marBottom w:val="0"/>
                                                                                              <w:divBdr>
                                                                                                <w:top w:val="none" w:sz="0" w:space="0" w:color="auto"/>
                                                                                                <w:left w:val="none" w:sz="0" w:space="0" w:color="auto"/>
                                                                                                <w:bottom w:val="none" w:sz="0" w:space="0" w:color="auto"/>
                                                                                                <w:right w:val="none" w:sz="0" w:space="0" w:color="auto"/>
                                                                                              </w:divBdr>
                                                                                              <w:divsChild>
                                                                                                <w:div w:id="432820866">
                                                                                                  <w:marLeft w:val="0"/>
                                                                                                  <w:marRight w:val="0"/>
                                                                                                  <w:marTop w:val="0"/>
                                                                                                  <w:marBottom w:val="0"/>
                                                                                                  <w:divBdr>
                                                                                                    <w:top w:val="none" w:sz="0" w:space="0" w:color="auto"/>
                                                                                                    <w:left w:val="none" w:sz="0" w:space="0" w:color="auto"/>
                                                                                                    <w:bottom w:val="none" w:sz="0" w:space="0" w:color="auto"/>
                                                                                                    <w:right w:val="none" w:sz="0" w:space="0" w:color="auto"/>
                                                                                                  </w:divBdr>
                                                                                                  <w:divsChild>
                                                                                                    <w:div w:id="102002740">
                                                                                                      <w:marLeft w:val="0"/>
                                                                                                      <w:marRight w:val="0"/>
                                                                                                      <w:marTop w:val="0"/>
                                                                                                      <w:marBottom w:val="0"/>
                                                                                                      <w:divBdr>
                                                                                                        <w:top w:val="none" w:sz="0" w:space="0" w:color="auto"/>
                                                                                                        <w:left w:val="none" w:sz="0" w:space="0" w:color="auto"/>
                                                                                                        <w:bottom w:val="none" w:sz="0" w:space="0" w:color="auto"/>
                                                                                                        <w:right w:val="none" w:sz="0" w:space="0" w:color="auto"/>
                                                                                                      </w:divBdr>
                                                                                                      <w:divsChild>
                                                                                                        <w:div w:id="1521704209">
                                                                                                          <w:marLeft w:val="0"/>
                                                                                                          <w:marRight w:val="0"/>
                                                                                                          <w:marTop w:val="0"/>
                                                                                                          <w:marBottom w:val="0"/>
                                                                                                          <w:divBdr>
                                                                                                            <w:top w:val="none" w:sz="0" w:space="0" w:color="auto"/>
                                                                                                            <w:left w:val="none" w:sz="0" w:space="0" w:color="auto"/>
                                                                                                            <w:bottom w:val="none" w:sz="0" w:space="0" w:color="auto"/>
                                                                                                            <w:right w:val="none" w:sz="0" w:space="0" w:color="auto"/>
                                                                                                          </w:divBdr>
                                                                                                          <w:divsChild>
                                                                                                            <w:div w:id="8631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998400">
                                                                                  <w:marLeft w:val="0"/>
                                                                                  <w:marRight w:val="0"/>
                                                                                  <w:marTop w:val="0"/>
                                                                                  <w:marBottom w:val="0"/>
                                                                                  <w:divBdr>
                                                                                    <w:top w:val="none" w:sz="0" w:space="0" w:color="auto"/>
                                                                                    <w:left w:val="none" w:sz="0" w:space="0" w:color="auto"/>
                                                                                    <w:bottom w:val="none" w:sz="0" w:space="0" w:color="auto"/>
                                                                                    <w:right w:val="none" w:sz="0" w:space="0" w:color="auto"/>
                                                                                  </w:divBdr>
                                                                                  <w:divsChild>
                                                                                    <w:div w:id="65691376">
                                                                                      <w:marLeft w:val="0"/>
                                                                                      <w:marRight w:val="0"/>
                                                                                      <w:marTop w:val="0"/>
                                                                                      <w:marBottom w:val="0"/>
                                                                                      <w:divBdr>
                                                                                        <w:top w:val="none" w:sz="0" w:space="0" w:color="auto"/>
                                                                                        <w:left w:val="none" w:sz="0" w:space="0" w:color="auto"/>
                                                                                        <w:bottom w:val="none" w:sz="0" w:space="0" w:color="auto"/>
                                                                                        <w:right w:val="none" w:sz="0" w:space="0" w:color="auto"/>
                                                                                      </w:divBdr>
                                                                                      <w:divsChild>
                                                                                        <w:div w:id="1146631402">
                                                                                          <w:marLeft w:val="0"/>
                                                                                          <w:marRight w:val="0"/>
                                                                                          <w:marTop w:val="0"/>
                                                                                          <w:marBottom w:val="0"/>
                                                                                          <w:divBdr>
                                                                                            <w:top w:val="none" w:sz="0" w:space="0" w:color="auto"/>
                                                                                            <w:left w:val="none" w:sz="0" w:space="0" w:color="auto"/>
                                                                                            <w:bottom w:val="none" w:sz="0" w:space="0" w:color="auto"/>
                                                                                            <w:right w:val="none" w:sz="0" w:space="0" w:color="auto"/>
                                                                                          </w:divBdr>
                                                                                          <w:divsChild>
                                                                                            <w:div w:id="1603876893">
                                                                                              <w:marLeft w:val="0"/>
                                                                                              <w:marRight w:val="0"/>
                                                                                              <w:marTop w:val="0"/>
                                                                                              <w:marBottom w:val="0"/>
                                                                                              <w:divBdr>
                                                                                                <w:top w:val="none" w:sz="0" w:space="0" w:color="auto"/>
                                                                                                <w:left w:val="none" w:sz="0" w:space="0" w:color="auto"/>
                                                                                                <w:bottom w:val="none" w:sz="0" w:space="0" w:color="auto"/>
                                                                                                <w:right w:val="none" w:sz="0" w:space="0" w:color="auto"/>
                                                                                              </w:divBdr>
                                                                                              <w:divsChild>
                                                                                                <w:div w:id="1156990236">
                                                                                                  <w:marLeft w:val="0"/>
                                                                                                  <w:marRight w:val="0"/>
                                                                                                  <w:marTop w:val="0"/>
                                                                                                  <w:marBottom w:val="0"/>
                                                                                                  <w:divBdr>
                                                                                                    <w:top w:val="none" w:sz="0" w:space="0" w:color="auto"/>
                                                                                                    <w:left w:val="none" w:sz="0" w:space="0" w:color="auto"/>
                                                                                                    <w:bottom w:val="none" w:sz="0" w:space="0" w:color="auto"/>
                                                                                                    <w:right w:val="none" w:sz="0" w:space="0" w:color="auto"/>
                                                                                                  </w:divBdr>
                                                                                                  <w:divsChild>
                                                                                                    <w:div w:id="1658218405">
                                                                                                      <w:marLeft w:val="0"/>
                                                                                                      <w:marRight w:val="0"/>
                                                                                                      <w:marTop w:val="0"/>
                                                                                                      <w:marBottom w:val="0"/>
                                                                                                      <w:divBdr>
                                                                                                        <w:top w:val="none" w:sz="0" w:space="0" w:color="auto"/>
                                                                                                        <w:left w:val="none" w:sz="0" w:space="0" w:color="auto"/>
                                                                                                        <w:bottom w:val="none" w:sz="0" w:space="0" w:color="auto"/>
                                                                                                        <w:right w:val="none" w:sz="0" w:space="0" w:color="auto"/>
                                                                                                      </w:divBdr>
                                                                                                      <w:divsChild>
                                                                                                        <w:div w:id="863253577">
                                                                                                          <w:marLeft w:val="0"/>
                                                                                                          <w:marRight w:val="0"/>
                                                                                                          <w:marTop w:val="0"/>
                                                                                                          <w:marBottom w:val="0"/>
                                                                                                          <w:divBdr>
                                                                                                            <w:top w:val="none" w:sz="0" w:space="0" w:color="auto"/>
                                                                                                            <w:left w:val="none" w:sz="0" w:space="0" w:color="auto"/>
                                                                                                            <w:bottom w:val="none" w:sz="0" w:space="0" w:color="auto"/>
                                                                                                            <w:right w:val="none" w:sz="0" w:space="0" w:color="auto"/>
                                                                                                          </w:divBdr>
                                                                                                          <w:divsChild>
                                                                                                            <w:div w:id="19672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937215">
                                                                                  <w:marLeft w:val="0"/>
                                                                                  <w:marRight w:val="0"/>
                                                                                  <w:marTop w:val="0"/>
                                                                                  <w:marBottom w:val="0"/>
                                                                                  <w:divBdr>
                                                                                    <w:top w:val="none" w:sz="0" w:space="0" w:color="auto"/>
                                                                                    <w:left w:val="none" w:sz="0" w:space="0" w:color="auto"/>
                                                                                    <w:bottom w:val="none" w:sz="0" w:space="0" w:color="auto"/>
                                                                                    <w:right w:val="none" w:sz="0" w:space="0" w:color="auto"/>
                                                                                  </w:divBdr>
                                                                                  <w:divsChild>
                                                                                    <w:div w:id="1466315103">
                                                                                      <w:marLeft w:val="0"/>
                                                                                      <w:marRight w:val="0"/>
                                                                                      <w:marTop w:val="0"/>
                                                                                      <w:marBottom w:val="0"/>
                                                                                      <w:divBdr>
                                                                                        <w:top w:val="none" w:sz="0" w:space="0" w:color="auto"/>
                                                                                        <w:left w:val="none" w:sz="0" w:space="0" w:color="auto"/>
                                                                                        <w:bottom w:val="none" w:sz="0" w:space="0" w:color="auto"/>
                                                                                        <w:right w:val="none" w:sz="0" w:space="0" w:color="auto"/>
                                                                                      </w:divBdr>
                                                                                      <w:divsChild>
                                                                                        <w:div w:id="815344148">
                                                                                          <w:marLeft w:val="0"/>
                                                                                          <w:marRight w:val="0"/>
                                                                                          <w:marTop w:val="0"/>
                                                                                          <w:marBottom w:val="0"/>
                                                                                          <w:divBdr>
                                                                                            <w:top w:val="none" w:sz="0" w:space="0" w:color="auto"/>
                                                                                            <w:left w:val="none" w:sz="0" w:space="0" w:color="auto"/>
                                                                                            <w:bottom w:val="none" w:sz="0" w:space="0" w:color="auto"/>
                                                                                            <w:right w:val="none" w:sz="0" w:space="0" w:color="auto"/>
                                                                                          </w:divBdr>
                                                                                          <w:divsChild>
                                                                                            <w:div w:id="162551025">
                                                                                              <w:marLeft w:val="0"/>
                                                                                              <w:marRight w:val="0"/>
                                                                                              <w:marTop w:val="0"/>
                                                                                              <w:marBottom w:val="0"/>
                                                                                              <w:divBdr>
                                                                                                <w:top w:val="none" w:sz="0" w:space="0" w:color="auto"/>
                                                                                                <w:left w:val="none" w:sz="0" w:space="0" w:color="auto"/>
                                                                                                <w:bottom w:val="none" w:sz="0" w:space="0" w:color="auto"/>
                                                                                                <w:right w:val="none" w:sz="0" w:space="0" w:color="auto"/>
                                                                                              </w:divBdr>
                                                                                              <w:divsChild>
                                                                                                <w:div w:id="1687560498">
                                                                                                  <w:marLeft w:val="0"/>
                                                                                                  <w:marRight w:val="0"/>
                                                                                                  <w:marTop w:val="0"/>
                                                                                                  <w:marBottom w:val="0"/>
                                                                                                  <w:divBdr>
                                                                                                    <w:top w:val="none" w:sz="0" w:space="0" w:color="auto"/>
                                                                                                    <w:left w:val="none" w:sz="0" w:space="0" w:color="auto"/>
                                                                                                    <w:bottom w:val="none" w:sz="0" w:space="0" w:color="auto"/>
                                                                                                    <w:right w:val="none" w:sz="0" w:space="0" w:color="auto"/>
                                                                                                  </w:divBdr>
                                                                                                  <w:divsChild>
                                                                                                    <w:div w:id="1457018775">
                                                                                                      <w:marLeft w:val="0"/>
                                                                                                      <w:marRight w:val="0"/>
                                                                                                      <w:marTop w:val="0"/>
                                                                                                      <w:marBottom w:val="0"/>
                                                                                                      <w:divBdr>
                                                                                                        <w:top w:val="none" w:sz="0" w:space="0" w:color="auto"/>
                                                                                                        <w:left w:val="none" w:sz="0" w:space="0" w:color="auto"/>
                                                                                                        <w:bottom w:val="none" w:sz="0" w:space="0" w:color="auto"/>
                                                                                                        <w:right w:val="none" w:sz="0" w:space="0" w:color="auto"/>
                                                                                                      </w:divBdr>
                                                                                                      <w:divsChild>
                                                                                                        <w:div w:id="243995965">
                                                                                                          <w:marLeft w:val="0"/>
                                                                                                          <w:marRight w:val="0"/>
                                                                                                          <w:marTop w:val="0"/>
                                                                                                          <w:marBottom w:val="0"/>
                                                                                                          <w:divBdr>
                                                                                                            <w:top w:val="none" w:sz="0" w:space="0" w:color="auto"/>
                                                                                                            <w:left w:val="none" w:sz="0" w:space="0" w:color="auto"/>
                                                                                                            <w:bottom w:val="none" w:sz="0" w:space="0" w:color="auto"/>
                                                                                                            <w:right w:val="none" w:sz="0" w:space="0" w:color="auto"/>
                                                                                                          </w:divBdr>
                                                                                                          <w:divsChild>
                                                                                                            <w:div w:id="193948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665589">
                                                                                  <w:marLeft w:val="0"/>
                                                                                  <w:marRight w:val="0"/>
                                                                                  <w:marTop w:val="0"/>
                                                                                  <w:marBottom w:val="0"/>
                                                                                  <w:divBdr>
                                                                                    <w:top w:val="none" w:sz="0" w:space="0" w:color="auto"/>
                                                                                    <w:left w:val="none" w:sz="0" w:space="0" w:color="auto"/>
                                                                                    <w:bottom w:val="none" w:sz="0" w:space="0" w:color="auto"/>
                                                                                    <w:right w:val="none" w:sz="0" w:space="0" w:color="auto"/>
                                                                                  </w:divBdr>
                                                                                  <w:divsChild>
                                                                                    <w:div w:id="141123499">
                                                                                      <w:marLeft w:val="0"/>
                                                                                      <w:marRight w:val="0"/>
                                                                                      <w:marTop w:val="0"/>
                                                                                      <w:marBottom w:val="0"/>
                                                                                      <w:divBdr>
                                                                                        <w:top w:val="none" w:sz="0" w:space="0" w:color="auto"/>
                                                                                        <w:left w:val="none" w:sz="0" w:space="0" w:color="auto"/>
                                                                                        <w:bottom w:val="none" w:sz="0" w:space="0" w:color="auto"/>
                                                                                        <w:right w:val="none" w:sz="0" w:space="0" w:color="auto"/>
                                                                                      </w:divBdr>
                                                                                      <w:divsChild>
                                                                                        <w:div w:id="1535340996">
                                                                                          <w:marLeft w:val="0"/>
                                                                                          <w:marRight w:val="0"/>
                                                                                          <w:marTop w:val="0"/>
                                                                                          <w:marBottom w:val="0"/>
                                                                                          <w:divBdr>
                                                                                            <w:top w:val="none" w:sz="0" w:space="0" w:color="auto"/>
                                                                                            <w:left w:val="none" w:sz="0" w:space="0" w:color="auto"/>
                                                                                            <w:bottom w:val="none" w:sz="0" w:space="0" w:color="auto"/>
                                                                                            <w:right w:val="none" w:sz="0" w:space="0" w:color="auto"/>
                                                                                          </w:divBdr>
                                                                                          <w:divsChild>
                                                                                            <w:div w:id="1524709235">
                                                                                              <w:marLeft w:val="0"/>
                                                                                              <w:marRight w:val="0"/>
                                                                                              <w:marTop w:val="0"/>
                                                                                              <w:marBottom w:val="0"/>
                                                                                              <w:divBdr>
                                                                                                <w:top w:val="none" w:sz="0" w:space="0" w:color="auto"/>
                                                                                                <w:left w:val="none" w:sz="0" w:space="0" w:color="auto"/>
                                                                                                <w:bottom w:val="none" w:sz="0" w:space="0" w:color="auto"/>
                                                                                                <w:right w:val="none" w:sz="0" w:space="0" w:color="auto"/>
                                                                                              </w:divBdr>
                                                                                              <w:divsChild>
                                                                                                <w:div w:id="501239883">
                                                                                                  <w:marLeft w:val="0"/>
                                                                                                  <w:marRight w:val="0"/>
                                                                                                  <w:marTop w:val="0"/>
                                                                                                  <w:marBottom w:val="0"/>
                                                                                                  <w:divBdr>
                                                                                                    <w:top w:val="none" w:sz="0" w:space="0" w:color="auto"/>
                                                                                                    <w:left w:val="none" w:sz="0" w:space="0" w:color="auto"/>
                                                                                                    <w:bottom w:val="none" w:sz="0" w:space="0" w:color="auto"/>
                                                                                                    <w:right w:val="none" w:sz="0" w:space="0" w:color="auto"/>
                                                                                                  </w:divBdr>
                                                                                                  <w:divsChild>
                                                                                                    <w:div w:id="1950576291">
                                                                                                      <w:marLeft w:val="0"/>
                                                                                                      <w:marRight w:val="0"/>
                                                                                                      <w:marTop w:val="0"/>
                                                                                                      <w:marBottom w:val="0"/>
                                                                                                      <w:divBdr>
                                                                                                        <w:top w:val="none" w:sz="0" w:space="0" w:color="auto"/>
                                                                                                        <w:left w:val="none" w:sz="0" w:space="0" w:color="auto"/>
                                                                                                        <w:bottom w:val="none" w:sz="0" w:space="0" w:color="auto"/>
                                                                                                        <w:right w:val="none" w:sz="0" w:space="0" w:color="auto"/>
                                                                                                      </w:divBdr>
                                                                                                      <w:divsChild>
                                                                                                        <w:div w:id="1152333480">
                                                                                                          <w:marLeft w:val="0"/>
                                                                                                          <w:marRight w:val="0"/>
                                                                                                          <w:marTop w:val="0"/>
                                                                                                          <w:marBottom w:val="0"/>
                                                                                                          <w:divBdr>
                                                                                                            <w:top w:val="none" w:sz="0" w:space="0" w:color="auto"/>
                                                                                                            <w:left w:val="none" w:sz="0" w:space="0" w:color="auto"/>
                                                                                                            <w:bottom w:val="none" w:sz="0" w:space="0" w:color="auto"/>
                                                                                                            <w:right w:val="none" w:sz="0" w:space="0" w:color="auto"/>
                                                                                                          </w:divBdr>
                                                                                                          <w:divsChild>
                                                                                                            <w:div w:id="39597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16319">
                                                                                  <w:marLeft w:val="0"/>
                                                                                  <w:marRight w:val="0"/>
                                                                                  <w:marTop w:val="0"/>
                                                                                  <w:marBottom w:val="0"/>
                                                                                  <w:divBdr>
                                                                                    <w:top w:val="none" w:sz="0" w:space="0" w:color="auto"/>
                                                                                    <w:left w:val="none" w:sz="0" w:space="0" w:color="auto"/>
                                                                                    <w:bottom w:val="none" w:sz="0" w:space="0" w:color="auto"/>
                                                                                    <w:right w:val="none" w:sz="0" w:space="0" w:color="auto"/>
                                                                                  </w:divBdr>
                                                                                  <w:divsChild>
                                                                                    <w:div w:id="2097900572">
                                                                                      <w:marLeft w:val="0"/>
                                                                                      <w:marRight w:val="0"/>
                                                                                      <w:marTop w:val="0"/>
                                                                                      <w:marBottom w:val="0"/>
                                                                                      <w:divBdr>
                                                                                        <w:top w:val="none" w:sz="0" w:space="0" w:color="auto"/>
                                                                                        <w:left w:val="none" w:sz="0" w:space="0" w:color="auto"/>
                                                                                        <w:bottom w:val="none" w:sz="0" w:space="0" w:color="auto"/>
                                                                                        <w:right w:val="none" w:sz="0" w:space="0" w:color="auto"/>
                                                                                      </w:divBdr>
                                                                                      <w:divsChild>
                                                                                        <w:div w:id="1508864231">
                                                                                          <w:marLeft w:val="0"/>
                                                                                          <w:marRight w:val="0"/>
                                                                                          <w:marTop w:val="0"/>
                                                                                          <w:marBottom w:val="0"/>
                                                                                          <w:divBdr>
                                                                                            <w:top w:val="none" w:sz="0" w:space="0" w:color="auto"/>
                                                                                            <w:left w:val="none" w:sz="0" w:space="0" w:color="auto"/>
                                                                                            <w:bottom w:val="none" w:sz="0" w:space="0" w:color="auto"/>
                                                                                            <w:right w:val="none" w:sz="0" w:space="0" w:color="auto"/>
                                                                                          </w:divBdr>
                                                                                          <w:divsChild>
                                                                                            <w:div w:id="1161890172">
                                                                                              <w:marLeft w:val="0"/>
                                                                                              <w:marRight w:val="0"/>
                                                                                              <w:marTop w:val="0"/>
                                                                                              <w:marBottom w:val="0"/>
                                                                                              <w:divBdr>
                                                                                                <w:top w:val="none" w:sz="0" w:space="0" w:color="auto"/>
                                                                                                <w:left w:val="none" w:sz="0" w:space="0" w:color="auto"/>
                                                                                                <w:bottom w:val="none" w:sz="0" w:space="0" w:color="auto"/>
                                                                                                <w:right w:val="none" w:sz="0" w:space="0" w:color="auto"/>
                                                                                              </w:divBdr>
                                                                                              <w:divsChild>
                                                                                                <w:div w:id="985664701">
                                                                                                  <w:marLeft w:val="0"/>
                                                                                                  <w:marRight w:val="0"/>
                                                                                                  <w:marTop w:val="0"/>
                                                                                                  <w:marBottom w:val="0"/>
                                                                                                  <w:divBdr>
                                                                                                    <w:top w:val="none" w:sz="0" w:space="0" w:color="auto"/>
                                                                                                    <w:left w:val="none" w:sz="0" w:space="0" w:color="auto"/>
                                                                                                    <w:bottom w:val="none" w:sz="0" w:space="0" w:color="auto"/>
                                                                                                    <w:right w:val="none" w:sz="0" w:space="0" w:color="auto"/>
                                                                                                  </w:divBdr>
                                                                                                  <w:divsChild>
                                                                                                    <w:div w:id="1975209797">
                                                                                                      <w:marLeft w:val="0"/>
                                                                                                      <w:marRight w:val="0"/>
                                                                                                      <w:marTop w:val="0"/>
                                                                                                      <w:marBottom w:val="0"/>
                                                                                                      <w:divBdr>
                                                                                                        <w:top w:val="none" w:sz="0" w:space="0" w:color="auto"/>
                                                                                                        <w:left w:val="none" w:sz="0" w:space="0" w:color="auto"/>
                                                                                                        <w:bottom w:val="none" w:sz="0" w:space="0" w:color="auto"/>
                                                                                                        <w:right w:val="none" w:sz="0" w:space="0" w:color="auto"/>
                                                                                                      </w:divBdr>
                                                                                                      <w:divsChild>
                                                                                                        <w:div w:id="1181893766">
                                                                                                          <w:marLeft w:val="0"/>
                                                                                                          <w:marRight w:val="0"/>
                                                                                                          <w:marTop w:val="0"/>
                                                                                                          <w:marBottom w:val="0"/>
                                                                                                          <w:divBdr>
                                                                                                            <w:top w:val="none" w:sz="0" w:space="0" w:color="auto"/>
                                                                                                            <w:left w:val="none" w:sz="0" w:space="0" w:color="auto"/>
                                                                                                            <w:bottom w:val="none" w:sz="0" w:space="0" w:color="auto"/>
                                                                                                            <w:right w:val="none" w:sz="0" w:space="0" w:color="auto"/>
                                                                                                          </w:divBdr>
                                                                                                          <w:divsChild>
                                                                                                            <w:div w:id="9125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222609">
                                                                                  <w:marLeft w:val="0"/>
                                                                                  <w:marRight w:val="0"/>
                                                                                  <w:marTop w:val="0"/>
                                                                                  <w:marBottom w:val="0"/>
                                                                                  <w:divBdr>
                                                                                    <w:top w:val="none" w:sz="0" w:space="0" w:color="auto"/>
                                                                                    <w:left w:val="none" w:sz="0" w:space="0" w:color="auto"/>
                                                                                    <w:bottom w:val="none" w:sz="0" w:space="0" w:color="auto"/>
                                                                                    <w:right w:val="none" w:sz="0" w:space="0" w:color="auto"/>
                                                                                  </w:divBdr>
                                                                                  <w:divsChild>
                                                                                    <w:div w:id="118689513">
                                                                                      <w:marLeft w:val="0"/>
                                                                                      <w:marRight w:val="0"/>
                                                                                      <w:marTop w:val="0"/>
                                                                                      <w:marBottom w:val="0"/>
                                                                                      <w:divBdr>
                                                                                        <w:top w:val="none" w:sz="0" w:space="0" w:color="auto"/>
                                                                                        <w:left w:val="none" w:sz="0" w:space="0" w:color="auto"/>
                                                                                        <w:bottom w:val="none" w:sz="0" w:space="0" w:color="auto"/>
                                                                                        <w:right w:val="none" w:sz="0" w:space="0" w:color="auto"/>
                                                                                      </w:divBdr>
                                                                                      <w:divsChild>
                                                                                        <w:div w:id="1919629596">
                                                                                          <w:marLeft w:val="0"/>
                                                                                          <w:marRight w:val="0"/>
                                                                                          <w:marTop w:val="0"/>
                                                                                          <w:marBottom w:val="0"/>
                                                                                          <w:divBdr>
                                                                                            <w:top w:val="none" w:sz="0" w:space="0" w:color="auto"/>
                                                                                            <w:left w:val="none" w:sz="0" w:space="0" w:color="auto"/>
                                                                                            <w:bottom w:val="none" w:sz="0" w:space="0" w:color="auto"/>
                                                                                            <w:right w:val="none" w:sz="0" w:space="0" w:color="auto"/>
                                                                                          </w:divBdr>
                                                                                          <w:divsChild>
                                                                                            <w:div w:id="1853765392">
                                                                                              <w:marLeft w:val="0"/>
                                                                                              <w:marRight w:val="0"/>
                                                                                              <w:marTop w:val="0"/>
                                                                                              <w:marBottom w:val="0"/>
                                                                                              <w:divBdr>
                                                                                                <w:top w:val="none" w:sz="0" w:space="0" w:color="auto"/>
                                                                                                <w:left w:val="none" w:sz="0" w:space="0" w:color="auto"/>
                                                                                                <w:bottom w:val="none" w:sz="0" w:space="0" w:color="auto"/>
                                                                                                <w:right w:val="none" w:sz="0" w:space="0" w:color="auto"/>
                                                                                              </w:divBdr>
                                                                                              <w:divsChild>
                                                                                                <w:div w:id="282425045">
                                                                                                  <w:marLeft w:val="0"/>
                                                                                                  <w:marRight w:val="0"/>
                                                                                                  <w:marTop w:val="0"/>
                                                                                                  <w:marBottom w:val="0"/>
                                                                                                  <w:divBdr>
                                                                                                    <w:top w:val="none" w:sz="0" w:space="0" w:color="auto"/>
                                                                                                    <w:left w:val="none" w:sz="0" w:space="0" w:color="auto"/>
                                                                                                    <w:bottom w:val="none" w:sz="0" w:space="0" w:color="auto"/>
                                                                                                    <w:right w:val="none" w:sz="0" w:space="0" w:color="auto"/>
                                                                                                  </w:divBdr>
                                                                                                  <w:divsChild>
                                                                                                    <w:div w:id="874856039">
                                                                                                      <w:marLeft w:val="0"/>
                                                                                                      <w:marRight w:val="0"/>
                                                                                                      <w:marTop w:val="0"/>
                                                                                                      <w:marBottom w:val="0"/>
                                                                                                      <w:divBdr>
                                                                                                        <w:top w:val="none" w:sz="0" w:space="0" w:color="auto"/>
                                                                                                        <w:left w:val="none" w:sz="0" w:space="0" w:color="auto"/>
                                                                                                        <w:bottom w:val="none" w:sz="0" w:space="0" w:color="auto"/>
                                                                                                        <w:right w:val="none" w:sz="0" w:space="0" w:color="auto"/>
                                                                                                      </w:divBdr>
                                                                                                      <w:divsChild>
                                                                                                        <w:div w:id="947085450">
                                                                                                          <w:marLeft w:val="0"/>
                                                                                                          <w:marRight w:val="0"/>
                                                                                                          <w:marTop w:val="0"/>
                                                                                                          <w:marBottom w:val="0"/>
                                                                                                          <w:divBdr>
                                                                                                            <w:top w:val="none" w:sz="0" w:space="0" w:color="auto"/>
                                                                                                            <w:left w:val="none" w:sz="0" w:space="0" w:color="auto"/>
                                                                                                            <w:bottom w:val="none" w:sz="0" w:space="0" w:color="auto"/>
                                                                                                            <w:right w:val="none" w:sz="0" w:space="0" w:color="auto"/>
                                                                                                          </w:divBdr>
                                                                                                          <w:divsChild>
                                                                                                            <w:div w:id="82327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248196">
                                                                                  <w:marLeft w:val="0"/>
                                                                                  <w:marRight w:val="0"/>
                                                                                  <w:marTop w:val="0"/>
                                                                                  <w:marBottom w:val="0"/>
                                                                                  <w:divBdr>
                                                                                    <w:top w:val="none" w:sz="0" w:space="0" w:color="auto"/>
                                                                                    <w:left w:val="none" w:sz="0" w:space="0" w:color="auto"/>
                                                                                    <w:bottom w:val="none" w:sz="0" w:space="0" w:color="auto"/>
                                                                                    <w:right w:val="none" w:sz="0" w:space="0" w:color="auto"/>
                                                                                  </w:divBdr>
                                                                                  <w:divsChild>
                                                                                    <w:div w:id="185952408">
                                                                                      <w:marLeft w:val="0"/>
                                                                                      <w:marRight w:val="0"/>
                                                                                      <w:marTop w:val="0"/>
                                                                                      <w:marBottom w:val="0"/>
                                                                                      <w:divBdr>
                                                                                        <w:top w:val="none" w:sz="0" w:space="0" w:color="auto"/>
                                                                                        <w:left w:val="none" w:sz="0" w:space="0" w:color="auto"/>
                                                                                        <w:bottom w:val="none" w:sz="0" w:space="0" w:color="auto"/>
                                                                                        <w:right w:val="none" w:sz="0" w:space="0" w:color="auto"/>
                                                                                      </w:divBdr>
                                                                                      <w:divsChild>
                                                                                        <w:div w:id="1683585173">
                                                                                          <w:marLeft w:val="0"/>
                                                                                          <w:marRight w:val="0"/>
                                                                                          <w:marTop w:val="0"/>
                                                                                          <w:marBottom w:val="0"/>
                                                                                          <w:divBdr>
                                                                                            <w:top w:val="none" w:sz="0" w:space="0" w:color="auto"/>
                                                                                            <w:left w:val="none" w:sz="0" w:space="0" w:color="auto"/>
                                                                                            <w:bottom w:val="none" w:sz="0" w:space="0" w:color="auto"/>
                                                                                            <w:right w:val="none" w:sz="0" w:space="0" w:color="auto"/>
                                                                                          </w:divBdr>
                                                                                          <w:divsChild>
                                                                                            <w:div w:id="662053212">
                                                                                              <w:marLeft w:val="0"/>
                                                                                              <w:marRight w:val="0"/>
                                                                                              <w:marTop w:val="0"/>
                                                                                              <w:marBottom w:val="0"/>
                                                                                              <w:divBdr>
                                                                                                <w:top w:val="none" w:sz="0" w:space="0" w:color="auto"/>
                                                                                                <w:left w:val="none" w:sz="0" w:space="0" w:color="auto"/>
                                                                                                <w:bottom w:val="none" w:sz="0" w:space="0" w:color="auto"/>
                                                                                                <w:right w:val="none" w:sz="0" w:space="0" w:color="auto"/>
                                                                                              </w:divBdr>
                                                                                              <w:divsChild>
                                                                                                <w:div w:id="1074164878">
                                                                                                  <w:marLeft w:val="0"/>
                                                                                                  <w:marRight w:val="0"/>
                                                                                                  <w:marTop w:val="0"/>
                                                                                                  <w:marBottom w:val="0"/>
                                                                                                  <w:divBdr>
                                                                                                    <w:top w:val="none" w:sz="0" w:space="0" w:color="auto"/>
                                                                                                    <w:left w:val="none" w:sz="0" w:space="0" w:color="auto"/>
                                                                                                    <w:bottom w:val="none" w:sz="0" w:space="0" w:color="auto"/>
                                                                                                    <w:right w:val="none" w:sz="0" w:space="0" w:color="auto"/>
                                                                                                  </w:divBdr>
                                                                                                  <w:divsChild>
                                                                                                    <w:div w:id="1045569009">
                                                                                                      <w:marLeft w:val="0"/>
                                                                                                      <w:marRight w:val="0"/>
                                                                                                      <w:marTop w:val="0"/>
                                                                                                      <w:marBottom w:val="0"/>
                                                                                                      <w:divBdr>
                                                                                                        <w:top w:val="none" w:sz="0" w:space="0" w:color="auto"/>
                                                                                                        <w:left w:val="none" w:sz="0" w:space="0" w:color="auto"/>
                                                                                                        <w:bottom w:val="none" w:sz="0" w:space="0" w:color="auto"/>
                                                                                                        <w:right w:val="none" w:sz="0" w:space="0" w:color="auto"/>
                                                                                                      </w:divBdr>
                                                                                                      <w:divsChild>
                                                                                                        <w:div w:id="1416440563">
                                                                                                          <w:marLeft w:val="0"/>
                                                                                                          <w:marRight w:val="0"/>
                                                                                                          <w:marTop w:val="0"/>
                                                                                                          <w:marBottom w:val="0"/>
                                                                                                          <w:divBdr>
                                                                                                            <w:top w:val="none" w:sz="0" w:space="0" w:color="auto"/>
                                                                                                            <w:left w:val="none" w:sz="0" w:space="0" w:color="auto"/>
                                                                                                            <w:bottom w:val="none" w:sz="0" w:space="0" w:color="auto"/>
                                                                                                            <w:right w:val="none" w:sz="0" w:space="0" w:color="auto"/>
                                                                                                          </w:divBdr>
                                                                                                          <w:divsChild>
                                                                                                            <w:div w:id="34598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5135392">
                                                                                  <w:marLeft w:val="0"/>
                                                                                  <w:marRight w:val="0"/>
                                                                                  <w:marTop w:val="0"/>
                                                                                  <w:marBottom w:val="0"/>
                                                                                  <w:divBdr>
                                                                                    <w:top w:val="none" w:sz="0" w:space="0" w:color="auto"/>
                                                                                    <w:left w:val="none" w:sz="0" w:space="0" w:color="auto"/>
                                                                                    <w:bottom w:val="none" w:sz="0" w:space="0" w:color="auto"/>
                                                                                    <w:right w:val="none" w:sz="0" w:space="0" w:color="auto"/>
                                                                                  </w:divBdr>
                                                                                  <w:divsChild>
                                                                                    <w:div w:id="274824582">
                                                                                      <w:marLeft w:val="0"/>
                                                                                      <w:marRight w:val="0"/>
                                                                                      <w:marTop w:val="0"/>
                                                                                      <w:marBottom w:val="0"/>
                                                                                      <w:divBdr>
                                                                                        <w:top w:val="none" w:sz="0" w:space="0" w:color="auto"/>
                                                                                        <w:left w:val="none" w:sz="0" w:space="0" w:color="auto"/>
                                                                                        <w:bottom w:val="none" w:sz="0" w:space="0" w:color="auto"/>
                                                                                        <w:right w:val="none" w:sz="0" w:space="0" w:color="auto"/>
                                                                                      </w:divBdr>
                                                                                      <w:divsChild>
                                                                                        <w:div w:id="1468743758">
                                                                                          <w:marLeft w:val="0"/>
                                                                                          <w:marRight w:val="0"/>
                                                                                          <w:marTop w:val="0"/>
                                                                                          <w:marBottom w:val="0"/>
                                                                                          <w:divBdr>
                                                                                            <w:top w:val="none" w:sz="0" w:space="0" w:color="auto"/>
                                                                                            <w:left w:val="none" w:sz="0" w:space="0" w:color="auto"/>
                                                                                            <w:bottom w:val="none" w:sz="0" w:space="0" w:color="auto"/>
                                                                                            <w:right w:val="none" w:sz="0" w:space="0" w:color="auto"/>
                                                                                          </w:divBdr>
                                                                                          <w:divsChild>
                                                                                            <w:div w:id="1225094741">
                                                                                              <w:marLeft w:val="0"/>
                                                                                              <w:marRight w:val="0"/>
                                                                                              <w:marTop w:val="0"/>
                                                                                              <w:marBottom w:val="0"/>
                                                                                              <w:divBdr>
                                                                                                <w:top w:val="none" w:sz="0" w:space="0" w:color="auto"/>
                                                                                                <w:left w:val="none" w:sz="0" w:space="0" w:color="auto"/>
                                                                                                <w:bottom w:val="none" w:sz="0" w:space="0" w:color="auto"/>
                                                                                                <w:right w:val="none" w:sz="0" w:space="0" w:color="auto"/>
                                                                                              </w:divBdr>
                                                                                              <w:divsChild>
                                                                                                <w:div w:id="1252471960">
                                                                                                  <w:marLeft w:val="0"/>
                                                                                                  <w:marRight w:val="0"/>
                                                                                                  <w:marTop w:val="0"/>
                                                                                                  <w:marBottom w:val="0"/>
                                                                                                  <w:divBdr>
                                                                                                    <w:top w:val="none" w:sz="0" w:space="0" w:color="auto"/>
                                                                                                    <w:left w:val="none" w:sz="0" w:space="0" w:color="auto"/>
                                                                                                    <w:bottom w:val="none" w:sz="0" w:space="0" w:color="auto"/>
                                                                                                    <w:right w:val="none" w:sz="0" w:space="0" w:color="auto"/>
                                                                                                  </w:divBdr>
                                                                                                  <w:divsChild>
                                                                                                    <w:div w:id="1452627866">
                                                                                                      <w:marLeft w:val="0"/>
                                                                                                      <w:marRight w:val="0"/>
                                                                                                      <w:marTop w:val="0"/>
                                                                                                      <w:marBottom w:val="0"/>
                                                                                                      <w:divBdr>
                                                                                                        <w:top w:val="none" w:sz="0" w:space="0" w:color="auto"/>
                                                                                                        <w:left w:val="none" w:sz="0" w:space="0" w:color="auto"/>
                                                                                                        <w:bottom w:val="none" w:sz="0" w:space="0" w:color="auto"/>
                                                                                                        <w:right w:val="none" w:sz="0" w:space="0" w:color="auto"/>
                                                                                                      </w:divBdr>
                                                                                                      <w:divsChild>
                                                                                                        <w:div w:id="1262110717">
                                                                                                          <w:marLeft w:val="0"/>
                                                                                                          <w:marRight w:val="0"/>
                                                                                                          <w:marTop w:val="0"/>
                                                                                                          <w:marBottom w:val="0"/>
                                                                                                          <w:divBdr>
                                                                                                            <w:top w:val="none" w:sz="0" w:space="0" w:color="auto"/>
                                                                                                            <w:left w:val="none" w:sz="0" w:space="0" w:color="auto"/>
                                                                                                            <w:bottom w:val="none" w:sz="0" w:space="0" w:color="auto"/>
                                                                                                            <w:right w:val="none" w:sz="0" w:space="0" w:color="auto"/>
                                                                                                          </w:divBdr>
                                                                                                          <w:divsChild>
                                                                                                            <w:div w:id="22984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3844635">
                                                                                  <w:marLeft w:val="0"/>
                                                                                  <w:marRight w:val="0"/>
                                                                                  <w:marTop w:val="0"/>
                                                                                  <w:marBottom w:val="0"/>
                                                                                  <w:divBdr>
                                                                                    <w:top w:val="none" w:sz="0" w:space="0" w:color="auto"/>
                                                                                    <w:left w:val="none" w:sz="0" w:space="0" w:color="auto"/>
                                                                                    <w:bottom w:val="none" w:sz="0" w:space="0" w:color="auto"/>
                                                                                    <w:right w:val="none" w:sz="0" w:space="0" w:color="auto"/>
                                                                                  </w:divBdr>
                                                                                  <w:divsChild>
                                                                                    <w:div w:id="1963609525">
                                                                                      <w:marLeft w:val="0"/>
                                                                                      <w:marRight w:val="0"/>
                                                                                      <w:marTop w:val="0"/>
                                                                                      <w:marBottom w:val="0"/>
                                                                                      <w:divBdr>
                                                                                        <w:top w:val="none" w:sz="0" w:space="0" w:color="auto"/>
                                                                                        <w:left w:val="none" w:sz="0" w:space="0" w:color="auto"/>
                                                                                        <w:bottom w:val="none" w:sz="0" w:space="0" w:color="auto"/>
                                                                                        <w:right w:val="none" w:sz="0" w:space="0" w:color="auto"/>
                                                                                      </w:divBdr>
                                                                                      <w:divsChild>
                                                                                        <w:div w:id="233246827">
                                                                                          <w:marLeft w:val="0"/>
                                                                                          <w:marRight w:val="0"/>
                                                                                          <w:marTop w:val="0"/>
                                                                                          <w:marBottom w:val="0"/>
                                                                                          <w:divBdr>
                                                                                            <w:top w:val="none" w:sz="0" w:space="0" w:color="auto"/>
                                                                                            <w:left w:val="none" w:sz="0" w:space="0" w:color="auto"/>
                                                                                            <w:bottom w:val="none" w:sz="0" w:space="0" w:color="auto"/>
                                                                                            <w:right w:val="none" w:sz="0" w:space="0" w:color="auto"/>
                                                                                          </w:divBdr>
                                                                                          <w:divsChild>
                                                                                            <w:div w:id="1554389458">
                                                                                              <w:marLeft w:val="0"/>
                                                                                              <w:marRight w:val="0"/>
                                                                                              <w:marTop w:val="0"/>
                                                                                              <w:marBottom w:val="0"/>
                                                                                              <w:divBdr>
                                                                                                <w:top w:val="none" w:sz="0" w:space="0" w:color="auto"/>
                                                                                                <w:left w:val="none" w:sz="0" w:space="0" w:color="auto"/>
                                                                                                <w:bottom w:val="none" w:sz="0" w:space="0" w:color="auto"/>
                                                                                                <w:right w:val="none" w:sz="0" w:space="0" w:color="auto"/>
                                                                                              </w:divBdr>
                                                                                              <w:divsChild>
                                                                                                <w:div w:id="2126197569">
                                                                                                  <w:marLeft w:val="0"/>
                                                                                                  <w:marRight w:val="0"/>
                                                                                                  <w:marTop w:val="0"/>
                                                                                                  <w:marBottom w:val="0"/>
                                                                                                  <w:divBdr>
                                                                                                    <w:top w:val="none" w:sz="0" w:space="0" w:color="auto"/>
                                                                                                    <w:left w:val="none" w:sz="0" w:space="0" w:color="auto"/>
                                                                                                    <w:bottom w:val="none" w:sz="0" w:space="0" w:color="auto"/>
                                                                                                    <w:right w:val="none" w:sz="0" w:space="0" w:color="auto"/>
                                                                                                  </w:divBdr>
                                                                                                  <w:divsChild>
                                                                                                    <w:div w:id="1621644320">
                                                                                                      <w:marLeft w:val="0"/>
                                                                                                      <w:marRight w:val="0"/>
                                                                                                      <w:marTop w:val="0"/>
                                                                                                      <w:marBottom w:val="0"/>
                                                                                                      <w:divBdr>
                                                                                                        <w:top w:val="none" w:sz="0" w:space="0" w:color="auto"/>
                                                                                                        <w:left w:val="none" w:sz="0" w:space="0" w:color="auto"/>
                                                                                                        <w:bottom w:val="none" w:sz="0" w:space="0" w:color="auto"/>
                                                                                                        <w:right w:val="none" w:sz="0" w:space="0" w:color="auto"/>
                                                                                                      </w:divBdr>
                                                                                                      <w:divsChild>
                                                                                                        <w:div w:id="2144999865">
                                                                                                          <w:marLeft w:val="0"/>
                                                                                                          <w:marRight w:val="0"/>
                                                                                                          <w:marTop w:val="0"/>
                                                                                                          <w:marBottom w:val="0"/>
                                                                                                          <w:divBdr>
                                                                                                            <w:top w:val="none" w:sz="0" w:space="0" w:color="auto"/>
                                                                                                            <w:left w:val="none" w:sz="0" w:space="0" w:color="auto"/>
                                                                                                            <w:bottom w:val="none" w:sz="0" w:space="0" w:color="auto"/>
                                                                                                            <w:right w:val="none" w:sz="0" w:space="0" w:color="auto"/>
                                                                                                          </w:divBdr>
                                                                                                          <w:divsChild>
                                                                                                            <w:div w:id="36112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6442484">
                                                                                  <w:marLeft w:val="0"/>
                                                                                  <w:marRight w:val="0"/>
                                                                                  <w:marTop w:val="0"/>
                                                                                  <w:marBottom w:val="0"/>
                                                                                  <w:divBdr>
                                                                                    <w:top w:val="none" w:sz="0" w:space="0" w:color="auto"/>
                                                                                    <w:left w:val="none" w:sz="0" w:space="0" w:color="auto"/>
                                                                                    <w:bottom w:val="none" w:sz="0" w:space="0" w:color="auto"/>
                                                                                    <w:right w:val="none" w:sz="0" w:space="0" w:color="auto"/>
                                                                                  </w:divBdr>
                                                                                  <w:divsChild>
                                                                                    <w:div w:id="1006522249">
                                                                                      <w:marLeft w:val="0"/>
                                                                                      <w:marRight w:val="0"/>
                                                                                      <w:marTop w:val="0"/>
                                                                                      <w:marBottom w:val="0"/>
                                                                                      <w:divBdr>
                                                                                        <w:top w:val="none" w:sz="0" w:space="0" w:color="auto"/>
                                                                                        <w:left w:val="none" w:sz="0" w:space="0" w:color="auto"/>
                                                                                        <w:bottom w:val="none" w:sz="0" w:space="0" w:color="auto"/>
                                                                                        <w:right w:val="none" w:sz="0" w:space="0" w:color="auto"/>
                                                                                      </w:divBdr>
                                                                                      <w:divsChild>
                                                                                        <w:div w:id="599141731">
                                                                                          <w:marLeft w:val="0"/>
                                                                                          <w:marRight w:val="0"/>
                                                                                          <w:marTop w:val="0"/>
                                                                                          <w:marBottom w:val="0"/>
                                                                                          <w:divBdr>
                                                                                            <w:top w:val="none" w:sz="0" w:space="0" w:color="auto"/>
                                                                                            <w:left w:val="none" w:sz="0" w:space="0" w:color="auto"/>
                                                                                            <w:bottom w:val="none" w:sz="0" w:space="0" w:color="auto"/>
                                                                                            <w:right w:val="none" w:sz="0" w:space="0" w:color="auto"/>
                                                                                          </w:divBdr>
                                                                                          <w:divsChild>
                                                                                            <w:div w:id="1457874819">
                                                                                              <w:marLeft w:val="0"/>
                                                                                              <w:marRight w:val="0"/>
                                                                                              <w:marTop w:val="0"/>
                                                                                              <w:marBottom w:val="0"/>
                                                                                              <w:divBdr>
                                                                                                <w:top w:val="none" w:sz="0" w:space="0" w:color="auto"/>
                                                                                                <w:left w:val="none" w:sz="0" w:space="0" w:color="auto"/>
                                                                                                <w:bottom w:val="none" w:sz="0" w:space="0" w:color="auto"/>
                                                                                                <w:right w:val="none" w:sz="0" w:space="0" w:color="auto"/>
                                                                                              </w:divBdr>
                                                                                              <w:divsChild>
                                                                                                <w:div w:id="511528424">
                                                                                                  <w:marLeft w:val="0"/>
                                                                                                  <w:marRight w:val="0"/>
                                                                                                  <w:marTop w:val="0"/>
                                                                                                  <w:marBottom w:val="0"/>
                                                                                                  <w:divBdr>
                                                                                                    <w:top w:val="none" w:sz="0" w:space="0" w:color="auto"/>
                                                                                                    <w:left w:val="none" w:sz="0" w:space="0" w:color="auto"/>
                                                                                                    <w:bottom w:val="none" w:sz="0" w:space="0" w:color="auto"/>
                                                                                                    <w:right w:val="none" w:sz="0" w:space="0" w:color="auto"/>
                                                                                                  </w:divBdr>
                                                                                                  <w:divsChild>
                                                                                                    <w:div w:id="910819993">
                                                                                                      <w:marLeft w:val="0"/>
                                                                                                      <w:marRight w:val="0"/>
                                                                                                      <w:marTop w:val="0"/>
                                                                                                      <w:marBottom w:val="0"/>
                                                                                                      <w:divBdr>
                                                                                                        <w:top w:val="none" w:sz="0" w:space="0" w:color="auto"/>
                                                                                                        <w:left w:val="none" w:sz="0" w:space="0" w:color="auto"/>
                                                                                                        <w:bottom w:val="none" w:sz="0" w:space="0" w:color="auto"/>
                                                                                                        <w:right w:val="none" w:sz="0" w:space="0" w:color="auto"/>
                                                                                                      </w:divBdr>
                                                                                                      <w:divsChild>
                                                                                                        <w:div w:id="1139153109">
                                                                                                          <w:marLeft w:val="0"/>
                                                                                                          <w:marRight w:val="0"/>
                                                                                                          <w:marTop w:val="0"/>
                                                                                                          <w:marBottom w:val="0"/>
                                                                                                          <w:divBdr>
                                                                                                            <w:top w:val="none" w:sz="0" w:space="0" w:color="auto"/>
                                                                                                            <w:left w:val="none" w:sz="0" w:space="0" w:color="auto"/>
                                                                                                            <w:bottom w:val="none" w:sz="0" w:space="0" w:color="auto"/>
                                                                                                            <w:right w:val="none" w:sz="0" w:space="0" w:color="auto"/>
                                                                                                          </w:divBdr>
                                                                                                          <w:divsChild>
                                                                                                            <w:div w:id="179398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37273">
                                                                                  <w:marLeft w:val="0"/>
                                                                                  <w:marRight w:val="0"/>
                                                                                  <w:marTop w:val="0"/>
                                                                                  <w:marBottom w:val="0"/>
                                                                                  <w:divBdr>
                                                                                    <w:top w:val="none" w:sz="0" w:space="0" w:color="auto"/>
                                                                                    <w:left w:val="none" w:sz="0" w:space="0" w:color="auto"/>
                                                                                    <w:bottom w:val="none" w:sz="0" w:space="0" w:color="auto"/>
                                                                                    <w:right w:val="none" w:sz="0" w:space="0" w:color="auto"/>
                                                                                  </w:divBdr>
                                                                                  <w:divsChild>
                                                                                    <w:div w:id="1093740610">
                                                                                      <w:marLeft w:val="0"/>
                                                                                      <w:marRight w:val="0"/>
                                                                                      <w:marTop w:val="0"/>
                                                                                      <w:marBottom w:val="0"/>
                                                                                      <w:divBdr>
                                                                                        <w:top w:val="none" w:sz="0" w:space="0" w:color="auto"/>
                                                                                        <w:left w:val="none" w:sz="0" w:space="0" w:color="auto"/>
                                                                                        <w:bottom w:val="none" w:sz="0" w:space="0" w:color="auto"/>
                                                                                        <w:right w:val="none" w:sz="0" w:space="0" w:color="auto"/>
                                                                                      </w:divBdr>
                                                                                      <w:divsChild>
                                                                                        <w:div w:id="713045918">
                                                                                          <w:marLeft w:val="0"/>
                                                                                          <w:marRight w:val="0"/>
                                                                                          <w:marTop w:val="0"/>
                                                                                          <w:marBottom w:val="0"/>
                                                                                          <w:divBdr>
                                                                                            <w:top w:val="none" w:sz="0" w:space="0" w:color="auto"/>
                                                                                            <w:left w:val="none" w:sz="0" w:space="0" w:color="auto"/>
                                                                                            <w:bottom w:val="none" w:sz="0" w:space="0" w:color="auto"/>
                                                                                            <w:right w:val="none" w:sz="0" w:space="0" w:color="auto"/>
                                                                                          </w:divBdr>
                                                                                          <w:divsChild>
                                                                                            <w:div w:id="1224869456">
                                                                                              <w:marLeft w:val="0"/>
                                                                                              <w:marRight w:val="0"/>
                                                                                              <w:marTop w:val="0"/>
                                                                                              <w:marBottom w:val="0"/>
                                                                                              <w:divBdr>
                                                                                                <w:top w:val="none" w:sz="0" w:space="0" w:color="auto"/>
                                                                                                <w:left w:val="none" w:sz="0" w:space="0" w:color="auto"/>
                                                                                                <w:bottom w:val="none" w:sz="0" w:space="0" w:color="auto"/>
                                                                                                <w:right w:val="none" w:sz="0" w:space="0" w:color="auto"/>
                                                                                              </w:divBdr>
                                                                                              <w:divsChild>
                                                                                                <w:div w:id="443304520">
                                                                                                  <w:marLeft w:val="0"/>
                                                                                                  <w:marRight w:val="0"/>
                                                                                                  <w:marTop w:val="0"/>
                                                                                                  <w:marBottom w:val="0"/>
                                                                                                  <w:divBdr>
                                                                                                    <w:top w:val="none" w:sz="0" w:space="0" w:color="auto"/>
                                                                                                    <w:left w:val="none" w:sz="0" w:space="0" w:color="auto"/>
                                                                                                    <w:bottom w:val="none" w:sz="0" w:space="0" w:color="auto"/>
                                                                                                    <w:right w:val="none" w:sz="0" w:space="0" w:color="auto"/>
                                                                                                  </w:divBdr>
                                                                                                  <w:divsChild>
                                                                                                    <w:div w:id="1521696463">
                                                                                                      <w:marLeft w:val="0"/>
                                                                                                      <w:marRight w:val="0"/>
                                                                                                      <w:marTop w:val="0"/>
                                                                                                      <w:marBottom w:val="0"/>
                                                                                                      <w:divBdr>
                                                                                                        <w:top w:val="none" w:sz="0" w:space="0" w:color="auto"/>
                                                                                                        <w:left w:val="none" w:sz="0" w:space="0" w:color="auto"/>
                                                                                                        <w:bottom w:val="none" w:sz="0" w:space="0" w:color="auto"/>
                                                                                                        <w:right w:val="none" w:sz="0" w:space="0" w:color="auto"/>
                                                                                                      </w:divBdr>
                                                                                                      <w:divsChild>
                                                                                                        <w:div w:id="1936090151">
                                                                                                          <w:marLeft w:val="0"/>
                                                                                                          <w:marRight w:val="0"/>
                                                                                                          <w:marTop w:val="0"/>
                                                                                                          <w:marBottom w:val="0"/>
                                                                                                          <w:divBdr>
                                                                                                            <w:top w:val="none" w:sz="0" w:space="0" w:color="auto"/>
                                                                                                            <w:left w:val="none" w:sz="0" w:space="0" w:color="auto"/>
                                                                                                            <w:bottom w:val="none" w:sz="0" w:space="0" w:color="auto"/>
                                                                                                            <w:right w:val="none" w:sz="0" w:space="0" w:color="auto"/>
                                                                                                          </w:divBdr>
                                                                                                          <w:divsChild>
                                                                                                            <w:div w:id="65106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903623">
                                                                                  <w:marLeft w:val="0"/>
                                                                                  <w:marRight w:val="0"/>
                                                                                  <w:marTop w:val="0"/>
                                                                                  <w:marBottom w:val="0"/>
                                                                                  <w:divBdr>
                                                                                    <w:top w:val="none" w:sz="0" w:space="0" w:color="auto"/>
                                                                                    <w:left w:val="none" w:sz="0" w:space="0" w:color="auto"/>
                                                                                    <w:bottom w:val="none" w:sz="0" w:space="0" w:color="auto"/>
                                                                                    <w:right w:val="none" w:sz="0" w:space="0" w:color="auto"/>
                                                                                  </w:divBdr>
                                                                                  <w:divsChild>
                                                                                    <w:div w:id="1976787851">
                                                                                      <w:marLeft w:val="0"/>
                                                                                      <w:marRight w:val="0"/>
                                                                                      <w:marTop w:val="0"/>
                                                                                      <w:marBottom w:val="0"/>
                                                                                      <w:divBdr>
                                                                                        <w:top w:val="none" w:sz="0" w:space="0" w:color="auto"/>
                                                                                        <w:left w:val="none" w:sz="0" w:space="0" w:color="auto"/>
                                                                                        <w:bottom w:val="none" w:sz="0" w:space="0" w:color="auto"/>
                                                                                        <w:right w:val="none" w:sz="0" w:space="0" w:color="auto"/>
                                                                                      </w:divBdr>
                                                                                      <w:divsChild>
                                                                                        <w:div w:id="980816673">
                                                                                          <w:marLeft w:val="0"/>
                                                                                          <w:marRight w:val="0"/>
                                                                                          <w:marTop w:val="0"/>
                                                                                          <w:marBottom w:val="0"/>
                                                                                          <w:divBdr>
                                                                                            <w:top w:val="none" w:sz="0" w:space="0" w:color="auto"/>
                                                                                            <w:left w:val="none" w:sz="0" w:space="0" w:color="auto"/>
                                                                                            <w:bottom w:val="none" w:sz="0" w:space="0" w:color="auto"/>
                                                                                            <w:right w:val="none" w:sz="0" w:space="0" w:color="auto"/>
                                                                                          </w:divBdr>
                                                                                          <w:divsChild>
                                                                                            <w:div w:id="888569306">
                                                                                              <w:marLeft w:val="0"/>
                                                                                              <w:marRight w:val="0"/>
                                                                                              <w:marTop w:val="0"/>
                                                                                              <w:marBottom w:val="0"/>
                                                                                              <w:divBdr>
                                                                                                <w:top w:val="none" w:sz="0" w:space="0" w:color="auto"/>
                                                                                                <w:left w:val="none" w:sz="0" w:space="0" w:color="auto"/>
                                                                                                <w:bottom w:val="none" w:sz="0" w:space="0" w:color="auto"/>
                                                                                                <w:right w:val="none" w:sz="0" w:space="0" w:color="auto"/>
                                                                                              </w:divBdr>
                                                                                              <w:divsChild>
                                                                                                <w:div w:id="2082213100">
                                                                                                  <w:marLeft w:val="0"/>
                                                                                                  <w:marRight w:val="0"/>
                                                                                                  <w:marTop w:val="0"/>
                                                                                                  <w:marBottom w:val="0"/>
                                                                                                  <w:divBdr>
                                                                                                    <w:top w:val="none" w:sz="0" w:space="0" w:color="auto"/>
                                                                                                    <w:left w:val="none" w:sz="0" w:space="0" w:color="auto"/>
                                                                                                    <w:bottom w:val="none" w:sz="0" w:space="0" w:color="auto"/>
                                                                                                    <w:right w:val="none" w:sz="0" w:space="0" w:color="auto"/>
                                                                                                  </w:divBdr>
                                                                                                  <w:divsChild>
                                                                                                    <w:div w:id="184289731">
                                                                                                      <w:marLeft w:val="0"/>
                                                                                                      <w:marRight w:val="0"/>
                                                                                                      <w:marTop w:val="0"/>
                                                                                                      <w:marBottom w:val="0"/>
                                                                                                      <w:divBdr>
                                                                                                        <w:top w:val="none" w:sz="0" w:space="0" w:color="auto"/>
                                                                                                        <w:left w:val="none" w:sz="0" w:space="0" w:color="auto"/>
                                                                                                        <w:bottom w:val="none" w:sz="0" w:space="0" w:color="auto"/>
                                                                                                        <w:right w:val="none" w:sz="0" w:space="0" w:color="auto"/>
                                                                                                      </w:divBdr>
                                                                                                      <w:divsChild>
                                                                                                        <w:div w:id="1982417161">
                                                                                                          <w:marLeft w:val="0"/>
                                                                                                          <w:marRight w:val="0"/>
                                                                                                          <w:marTop w:val="0"/>
                                                                                                          <w:marBottom w:val="0"/>
                                                                                                          <w:divBdr>
                                                                                                            <w:top w:val="none" w:sz="0" w:space="0" w:color="auto"/>
                                                                                                            <w:left w:val="none" w:sz="0" w:space="0" w:color="auto"/>
                                                                                                            <w:bottom w:val="none" w:sz="0" w:space="0" w:color="auto"/>
                                                                                                            <w:right w:val="none" w:sz="0" w:space="0" w:color="auto"/>
                                                                                                          </w:divBdr>
                                                                                                          <w:divsChild>
                                                                                                            <w:div w:id="124518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2281200">
                                                              <w:marLeft w:val="0"/>
                                                              <w:marRight w:val="0"/>
                                                              <w:marTop w:val="0"/>
                                                              <w:marBottom w:val="0"/>
                                                              <w:divBdr>
                                                                <w:top w:val="none" w:sz="0" w:space="0" w:color="auto"/>
                                                                <w:left w:val="none" w:sz="0" w:space="0" w:color="auto"/>
                                                                <w:bottom w:val="none" w:sz="0" w:space="0" w:color="auto"/>
                                                                <w:right w:val="none" w:sz="0" w:space="0" w:color="auto"/>
                                                              </w:divBdr>
                                                              <w:divsChild>
                                                                <w:div w:id="533886528">
                                                                  <w:marLeft w:val="0"/>
                                                                  <w:marRight w:val="0"/>
                                                                  <w:marTop w:val="0"/>
                                                                  <w:marBottom w:val="0"/>
                                                                  <w:divBdr>
                                                                    <w:top w:val="none" w:sz="0" w:space="0" w:color="auto"/>
                                                                    <w:left w:val="none" w:sz="0" w:space="0" w:color="auto"/>
                                                                    <w:bottom w:val="none" w:sz="0" w:space="0" w:color="auto"/>
                                                                    <w:right w:val="none" w:sz="0" w:space="0" w:color="auto"/>
                                                                  </w:divBdr>
                                                                  <w:divsChild>
                                                                    <w:div w:id="1253507410">
                                                                      <w:marLeft w:val="0"/>
                                                                      <w:marRight w:val="0"/>
                                                                      <w:marTop w:val="0"/>
                                                                      <w:marBottom w:val="0"/>
                                                                      <w:divBdr>
                                                                        <w:top w:val="none" w:sz="0" w:space="0" w:color="auto"/>
                                                                        <w:left w:val="none" w:sz="0" w:space="0" w:color="auto"/>
                                                                        <w:bottom w:val="none" w:sz="0" w:space="0" w:color="auto"/>
                                                                        <w:right w:val="none" w:sz="0" w:space="0" w:color="auto"/>
                                                                      </w:divBdr>
                                                                      <w:divsChild>
                                                                        <w:div w:id="297878151">
                                                                          <w:marLeft w:val="0"/>
                                                                          <w:marRight w:val="0"/>
                                                                          <w:marTop w:val="0"/>
                                                                          <w:marBottom w:val="0"/>
                                                                          <w:divBdr>
                                                                            <w:top w:val="none" w:sz="0" w:space="0" w:color="auto"/>
                                                                            <w:left w:val="none" w:sz="0" w:space="0" w:color="auto"/>
                                                                            <w:bottom w:val="none" w:sz="0" w:space="0" w:color="auto"/>
                                                                            <w:right w:val="none" w:sz="0" w:space="0" w:color="auto"/>
                                                                          </w:divBdr>
                                                                          <w:divsChild>
                                                                            <w:div w:id="1496723186">
                                                                              <w:marLeft w:val="0"/>
                                                                              <w:marRight w:val="0"/>
                                                                              <w:marTop w:val="0"/>
                                                                              <w:marBottom w:val="0"/>
                                                                              <w:divBdr>
                                                                                <w:top w:val="none" w:sz="0" w:space="0" w:color="auto"/>
                                                                                <w:left w:val="none" w:sz="0" w:space="0" w:color="auto"/>
                                                                                <w:bottom w:val="none" w:sz="0" w:space="0" w:color="auto"/>
                                                                                <w:right w:val="none" w:sz="0" w:space="0" w:color="auto"/>
                                                                              </w:divBdr>
                                                                              <w:divsChild>
                                                                                <w:div w:id="250818124">
                                                                                  <w:marLeft w:val="0"/>
                                                                                  <w:marRight w:val="0"/>
                                                                                  <w:marTop w:val="0"/>
                                                                                  <w:marBottom w:val="0"/>
                                                                                  <w:divBdr>
                                                                                    <w:top w:val="none" w:sz="0" w:space="0" w:color="auto"/>
                                                                                    <w:left w:val="none" w:sz="0" w:space="0" w:color="auto"/>
                                                                                    <w:bottom w:val="none" w:sz="0" w:space="0" w:color="auto"/>
                                                                                    <w:right w:val="none" w:sz="0" w:space="0" w:color="auto"/>
                                                                                  </w:divBdr>
                                                                                  <w:divsChild>
                                                                                    <w:div w:id="1287083978">
                                                                                      <w:marLeft w:val="0"/>
                                                                                      <w:marRight w:val="0"/>
                                                                                      <w:marTop w:val="0"/>
                                                                                      <w:marBottom w:val="0"/>
                                                                                      <w:divBdr>
                                                                                        <w:top w:val="none" w:sz="0" w:space="0" w:color="auto"/>
                                                                                        <w:left w:val="none" w:sz="0" w:space="0" w:color="auto"/>
                                                                                        <w:bottom w:val="none" w:sz="0" w:space="0" w:color="auto"/>
                                                                                        <w:right w:val="none" w:sz="0" w:space="0" w:color="auto"/>
                                                                                      </w:divBdr>
                                                                                      <w:divsChild>
                                                                                        <w:div w:id="36112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648">
                                                                                  <w:marLeft w:val="0"/>
                                                                                  <w:marRight w:val="0"/>
                                                                                  <w:marTop w:val="0"/>
                                                                                  <w:marBottom w:val="0"/>
                                                                                  <w:divBdr>
                                                                                    <w:top w:val="none" w:sz="0" w:space="0" w:color="auto"/>
                                                                                    <w:left w:val="none" w:sz="0" w:space="0" w:color="auto"/>
                                                                                    <w:bottom w:val="none" w:sz="0" w:space="0" w:color="auto"/>
                                                                                    <w:right w:val="none" w:sz="0" w:space="0" w:color="auto"/>
                                                                                  </w:divBdr>
                                                                                  <w:divsChild>
                                                                                    <w:div w:id="340085233">
                                                                                      <w:marLeft w:val="0"/>
                                                                                      <w:marRight w:val="0"/>
                                                                                      <w:marTop w:val="0"/>
                                                                                      <w:marBottom w:val="0"/>
                                                                                      <w:divBdr>
                                                                                        <w:top w:val="none" w:sz="0" w:space="0" w:color="auto"/>
                                                                                        <w:left w:val="none" w:sz="0" w:space="0" w:color="auto"/>
                                                                                        <w:bottom w:val="none" w:sz="0" w:space="0" w:color="auto"/>
                                                                                        <w:right w:val="none" w:sz="0" w:space="0" w:color="auto"/>
                                                                                      </w:divBdr>
                                                                                      <w:divsChild>
                                                                                        <w:div w:id="84282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8810">
                                                                                  <w:marLeft w:val="0"/>
                                                                                  <w:marRight w:val="0"/>
                                                                                  <w:marTop w:val="0"/>
                                                                                  <w:marBottom w:val="0"/>
                                                                                  <w:divBdr>
                                                                                    <w:top w:val="none" w:sz="0" w:space="0" w:color="auto"/>
                                                                                    <w:left w:val="none" w:sz="0" w:space="0" w:color="auto"/>
                                                                                    <w:bottom w:val="none" w:sz="0" w:space="0" w:color="auto"/>
                                                                                    <w:right w:val="none" w:sz="0" w:space="0" w:color="auto"/>
                                                                                  </w:divBdr>
                                                                                  <w:divsChild>
                                                                                    <w:div w:id="602154156">
                                                                                      <w:marLeft w:val="0"/>
                                                                                      <w:marRight w:val="0"/>
                                                                                      <w:marTop w:val="0"/>
                                                                                      <w:marBottom w:val="0"/>
                                                                                      <w:divBdr>
                                                                                        <w:top w:val="none" w:sz="0" w:space="0" w:color="auto"/>
                                                                                        <w:left w:val="none" w:sz="0" w:space="0" w:color="auto"/>
                                                                                        <w:bottom w:val="none" w:sz="0" w:space="0" w:color="auto"/>
                                                                                        <w:right w:val="none" w:sz="0" w:space="0" w:color="auto"/>
                                                                                      </w:divBdr>
                                                                                      <w:divsChild>
                                                                                        <w:div w:id="76141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37489">
                                                                                  <w:marLeft w:val="0"/>
                                                                                  <w:marRight w:val="0"/>
                                                                                  <w:marTop w:val="0"/>
                                                                                  <w:marBottom w:val="0"/>
                                                                                  <w:divBdr>
                                                                                    <w:top w:val="none" w:sz="0" w:space="0" w:color="auto"/>
                                                                                    <w:left w:val="none" w:sz="0" w:space="0" w:color="auto"/>
                                                                                    <w:bottom w:val="none" w:sz="0" w:space="0" w:color="auto"/>
                                                                                    <w:right w:val="none" w:sz="0" w:space="0" w:color="auto"/>
                                                                                  </w:divBdr>
                                                                                  <w:divsChild>
                                                                                    <w:div w:id="931664730">
                                                                                      <w:marLeft w:val="0"/>
                                                                                      <w:marRight w:val="0"/>
                                                                                      <w:marTop w:val="0"/>
                                                                                      <w:marBottom w:val="0"/>
                                                                                      <w:divBdr>
                                                                                        <w:top w:val="none" w:sz="0" w:space="0" w:color="auto"/>
                                                                                        <w:left w:val="none" w:sz="0" w:space="0" w:color="auto"/>
                                                                                        <w:bottom w:val="none" w:sz="0" w:space="0" w:color="auto"/>
                                                                                        <w:right w:val="none" w:sz="0" w:space="0" w:color="auto"/>
                                                                                      </w:divBdr>
                                                                                      <w:divsChild>
                                                                                        <w:div w:id="17238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10864">
                                                                                  <w:marLeft w:val="0"/>
                                                                                  <w:marRight w:val="0"/>
                                                                                  <w:marTop w:val="0"/>
                                                                                  <w:marBottom w:val="0"/>
                                                                                  <w:divBdr>
                                                                                    <w:top w:val="none" w:sz="0" w:space="0" w:color="auto"/>
                                                                                    <w:left w:val="none" w:sz="0" w:space="0" w:color="auto"/>
                                                                                    <w:bottom w:val="none" w:sz="0" w:space="0" w:color="auto"/>
                                                                                    <w:right w:val="none" w:sz="0" w:space="0" w:color="auto"/>
                                                                                  </w:divBdr>
                                                                                  <w:divsChild>
                                                                                    <w:div w:id="565071027">
                                                                                      <w:marLeft w:val="0"/>
                                                                                      <w:marRight w:val="0"/>
                                                                                      <w:marTop w:val="0"/>
                                                                                      <w:marBottom w:val="0"/>
                                                                                      <w:divBdr>
                                                                                        <w:top w:val="none" w:sz="0" w:space="0" w:color="auto"/>
                                                                                        <w:left w:val="none" w:sz="0" w:space="0" w:color="auto"/>
                                                                                        <w:bottom w:val="none" w:sz="0" w:space="0" w:color="auto"/>
                                                                                        <w:right w:val="none" w:sz="0" w:space="0" w:color="auto"/>
                                                                                      </w:divBdr>
                                                                                      <w:divsChild>
                                                                                        <w:div w:id="2375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651381">
                                                                                  <w:marLeft w:val="0"/>
                                                                                  <w:marRight w:val="0"/>
                                                                                  <w:marTop w:val="0"/>
                                                                                  <w:marBottom w:val="0"/>
                                                                                  <w:divBdr>
                                                                                    <w:top w:val="none" w:sz="0" w:space="0" w:color="auto"/>
                                                                                    <w:left w:val="none" w:sz="0" w:space="0" w:color="auto"/>
                                                                                    <w:bottom w:val="none" w:sz="0" w:space="0" w:color="auto"/>
                                                                                    <w:right w:val="none" w:sz="0" w:space="0" w:color="auto"/>
                                                                                  </w:divBdr>
                                                                                  <w:divsChild>
                                                                                    <w:div w:id="53432166">
                                                                                      <w:marLeft w:val="0"/>
                                                                                      <w:marRight w:val="0"/>
                                                                                      <w:marTop w:val="0"/>
                                                                                      <w:marBottom w:val="0"/>
                                                                                      <w:divBdr>
                                                                                        <w:top w:val="none" w:sz="0" w:space="0" w:color="auto"/>
                                                                                        <w:left w:val="none" w:sz="0" w:space="0" w:color="auto"/>
                                                                                        <w:bottom w:val="none" w:sz="0" w:space="0" w:color="auto"/>
                                                                                        <w:right w:val="none" w:sz="0" w:space="0" w:color="auto"/>
                                                                                      </w:divBdr>
                                                                                      <w:divsChild>
                                                                                        <w:div w:id="80284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641226">
                                                                                  <w:marLeft w:val="0"/>
                                                                                  <w:marRight w:val="0"/>
                                                                                  <w:marTop w:val="0"/>
                                                                                  <w:marBottom w:val="0"/>
                                                                                  <w:divBdr>
                                                                                    <w:top w:val="none" w:sz="0" w:space="0" w:color="auto"/>
                                                                                    <w:left w:val="none" w:sz="0" w:space="0" w:color="auto"/>
                                                                                    <w:bottom w:val="none" w:sz="0" w:space="0" w:color="auto"/>
                                                                                    <w:right w:val="none" w:sz="0" w:space="0" w:color="auto"/>
                                                                                  </w:divBdr>
                                                                                  <w:divsChild>
                                                                                    <w:div w:id="1338776963">
                                                                                      <w:marLeft w:val="0"/>
                                                                                      <w:marRight w:val="0"/>
                                                                                      <w:marTop w:val="0"/>
                                                                                      <w:marBottom w:val="0"/>
                                                                                      <w:divBdr>
                                                                                        <w:top w:val="none" w:sz="0" w:space="0" w:color="auto"/>
                                                                                        <w:left w:val="none" w:sz="0" w:space="0" w:color="auto"/>
                                                                                        <w:bottom w:val="none" w:sz="0" w:space="0" w:color="auto"/>
                                                                                        <w:right w:val="none" w:sz="0" w:space="0" w:color="auto"/>
                                                                                      </w:divBdr>
                                                                                      <w:divsChild>
                                                                                        <w:div w:id="126526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86337">
                                                                                  <w:marLeft w:val="0"/>
                                                                                  <w:marRight w:val="0"/>
                                                                                  <w:marTop w:val="0"/>
                                                                                  <w:marBottom w:val="0"/>
                                                                                  <w:divBdr>
                                                                                    <w:top w:val="none" w:sz="0" w:space="0" w:color="auto"/>
                                                                                    <w:left w:val="none" w:sz="0" w:space="0" w:color="auto"/>
                                                                                    <w:bottom w:val="none" w:sz="0" w:space="0" w:color="auto"/>
                                                                                    <w:right w:val="none" w:sz="0" w:space="0" w:color="auto"/>
                                                                                  </w:divBdr>
                                                                                  <w:divsChild>
                                                                                    <w:div w:id="1603877955">
                                                                                      <w:marLeft w:val="0"/>
                                                                                      <w:marRight w:val="0"/>
                                                                                      <w:marTop w:val="0"/>
                                                                                      <w:marBottom w:val="0"/>
                                                                                      <w:divBdr>
                                                                                        <w:top w:val="none" w:sz="0" w:space="0" w:color="auto"/>
                                                                                        <w:left w:val="none" w:sz="0" w:space="0" w:color="auto"/>
                                                                                        <w:bottom w:val="none" w:sz="0" w:space="0" w:color="auto"/>
                                                                                        <w:right w:val="none" w:sz="0" w:space="0" w:color="auto"/>
                                                                                      </w:divBdr>
                                                                                      <w:divsChild>
                                                                                        <w:div w:id="10451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74295">
                                                                                  <w:marLeft w:val="0"/>
                                                                                  <w:marRight w:val="0"/>
                                                                                  <w:marTop w:val="0"/>
                                                                                  <w:marBottom w:val="0"/>
                                                                                  <w:divBdr>
                                                                                    <w:top w:val="none" w:sz="0" w:space="0" w:color="auto"/>
                                                                                    <w:left w:val="none" w:sz="0" w:space="0" w:color="auto"/>
                                                                                    <w:bottom w:val="none" w:sz="0" w:space="0" w:color="auto"/>
                                                                                    <w:right w:val="none" w:sz="0" w:space="0" w:color="auto"/>
                                                                                  </w:divBdr>
                                                                                  <w:divsChild>
                                                                                    <w:div w:id="820467531">
                                                                                      <w:marLeft w:val="0"/>
                                                                                      <w:marRight w:val="0"/>
                                                                                      <w:marTop w:val="0"/>
                                                                                      <w:marBottom w:val="0"/>
                                                                                      <w:divBdr>
                                                                                        <w:top w:val="none" w:sz="0" w:space="0" w:color="auto"/>
                                                                                        <w:left w:val="none" w:sz="0" w:space="0" w:color="auto"/>
                                                                                        <w:bottom w:val="none" w:sz="0" w:space="0" w:color="auto"/>
                                                                                        <w:right w:val="none" w:sz="0" w:space="0" w:color="auto"/>
                                                                                      </w:divBdr>
                                                                                      <w:divsChild>
                                                                                        <w:div w:id="5609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33394">
                                                                                  <w:marLeft w:val="0"/>
                                                                                  <w:marRight w:val="0"/>
                                                                                  <w:marTop w:val="0"/>
                                                                                  <w:marBottom w:val="0"/>
                                                                                  <w:divBdr>
                                                                                    <w:top w:val="none" w:sz="0" w:space="0" w:color="auto"/>
                                                                                    <w:left w:val="none" w:sz="0" w:space="0" w:color="auto"/>
                                                                                    <w:bottom w:val="none" w:sz="0" w:space="0" w:color="auto"/>
                                                                                    <w:right w:val="none" w:sz="0" w:space="0" w:color="auto"/>
                                                                                  </w:divBdr>
                                                                                  <w:divsChild>
                                                                                    <w:div w:id="982663046">
                                                                                      <w:marLeft w:val="0"/>
                                                                                      <w:marRight w:val="0"/>
                                                                                      <w:marTop w:val="0"/>
                                                                                      <w:marBottom w:val="0"/>
                                                                                      <w:divBdr>
                                                                                        <w:top w:val="none" w:sz="0" w:space="0" w:color="auto"/>
                                                                                        <w:left w:val="none" w:sz="0" w:space="0" w:color="auto"/>
                                                                                        <w:bottom w:val="none" w:sz="0" w:space="0" w:color="auto"/>
                                                                                        <w:right w:val="none" w:sz="0" w:space="0" w:color="auto"/>
                                                                                      </w:divBdr>
                                                                                      <w:divsChild>
                                                                                        <w:div w:id="102413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02219">
                                                                                  <w:marLeft w:val="0"/>
                                                                                  <w:marRight w:val="0"/>
                                                                                  <w:marTop w:val="0"/>
                                                                                  <w:marBottom w:val="0"/>
                                                                                  <w:divBdr>
                                                                                    <w:top w:val="none" w:sz="0" w:space="0" w:color="auto"/>
                                                                                    <w:left w:val="none" w:sz="0" w:space="0" w:color="auto"/>
                                                                                    <w:bottom w:val="none" w:sz="0" w:space="0" w:color="auto"/>
                                                                                    <w:right w:val="none" w:sz="0" w:space="0" w:color="auto"/>
                                                                                  </w:divBdr>
                                                                                  <w:divsChild>
                                                                                    <w:div w:id="196817621">
                                                                                      <w:marLeft w:val="0"/>
                                                                                      <w:marRight w:val="0"/>
                                                                                      <w:marTop w:val="0"/>
                                                                                      <w:marBottom w:val="0"/>
                                                                                      <w:divBdr>
                                                                                        <w:top w:val="none" w:sz="0" w:space="0" w:color="auto"/>
                                                                                        <w:left w:val="none" w:sz="0" w:space="0" w:color="auto"/>
                                                                                        <w:bottom w:val="none" w:sz="0" w:space="0" w:color="auto"/>
                                                                                        <w:right w:val="none" w:sz="0" w:space="0" w:color="auto"/>
                                                                                      </w:divBdr>
                                                                                      <w:divsChild>
                                                                                        <w:div w:id="171353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13580">
                                                                                  <w:marLeft w:val="0"/>
                                                                                  <w:marRight w:val="0"/>
                                                                                  <w:marTop w:val="0"/>
                                                                                  <w:marBottom w:val="0"/>
                                                                                  <w:divBdr>
                                                                                    <w:top w:val="none" w:sz="0" w:space="0" w:color="auto"/>
                                                                                    <w:left w:val="none" w:sz="0" w:space="0" w:color="auto"/>
                                                                                    <w:bottom w:val="none" w:sz="0" w:space="0" w:color="auto"/>
                                                                                    <w:right w:val="none" w:sz="0" w:space="0" w:color="auto"/>
                                                                                  </w:divBdr>
                                                                                  <w:divsChild>
                                                                                    <w:div w:id="2078554659">
                                                                                      <w:marLeft w:val="0"/>
                                                                                      <w:marRight w:val="0"/>
                                                                                      <w:marTop w:val="0"/>
                                                                                      <w:marBottom w:val="0"/>
                                                                                      <w:divBdr>
                                                                                        <w:top w:val="none" w:sz="0" w:space="0" w:color="auto"/>
                                                                                        <w:left w:val="none" w:sz="0" w:space="0" w:color="auto"/>
                                                                                        <w:bottom w:val="none" w:sz="0" w:space="0" w:color="auto"/>
                                                                                        <w:right w:val="none" w:sz="0" w:space="0" w:color="auto"/>
                                                                                      </w:divBdr>
                                                                                      <w:divsChild>
                                                                                        <w:div w:id="31734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11488">
                                                                                  <w:marLeft w:val="0"/>
                                                                                  <w:marRight w:val="0"/>
                                                                                  <w:marTop w:val="0"/>
                                                                                  <w:marBottom w:val="0"/>
                                                                                  <w:divBdr>
                                                                                    <w:top w:val="none" w:sz="0" w:space="0" w:color="auto"/>
                                                                                    <w:left w:val="none" w:sz="0" w:space="0" w:color="auto"/>
                                                                                    <w:bottom w:val="none" w:sz="0" w:space="0" w:color="auto"/>
                                                                                    <w:right w:val="none" w:sz="0" w:space="0" w:color="auto"/>
                                                                                  </w:divBdr>
                                                                                  <w:divsChild>
                                                                                    <w:div w:id="143088317">
                                                                                      <w:marLeft w:val="0"/>
                                                                                      <w:marRight w:val="0"/>
                                                                                      <w:marTop w:val="0"/>
                                                                                      <w:marBottom w:val="0"/>
                                                                                      <w:divBdr>
                                                                                        <w:top w:val="none" w:sz="0" w:space="0" w:color="auto"/>
                                                                                        <w:left w:val="none" w:sz="0" w:space="0" w:color="auto"/>
                                                                                        <w:bottom w:val="none" w:sz="0" w:space="0" w:color="auto"/>
                                                                                        <w:right w:val="none" w:sz="0" w:space="0" w:color="auto"/>
                                                                                      </w:divBdr>
                                                                                      <w:divsChild>
                                                                                        <w:div w:id="7659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18363">
                                                                                  <w:marLeft w:val="0"/>
                                                                                  <w:marRight w:val="0"/>
                                                                                  <w:marTop w:val="0"/>
                                                                                  <w:marBottom w:val="0"/>
                                                                                  <w:divBdr>
                                                                                    <w:top w:val="none" w:sz="0" w:space="0" w:color="auto"/>
                                                                                    <w:left w:val="none" w:sz="0" w:space="0" w:color="auto"/>
                                                                                    <w:bottom w:val="none" w:sz="0" w:space="0" w:color="auto"/>
                                                                                    <w:right w:val="none" w:sz="0" w:space="0" w:color="auto"/>
                                                                                  </w:divBdr>
                                                                                  <w:divsChild>
                                                                                    <w:div w:id="261885639">
                                                                                      <w:marLeft w:val="0"/>
                                                                                      <w:marRight w:val="0"/>
                                                                                      <w:marTop w:val="0"/>
                                                                                      <w:marBottom w:val="0"/>
                                                                                      <w:divBdr>
                                                                                        <w:top w:val="none" w:sz="0" w:space="0" w:color="auto"/>
                                                                                        <w:left w:val="none" w:sz="0" w:space="0" w:color="auto"/>
                                                                                        <w:bottom w:val="none" w:sz="0" w:space="0" w:color="auto"/>
                                                                                        <w:right w:val="none" w:sz="0" w:space="0" w:color="auto"/>
                                                                                      </w:divBdr>
                                                                                      <w:divsChild>
                                                                                        <w:div w:id="143131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18586">
                                                                                  <w:marLeft w:val="0"/>
                                                                                  <w:marRight w:val="0"/>
                                                                                  <w:marTop w:val="0"/>
                                                                                  <w:marBottom w:val="0"/>
                                                                                  <w:divBdr>
                                                                                    <w:top w:val="none" w:sz="0" w:space="0" w:color="auto"/>
                                                                                    <w:left w:val="none" w:sz="0" w:space="0" w:color="auto"/>
                                                                                    <w:bottom w:val="none" w:sz="0" w:space="0" w:color="auto"/>
                                                                                    <w:right w:val="none" w:sz="0" w:space="0" w:color="auto"/>
                                                                                  </w:divBdr>
                                                                                  <w:divsChild>
                                                                                    <w:div w:id="1879466470">
                                                                                      <w:marLeft w:val="0"/>
                                                                                      <w:marRight w:val="0"/>
                                                                                      <w:marTop w:val="0"/>
                                                                                      <w:marBottom w:val="0"/>
                                                                                      <w:divBdr>
                                                                                        <w:top w:val="none" w:sz="0" w:space="0" w:color="auto"/>
                                                                                        <w:left w:val="none" w:sz="0" w:space="0" w:color="auto"/>
                                                                                        <w:bottom w:val="none" w:sz="0" w:space="0" w:color="auto"/>
                                                                                        <w:right w:val="none" w:sz="0" w:space="0" w:color="auto"/>
                                                                                      </w:divBdr>
                                                                                      <w:divsChild>
                                                                                        <w:div w:id="73027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341483">
                                                                                  <w:marLeft w:val="0"/>
                                                                                  <w:marRight w:val="0"/>
                                                                                  <w:marTop w:val="0"/>
                                                                                  <w:marBottom w:val="0"/>
                                                                                  <w:divBdr>
                                                                                    <w:top w:val="none" w:sz="0" w:space="0" w:color="auto"/>
                                                                                    <w:left w:val="none" w:sz="0" w:space="0" w:color="auto"/>
                                                                                    <w:bottom w:val="none" w:sz="0" w:space="0" w:color="auto"/>
                                                                                    <w:right w:val="none" w:sz="0" w:space="0" w:color="auto"/>
                                                                                  </w:divBdr>
                                                                                  <w:divsChild>
                                                                                    <w:div w:id="1399594437">
                                                                                      <w:marLeft w:val="0"/>
                                                                                      <w:marRight w:val="0"/>
                                                                                      <w:marTop w:val="0"/>
                                                                                      <w:marBottom w:val="0"/>
                                                                                      <w:divBdr>
                                                                                        <w:top w:val="none" w:sz="0" w:space="0" w:color="auto"/>
                                                                                        <w:left w:val="none" w:sz="0" w:space="0" w:color="auto"/>
                                                                                        <w:bottom w:val="none" w:sz="0" w:space="0" w:color="auto"/>
                                                                                        <w:right w:val="none" w:sz="0" w:space="0" w:color="auto"/>
                                                                                      </w:divBdr>
                                                                                      <w:divsChild>
                                                                                        <w:div w:id="144549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5907725">
                                              <w:marLeft w:val="0"/>
                                              <w:marRight w:val="0"/>
                                              <w:marTop w:val="0"/>
                                              <w:marBottom w:val="0"/>
                                              <w:divBdr>
                                                <w:top w:val="none" w:sz="0" w:space="0" w:color="auto"/>
                                                <w:left w:val="none" w:sz="0" w:space="0" w:color="auto"/>
                                                <w:bottom w:val="none" w:sz="0" w:space="0" w:color="auto"/>
                                                <w:right w:val="none" w:sz="0" w:space="0" w:color="auto"/>
                                              </w:divBdr>
                                              <w:divsChild>
                                                <w:div w:id="1466699331">
                                                  <w:marLeft w:val="0"/>
                                                  <w:marRight w:val="0"/>
                                                  <w:marTop w:val="0"/>
                                                  <w:marBottom w:val="0"/>
                                                  <w:divBdr>
                                                    <w:top w:val="none" w:sz="0" w:space="0" w:color="auto"/>
                                                    <w:left w:val="none" w:sz="0" w:space="0" w:color="auto"/>
                                                    <w:bottom w:val="none" w:sz="0" w:space="0" w:color="auto"/>
                                                    <w:right w:val="none" w:sz="0" w:space="0" w:color="auto"/>
                                                  </w:divBdr>
                                                  <w:divsChild>
                                                    <w:div w:id="698360937">
                                                      <w:marLeft w:val="0"/>
                                                      <w:marRight w:val="0"/>
                                                      <w:marTop w:val="0"/>
                                                      <w:marBottom w:val="0"/>
                                                      <w:divBdr>
                                                        <w:top w:val="none" w:sz="0" w:space="0" w:color="auto"/>
                                                        <w:left w:val="none" w:sz="0" w:space="0" w:color="auto"/>
                                                        <w:bottom w:val="none" w:sz="0" w:space="0" w:color="auto"/>
                                                        <w:right w:val="none" w:sz="0" w:space="0" w:color="auto"/>
                                                      </w:divBdr>
                                                    </w:div>
                                                    <w:div w:id="46345852">
                                                      <w:marLeft w:val="0"/>
                                                      <w:marRight w:val="0"/>
                                                      <w:marTop w:val="0"/>
                                                      <w:marBottom w:val="0"/>
                                                      <w:divBdr>
                                                        <w:top w:val="none" w:sz="0" w:space="0" w:color="auto"/>
                                                        <w:left w:val="none" w:sz="0" w:space="0" w:color="auto"/>
                                                        <w:bottom w:val="none" w:sz="0" w:space="0" w:color="auto"/>
                                                        <w:right w:val="none" w:sz="0" w:space="0" w:color="auto"/>
                                                      </w:divBdr>
                                                      <w:divsChild>
                                                        <w:div w:id="1544439286">
                                                          <w:marLeft w:val="0"/>
                                                          <w:marRight w:val="0"/>
                                                          <w:marTop w:val="0"/>
                                                          <w:marBottom w:val="0"/>
                                                          <w:divBdr>
                                                            <w:top w:val="none" w:sz="0" w:space="0" w:color="auto"/>
                                                            <w:left w:val="none" w:sz="0" w:space="0" w:color="auto"/>
                                                            <w:bottom w:val="none" w:sz="0" w:space="0" w:color="auto"/>
                                                            <w:right w:val="none" w:sz="0" w:space="0" w:color="auto"/>
                                                          </w:divBdr>
                                                          <w:divsChild>
                                                            <w:div w:id="1088230067">
                                                              <w:marLeft w:val="0"/>
                                                              <w:marRight w:val="0"/>
                                                              <w:marTop w:val="0"/>
                                                              <w:marBottom w:val="0"/>
                                                              <w:divBdr>
                                                                <w:top w:val="none" w:sz="0" w:space="0" w:color="auto"/>
                                                                <w:left w:val="none" w:sz="0" w:space="0" w:color="auto"/>
                                                                <w:bottom w:val="none" w:sz="0" w:space="0" w:color="auto"/>
                                                                <w:right w:val="none" w:sz="0" w:space="0" w:color="auto"/>
                                                              </w:divBdr>
                                                              <w:divsChild>
                                                                <w:div w:id="138617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92353155">
      <w:bodyDiv w:val="1"/>
      <w:marLeft w:val="0"/>
      <w:marRight w:val="0"/>
      <w:marTop w:val="0"/>
      <w:marBottom w:val="0"/>
      <w:divBdr>
        <w:top w:val="none" w:sz="0" w:space="0" w:color="auto"/>
        <w:left w:val="none" w:sz="0" w:space="0" w:color="auto"/>
        <w:bottom w:val="none" w:sz="0" w:space="0" w:color="auto"/>
        <w:right w:val="none" w:sz="0" w:space="0" w:color="auto"/>
      </w:divBdr>
    </w:div>
    <w:div w:id="970130114">
      <w:bodyDiv w:val="1"/>
      <w:marLeft w:val="0"/>
      <w:marRight w:val="0"/>
      <w:marTop w:val="0"/>
      <w:marBottom w:val="0"/>
      <w:divBdr>
        <w:top w:val="none" w:sz="0" w:space="0" w:color="auto"/>
        <w:left w:val="none" w:sz="0" w:space="0" w:color="auto"/>
        <w:bottom w:val="none" w:sz="0" w:space="0" w:color="auto"/>
        <w:right w:val="none" w:sz="0" w:space="0" w:color="auto"/>
      </w:divBdr>
    </w:div>
    <w:div w:id="1004629449">
      <w:bodyDiv w:val="1"/>
      <w:marLeft w:val="0"/>
      <w:marRight w:val="0"/>
      <w:marTop w:val="0"/>
      <w:marBottom w:val="0"/>
      <w:divBdr>
        <w:top w:val="none" w:sz="0" w:space="0" w:color="auto"/>
        <w:left w:val="none" w:sz="0" w:space="0" w:color="auto"/>
        <w:bottom w:val="none" w:sz="0" w:space="0" w:color="auto"/>
        <w:right w:val="none" w:sz="0" w:space="0" w:color="auto"/>
      </w:divBdr>
    </w:div>
    <w:div w:id="1014844351">
      <w:bodyDiv w:val="1"/>
      <w:marLeft w:val="0"/>
      <w:marRight w:val="0"/>
      <w:marTop w:val="0"/>
      <w:marBottom w:val="0"/>
      <w:divBdr>
        <w:top w:val="none" w:sz="0" w:space="0" w:color="auto"/>
        <w:left w:val="none" w:sz="0" w:space="0" w:color="auto"/>
        <w:bottom w:val="none" w:sz="0" w:space="0" w:color="auto"/>
        <w:right w:val="none" w:sz="0" w:space="0" w:color="auto"/>
      </w:divBdr>
    </w:div>
    <w:div w:id="1064832236">
      <w:bodyDiv w:val="1"/>
      <w:marLeft w:val="0"/>
      <w:marRight w:val="0"/>
      <w:marTop w:val="0"/>
      <w:marBottom w:val="0"/>
      <w:divBdr>
        <w:top w:val="none" w:sz="0" w:space="0" w:color="auto"/>
        <w:left w:val="none" w:sz="0" w:space="0" w:color="auto"/>
        <w:bottom w:val="none" w:sz="0" w:space="0" w:color="auto"/>
        <w:right w:val="none" w:sz="0" w:space="0" w:color="auto"/>
      </w:divBdr>
    </w:div>
    <w:div w:id="1141114213">
      <w:bodyDiv w:val="1"/>
      <w:marLeft w:val="0"/>
      <w:marRight w:val="0"/>
      <w:marTop w:val="0"/>
      <w:marBottom w:val="0"/>
      <w:divBdr>
        <w:top w:val="none" w:sz="0" w:space="0" w:color="auto"/>
        <w:left w:val="none" w:sz="0" w:space="0" w:color="auto"/>
        <w:bottom w:val="none" w:sz="0" w:space="0" w:color="auto"/>
        <w:right w:val="none" w:sz="0" w:space="0" w:color="auto"/>
      </w:divBdr>
    </w:div>
    <w:div w:id="1159417246">
      <w:bodyDiv w:val="1"/>
      <w:marLeft w:val="0"/>
      <w:marRight w:val="0"/>
      <w:marTop w:val="0"/>
      <w:marBottom w:val="0"/>
      <w:divBdr>
        <w:top w:val="none" w:sz="0" w:space="0" w:color="auto"/>
        <w:left w:val="none" w:sz="0" w:space="0" w:color="auto"/>
        <w:bottom w:val="none" w:sz="0" w:space="0" w:color="auto"/>
        <w:right w:val="none" w:sz="0" w:space="0" w:color="auto"/>
      </w:divBdr>
      <w:divsChild>
        <w:div w:id="1769427025">
          <w:marLeft w:val="0"/>
          <w:marRight w:val="0"/>
          <w:marTop w:val="0"/>
          <w:marBottom w:val="0"/>
          <w:divBdr>
            <w:top w:val="none" w:sz="0" w:space="0" w:color="auto"/>
            <w:left w:val="none" w:sz="0" w:space="0" w:color="auto"/>
            <w:bottom w:val="none" w:sz="0" w:space="0" w:color="auto"/>
            <w:right w:val="none" w:sz="0" w:space="0" w:color="auto"/>
          </w:divBdr>
        </w:div>
      </w:divsChild>
    </w:div>
    <w:div w:id="1228106364">
      <w:bodyDiv w:val="1"/>
      <w:marLeft w:val="0"/>
      <w:marRight w:val="0"/>
      <w:marTop w:val="0"/>
      <w:marBottom w:val="0"/>
      <w:divBdr>
        <w:top w:val="none" w:sz="0" w:space="0" w:color="auto"/>
        <w:left w:val="none" w:sz="0" w:space="0" w:color="auto"/>
        <w:bottom w:val="none" w:sz="0" w:space="0" w:color="auto"/>
        <w:right w:val="none" w:sz="0" w:space="0" w:color="auto"/>
      </w:divBdr>
    </w:div>
    <w:div w:id="1242058658">
      <w:bodyDiv w:val="1"/>
      <w:marLeft w:val="0"/>
      <w:marRight w:val="0"/>
      <w:marTop w:val="0"/>
      <w:marBottom w:val="0"/>
      <w:divBdr>
        <w:top w:val="none" w:sz="0" w:space="0" w:color="auto"/>
        <w:left w:val="none" w:sz="0" w:space="0" w:color="auto"/>
        <w:bottom w:val="none" w:sz="0" w:space="0" w:color="auto"/>
        <w:right w:val="none" w:sz="0" w:space="0" w:color="auto"/>
      </w:divBdr>
    </w:div>
    <w:div w:id="1272130857">
      <w:bodyDiv w:val="1"/>
      <w:marLeft w:val="0"/>
      <w:marRight w:val="0"/>
      <w:marTop w:val="0"/>
      <w:marBottom w:val="0"/>
      <w:divBdr>
        <w:top w:val="none" w:sz="0" w:space="0" w:color="auto"/>
        <w:left w:val="none" w:sz="0" w:space="0" w:color="auto"/>
        <w:bottom w:val="none" w:sz="0" w:space="0" w:color="auto"/>
        <w:right w:val="none" w:sz="0" w:space="0" w:color="auto"/>
      </w:divBdr>
    </w:div>
    <w:div w:id="1347512430">
      <w:bodyDiv w:val="1"/>
      <w:marLeft w:val="0"/>
      <w:marRight w:val="0"/>
      <w:marTop w:val="0"/>
      <w:marBottom w:val="0"/>
      <w:divBdr>
        <w:top w:val="none" w:sz="0" w:space="0" w:color="auto"/>
        <w:left w:val="none" w:sz="0" w:space="0" w:color="auto"/>
        <w:bottom w:val="none" w:sz="0" w:space="0" w:color="auto"/>
        <w:right w:val="none" w:sz="0" w:space="0" w:color="auto"/>
      </w:divBdr>
    </w:div>
    <w:div w:id="1922252919">
      <w:bodyDiv w:val="1"/>
      <w:marLeft w:val="0"/>
      <w:marRight w:val="0"/>
      <w:marTop w:val="0"/>
      <w:marBottom w:val="0"/>
      <w:divBdr>
        <w:top w:val="none" w:sz="0" w:space="0" w:color="auto"/>
        <w:left w:val="none" w:sz="0" w:space="0" w:color="auto"/>
        <w:bottom w:val="none" w:sz="0" w:space="0" w:color="auto"/>
        <w:right w:val="none" w:sz="0" w:space="0" w:color="auto"/>
      </w:divBdr>
      <w:divsChild>
        <w:div w:id="332071125">
          <w:marLeft w:val="0"/>
          <w:marRight w:val="0"/>
          <w:marTop w:val="0"/>
          <w:marBottom w:val="0"/>
          <w:divBdr>
            <w:top w:val="none" w:sz="0" w:space="0" w:color="auto"/>
            <w:left w:val="none" w:sz="0" w:space="0" w:color="auto"/>
            <w:bottom w:val="none" w:sz="0" w:space="0" w:color="auto"/>
            <w:right w:val="none" w:sz="0" w:space="0" w:color="auto"/>
          </w:divBdr>
          <w:divsChild>
            <w:div w:id="1576547282">
              <w:marLeft w:val="0"/>
              <w:marRight w:val="0"/>
              <w:marTop w:val="0"/>
              <w:marBottom w:val="0"/>
              <w:divBdr>
                <w:top w:val="none" w:sz="0" w:space="0" w:color="auto"/>
                <w:left w:val="none" w:sz="0" w:space="0" w:color="auto"/>
                <w:bottom w:val="none" w:sz="0" w:space="0" w:color="auto"/>
                <w:right w:val="none" w:sz="0" w:space="0" w:color="auto"/>
              </w:divBdr>
              <w:divsChild>
                <w:div w:id="906115008">
                  <w:marLeft w:val="0"/>
                  <w:marRight w:val="0"/>
                  <w:marTop w:val="0"/>
                  <w:marBottom w:val="0"/>
                  <w:divBdr>
                    <w:top w:val="none" w:sz="0" w:space="0" w:color="auto"/>
                    <w:left w:val="none" w:sz="0" w:space="0" w:color="auto"/>
                    <w:bottom w:val="none" w:sz="0" w:space="0" w:color="auto"/>
                    <w:right w:val="none" w:sz="0" w:space="0" w:color="auto"/>
                  </w:divBdr>
                  <w:divsChild>
                    <w:div w:id="2144881951">
                      <w:marLeft w:val="0"/>
                      <w:marRight w:val="0"/>
                      <w:marTop w:val="100"/>
                      <w:marBottom w:val="100"/>
                      <w:divBdr>
                        <w:top w:val="none" w:sz="0" w:space="0" w:color="auto"/>
                        <w:left w:val="none" w:sz="0" w:space="0" w:color="auto"/>
                        <w:bottom w:val="none" w:sz="0" w:space="0" w:color="auto"/>
                        <w:right w:val="none" w:sz="0" w:space="0" w:color="auto"/>
                      </w:divBdr>
                      <w:divsChild>
                        <w:div w:id="1833830057">
                          <w:marLeft w:val="0"/>
                          <w:marRight w:val="0"/>
                          <w:marTop w:val="0"/>
                          <w:marBottom w:val="0"/>
                          <w:divBdr>
                            <w:top w:val="none" w:sz="0" w:space="0" w:color="auto"/>
                            <w:left w:val="none" w:sz="0" w:space="0" w:color="auto"/>
                            <w:bottom w:val="none" w:sz="0" w:space="0" w:color="auto"/>
                            <w:right w:val="none" w:sz="0" w:space="0" w:color="auto"/>
                          </w:divBdr>
                          <w:divsChild>
                            <w:div w:id="468865930">
                              <w:marLeft w:val="0"/>
                              <w:marRight w:val="0"/>
                              <w:marTop w:val="0"/>
                              <w:marBottom w:val="0"/>
                              <w:divBdr>
                                <w:top w:val="none" w:sz="0" w:space="0" w:color="auto"/>
                                <w:left w:val="none" w:sz="0" w:space="0" w:color="auto"/>
                                <w:bottom w:val="none" w:sz="0" w:space="0" w:color="auto"/>
                                <w:right w:val="none" w:sz="0" w:space="0" w:color="auto"/>
                              </w:divBdr>
                              <w:divsChild>
                                <w:div w:id="1429695953">
                                  <w:marLeft w:val="0"/>
                                  <w:marRight w:val="0"/>
                                  <w:marTop w:val="0"/>
                                  <w:marBottom w:val="0"/>
                                  <w:divBdr>
                                    <w:top w:val="none" w:sz="0" w:space="0" w:color="auto"/>
                                    <w:left w:val="none" w:sz="0" w:space="0" w:color="auto"/>
                                    <w:bottom w:val="none" w:sz="0" w:space="0" w:color="auto"/>
                                    <w:right w:val="none" w:sz="0" w:space="0" w:color="auto"/>
                                  </w:divBdr>
                                  <w:divsChild>
                                    <w:div w:id="1641039616">
                                      <w:marLeft w:val="0"/>
                                      <w:marRight w:val="0"/>
                                      <w:marTop w:val="0"/>
                                      <w:marBottom w:val="0"/>
                                      <w:divBdr>
                                        <w:top w:val="none" w:sz="0" w:space="0" w:color="auto"/>
                                        <w:left w:val="none" w:sz="0" w:space="0" w:color="auto"/>
                                        <w:bottom w:val="none" w:sz="0" w:space="0" w:color="auto"/>
                                        <w:right w:val="none" w:sz="0" w:space="0" w:color="auto"/>
                                      </w:divBdr>
                                      <w:divsChild>
                                        <w:div w:id="119985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5148023">
              <w:marLeft w:val="0"/>
              <w:marRight w:val="0"/>
              <w:marTop w:val="0"/>
              <w:marBottom w:val="0"/>
              <w:divBdr>
                <w:top w:val="none" w:sz="0" w:space="0" w:color="auto"/>
                <w:left w:val="none" w:sz="0" w:space="0" w:color="auto"/>
                <w:bottom w:val="none" w:sz="0" w:space="0" w:color="auto"/>
                <w:right w:val="none" w:sz="0" w:space="0" w:color="auto"/>
              </w:divBdr>
              <w:divsChild>
                <w:div w:id="1270159120">
                  <w:marLeft w:val="0"/>
                  <w:marRight w:val="0"/>
                  <w:marTop w:val="0"/>
                  <w:marBottom w:val="0"/>
                  <w:divBdr>
                    <w:top w:val="none" w:sz="0" w:space="0" w:color="auto"/>
                    <w:left w:val="none" w:sz="0" w:space="0" w:color="auto"/>
                    <w:bottom w:val="none" w:sz="0" w:space="0" w:color="auto"/>
                    <w:right w:val="none" w:sz="0" w:space="0" w:color="auto"/>
                  </w:divBdr>
                  <w:divsChild>
                    <w:div w:id="2112357725">
                      <w:marLeft w:val="0"/>
                      <w:marRight w:val="0"/>
                      <w:marTop w:val="100"/>
                      <w:marBottom w:val="100"/>
                      <w:divBdr>
                        <w:top w:val="none" w:sz="0" w:space="0" w:color="auto"/>
                        <w:left w:val="none" w:sz="0" w:space="0" w:color="auto"/>
                        <w:bottom w:val="none" w:sz="0" w:space="0" w:color="auto"/>
                        <w:right w:val="none" w:sz="0" w:space="0" w:color="auto"/>
                      </w:divBdr>
                      <w:divsChild>
                        <w:div w:id="952907523">
                          <w:marLeft w:val="0"/>
                          <w:marRight w:val="0"/>
                          <w:marTop w:val="0"/>
                          <w:marBottom w:val="0"/>
                          <w:divBdr>
                            <w:top w:val="none" w:sz="0" w:space="0" w:color="auto"/>
                            <w:left w:val="none" w:sz="0" w:space="0" w:color="auto"/>
                            <w:bottom w:val="none" w:sz="0" w:space="0" w:color="auto"/>
                            <w:right w:val="none" w:sz="0" w:space="0" w:color="auto"/>
                          </w:divBdr>
                          <w:divsChild>
                            <w:div w:id="1970545321">
                              <w:marLeft w:val="0"/>
                              <w:marRight w:val="0"/>
                              <w:marTop w:val="0"/>
                              <w:marBottom w:val="0"/>
                              <w:divBdr>
                                <w:top w:val="none" w:sz="0" w:space="0" w:color="auto"/>
                                <w:left w:val="none" w:sz="0" w:space="0" w:color="auto"/>
                                <w:bottom w:val="none" w:sz="0" w:space="0" w:color="auto"/>
                                <w:right w:val="none" w:sz="0" w:space="0" w:color="auto"/>
                              </w:divBdr>
                              <w:divsChild>
                                <w:div w:id="1295673267">
                                  <w:marLeft w:val="0"/>
                                  <w:marRight w:val="0"/>
                                  <w:marTop w:val="0"/>
                                  <w:marBottom w:val="0"/>
                                  <w:divBdr>
                                    <w:top w:val="none" w:sz="0" w:space="0" w:color="auto"/>
                                    <w:left w:val="none" w:sz="0" w:space="0" w:color="auto"/>
                                    <w:bottom w:val="none" w:sz="0" w:space="0" w:color="auto"/>
                                    <w:right w:val="none" w:sz="0" w:space="0" w:color="auto"/>
                                  </w:divBdr>
                                  <w:divsChild>
                                    <w:div w:id="562182977">
                                      <w:marLeft w:val="0"/>
                                      <w:marRight w:val="0"/>
                                      <w:marTop w:val="0"/>
                                      <w:marBottom w:val="0"/>
                                      <w:divBdr>
                                        <w:top w:val="none" w:sz="0" w:space="0" w:color="auto"/>
                                        <w:left w:val="none" w:sz="0" w:space="0" w:color="auto"/>
                                        <w:bottom w:val="none" w:sz="0" w:space="0" w:color="auto"/>
                                        <w:right w:val="none" w:sz="0" w:space="0" w:color="auto"/>
                                      </w:divBdr>
                                      <w:divsChild>
                                        <w:div w:id="59659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307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18.jpeg"/><Relationship Id="rId39" Type="http://schemas.openxmlformats.org/officeDocument/2006/relationships/hyperlink" Target="https://www.yourperfectweddingphotographer.co.uk/wedding-photography-industry-2018/" TargetMode="External"/><Relationship Id="rId3" Type="http://schemas.openxmlformats.org/officeDocument/2006/relationships/settings" Target="settings.xml"/><Relationship Id="rId21" Type="http://schemas.openxmlformats.org/officeDocument/2006/relationships/hyperlink" Target="https://www.wilkinson.co.uk/media/catalog/product/cache/1/image/9df78eab33525d08d6e5fb8d27136e95/c/a/canon-eos-250d-dslr-and-ef-5_1_3.jpg" TargetMode="External"/><Relationship Id="rId34" Type="http://schemas.openxmlformats.org/officeDocument/2006/relationships/hyperlink" Target="https://blog.remesh.ai/5-types-of-market-segmentation-how-to-use-them" TargetMode="External"/><Relationship Id="rId42" Type="http://schemas.openxmlformats.org/officeDocument/2006/relationships/image" Target="media/image20.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7.jpeg"/><Relationship Id="rId33" Type="http://schemas.openxmlformats.org/officeDocument/2006/relationships/hyperlink" Target="https://www.wilkinson.co.uk/canon-eos-250d-dslr-camera-black-ef-s-18-55mm-f-4-5-6-is-stm-lens-ef-75-300mm-f-4-5-6-ii-lens/" TargetMode="External"/><Relationship Id="rId38" Type="http://schemas.openxmlformats.org/officeDocument/2006/relationships/hyperlink" Target="https://small-business-success-wnc.com/pestel-pestle-analysis-for-small-businesse"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19.png"/><Relationship Id="rId41" Type="http://schemas.openxmlformats.org/officeDocument/2006/relationships/hyperlink" Target="https://www.amazon.co.uk/Camera-Aluminum-Monopod-Lightweight-Compact/dp/B07P45PSXY/ref=sr_1_4?dchild=1&amp;keywords=tripod+for+canon+camera&amp;qid=1592521507&amp;sr=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ilkinson.co.uk/canon-speedlite-430ex-mkiii-rt/" TargetMode="External"/><Relationship Id="rId32" Type="http://schemas.openxmlformats.org/officeDocument/2006/relationships/hyperlink" Target="https://www.diy.com/departments/shire-sandringham-10x8-apex-shiplap-wooden-summer-house/199528_BQ.prd" TargetMode="External"/><Relationship Id="rId37" Type="http://schemas.openxmlformats.org/officeDocument/2006/relationships/hyperlink" Target="https://www.diy.com/departments/floral-4-seater-coffee-set/5036581055943_BQ.prd" TargetMode="External"/><Relationship Id="rId40" Type="http://schemas.openxmlformats.org/officeDocument/2006/relationships/hyperlink" Target="https://www.wilkinson.co.uk/brands/canon/canon-lighting/"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footer" Target="footer1.xml"/><Relationship Id="rId36" Type="http://schemas.openxmlformats.org/officeDocument/2006/relationships/hyperlink" Target="https://www.wexphotovideo.com/canon-lp-e6n-battery-pack-1560403/"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footer" Target="footer3.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s://www.cleverism.com/understanding-marketing-mix-concept-4ps/" TargetMode="External"/><Relationship Id="rId43"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l\AppData\Roaming\Microsoft\Templates\Business%20Pla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Plan</Template>
  <TotalTime>3207</TotalTime>
  <Pages>25</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Morgan</dc:creator>
  <cp:keywords/>
  <dc:description/>
  <cp:lastModifiedBy>Charlene Morgan</cp:lastModifiedBy>
  <cp:revision>196</cp:revision>
  <dcterms:created xsi:type="dcterms:W3CDTF">2020-06-01T11:22:00Z</dcterms:created>
  <dcterms:modified xsi:type="dcterms:W3CDTF">2020-06-19T12:20:00Z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