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C1966D" w14:textId="78AE03A2" w:rsidR="005505CD" w:rsidRDefault="00917BB7">
      <w:pPr>
        <w:sectPr w:rsidR="005505CD">
          <w:pgSz w:w="12240" w:h="15840"/>
          <w:pgMar w:top="1440" w:right="1800" w:bottom="1440" w:left="1800" w:header="720" w:footer="720" w:gutter="0"/>
          <w:cols w:space="720"/>
          <w:docGrid w:linePitch="360"/>
        </w:sect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2304" behindDoc="0" locked="0" layoutInCell="1" allowOverlap="1" wp14:anchorId="46CE507E" wp14:editId="76279019">
                <wp:simplePos x="0" y="0"/>
                <wp:positionH relativeFrom="column">
                  <wp:posOffset>194733</wp:posOffset>
                </wp:positionH>
                <wp:positionV relativeFrom="paragraph">
                  <wp:posOffset>617643</wp:posOffset>
                </wp:positionV>
                <wp:extent cx="5283200" cy="2015067"/>
                <wp:effectExtent l="0" t="0" r="12700" b="17145"/>
                <wp:wrapNone/>
                <wp:docPr id="188970958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83200" cy="2015067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3F5DDA8" w14:textId="4DBF3F62" w:rsidR="00917BB7" w:rsidRPr="00917BB7" w:rsidRDefault="00917BB7" w:rsidP="00917BB7">
                            <w:pPr>
                              <w:jc w:val="center"/>
                              <w:rPr>
                                <w:rFonts w:ascii="Calibri" w:hAnsi="Calibri" w:cs="Calibri"/>
                                <w:sz w:val="96"/>
                                <w:szCs w:val="96"/>
                                <w:lang w:val="cy-GB"/>
                              </w:rPr>
                            </w:pPr>
                            <w:r w:rsidRPr="00917BB7">
                              <w:rPr>
                                <w:rFonts w:ascii="Calibri" w:hAnsi="Calibri" w:cs="Calibri"/>
                                <w:sz w:val="96"/>
                                <w:szCs w:val="96"/>
                                <w:lang w:val="cy-GB"/>
                              </w:rPr>
                              <w:t>Cardiau fflach</w:t>
                            </w:r>
                          </w:p>
                          <w:p w14:paraId="0864BB68" w14:textId="3CDD6981" w:rsidR="00917BB7" w:rsidRPr="00917BB7" w:rsidRDefault="00917BB7" w:rsidP="00917BB7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sz w:val="96"/>
                                <w:szCs w:val="96"/>
                                <w:lang w:val="cy-GB"/>
                              </w:rPr>
                            </w:pPr>
                            <w:r w:rsidRPr="00917BB7">
                              <w:rPr>
                                <w:rFonts w:ascii="Calibri" w:hAnsi="Calibri" w:cs="Calibri"/>
                                <w:b/>
                                <w:bCs/>
                                <w:sz w:val="96"/>
                                <w:szCs w:val="96"/>
                                <w:lang w:val="cy-GB"/>
                              </w:rPr>
                              <w:t>Sut wyt ti?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6CE507E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15.35pt;margin-top:48.65pt;width:416pt;height:158.65pt;z-index:2516823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" fillcolor="#dbe5f1 [660]" strokeweight=".5pt">
                <v:textbox>
                  <w:txbxContent>
                    <w:p w14:paraId="43F5DDA8" w14:textId="4DBF3F62" w:rsidR="00917BB7" w:rsidRPr="00917BB7" w:rsidRDefault="00917BB7" w:rsidP="00917BB7">
                      <w:pPr>
                        <w:jc w:val="center"/>
                        <w:rPr>
                          <w:rFonts w:ascii="Calibri" w:hAnsi="Calibri" w:cs="Calibri"/>
                          <w:sz w:val="96"/>
                          <w:szCs w:val="96"/>
                          <w:lang w:val="cy-GB"/>
                        </w:rPr>
                      </w:pPr>
                      <w:r w:rsidRPr="00917BB7">
                        <w:rPr>
                          <w:rFonts w:ascii="Calibri" w:hAnsi="Calibri" w:cs="Calibri"/>
                          <w:sz w:val="96"/>
                          <w:szCs w:val="96"/>
                          <w:lang w:val="cy-GB"/>
                        </w:rPr>
                        <w:t>Cardiau fflach</w:t>
                      </w:r>
                    </w:p>
                    <w:p w14:paraId="0864BB68" w14:textId="3CDD6981" w:rsidR="00917BB7" w:rsidRPr="00917BB7" w:rsidRDefault="00917BB7" w:rsidP="00917BB7">
                      <w:pPr>
                        <w:jc w:val="center"/>
                        <w:rPr>
                          <w:rFonts w:ascii="Calibri" w:hAnsi="Calibri" w:cs="Calibri"/>
                          <w:b/>
                          <w:bCs/>
                          <w:sz w:val="96"/>
                          <w:szCs w:val="96"/>
                          <w:lang w:val="cy-GB"/>
                        </w:rPr>
                      </w:pPr>
                      <w:r w:rsidRPr="00917BB7">
                        <w:rPr>
                          <w:rFonts w:ascii="Calibri" w:hAnsi="Calibri" w:cs="Calibri"/>
                          <w:b/>
                          <w:bCs/>
                          <w:sz w:val="96"/>
                          <w:szCs w:val="96"/>
                          <w:lang w:val="cy-GB"/>
                        </w:rPr>
                        <w:t>Sut wyt ti?</w:t>
                      </w:r>
                    </w:p>
                  </w:txbxContent>
                </v:textbox>
              </v:shape>
            </w:pict>
          </mc:Fallback>
        </mc:AlternateContent>
      </w:r>
    </w:p>
    <w:p w14:paraId="7A1BF0A8" w14:textId="1032E950" w:rsidR="005505CD" w:rsidRDefault="004B7843">
      <w:pPr>
        <w:sectPr w:rsidR="005505CD">
          <w:headerReference w:type="default" r:id="rId8"/>
          <w:pgSz w:w="11900" w:h="16840"/>
          <w:pgMar w:top="0" w:right="0" w:bottom="0" w:left="0" w:header="720" w:footer="720" w:gutter="0"/>
          <w:cols w:space="720"/>
          <w:docGrid w:linePitch="360"/>
        </w:sect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2608" behindDoc="0" locked="0" layoutInCell="1" allowOverlap="1" wp14:anchorId="16BFB8C1" wp14:editId="403B6820">
                <wp:simplePos x="0" y="0"/>
                <wp:positionH relativeFrom="page">
                  <wp:posOffset>889000</wp:posOffset>
                </wp:positionH>
                <wp:positionV relativeFrom="page">
                  <wp:posOffset>1007534</wp:posOffset>
                </wp:positionV>
                <wp:extent cx="4123267" cy="838200"/>
                <wp:effectExtent l="0" t="0" r="4445" b="0"/>
                <wp:wrapNone/>
                <wp:docPr id="102165016" name="textbox900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123267" cy="838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454FF2D" w14:textId="152B8B9E" w:rsidR="005505CD" w:rsidRPr="003C396A" w:rsidRDefault="003C396A" w:rsidP="003C396A">
                            <w:pPr>
                              <w:spacing w:line="240" w:lineRule="auto"/>
                              <w:rPr>
                                <w:rFonts w:ascii="Twinkl" w:hAnsi="Twinkl" w:cs="Twinkl"/>
                                <w:b/>
                                <w:bCs/>
                                <w:color w:val="292627"/>
                                <w:sz w:val="81"/>
                                <w:szCs w:val="30"/>
                                <w:lang w:val="cy-GB"/>
                              </w:rPr>
                            </w:pPr>
                            <w:r>
                              <w:rPr>
                                <w:rFonts w:ascii="Twinkl" w:hAnsi="Twinkl" w:cs="Twinkl"/>
                                <w:b/>
                                <w:bCs/>
                                <w:color w:val="292627"/>
                                <w:sz w:val="81"/>
                                <w:szCs w:val="30"/>
                                <w:lang w:val="cy-GB"/>
                              </w:rPr>
                              <w:t>Dw i’n dd</w:t>
                            </w:r>
                            <w:r w:rsidR="00000000" w:rsidRPr="003C396A">
                              <w:rPr>
                                <w:rFonts w:ascii="Twinkl" w:hAnsi="Twinkl" w:cs="Twinkl"/>
                                <w:b/>
                                <w:bCs/>
                                <w:color w:val="292627"/>
                                <w:sz w:val="81"/>
                                <w:szCs w:val="30"/>
                                <w:lang w:val="cy-GB"/>
                              </w:rPr>
                              <w:t>a iawn</w:t>
                            </w:r>
                            <w:r>
                              <w:rPr>
                                <w:rFonts w:ascii="Twinkl" w:hAnsi="Twinkl" w:cs="Twinkl"/>
                                <w:b/>
                                <w:bCs/>
                                <w:color w:val="292627"/>
                                <w:sz w:val="81"/>
                                <w:szCs w:val="30"/>
                                <w:lang w:val="cy-GB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6BFB8C1" id="textbox90006" o:spid="_x0000_s1027" style="position:absolute;margin-left:70pt;margin-top:79.35pt;width:324.65pt;height:66pt;z-index:251652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" filled="f" stroked="f">
                <v:path arrowok="t"/>
                <v:textbox inset="0,0,0,0">
                  <w:txbxContent>
                    <w:p w14:paraId="0454FF2D" w14:textId="152B8B9E" w:rsidR="005505CD" w:rsidRPr="003C396A" w:rsidRDefault="003C396A" w:rsidP="003C396A">
                      <w:pPr>
                        <w:spacing w:line="240" w:lineRule="auto"/>
                        <w:rPr>
                          <w:rFonts w:ascii="Twinkl" w:hAnsi="Twinkl" w:cs="Twinkl"/>
                          <w:b/>
                          <w:bCs/>
                          <w:color w:val="292627"/>
                          <w:sz w:val="81"/>
                          <w:szCs w:val="30"/>
                          <w:lang w:val="cy-GB"/>
                        </w:rPr>
                      </w:pPr>
                      <w:r>
                        <w:rPr>
                          <w:rFonts w:ascii="Twinkl" w:hAnsi="Twinkl" w:cs="Twinkl"/>
                          <w:b/>
                          <w:bCs/>
                          <w:color w:val="292627"/>
                          <w:sz w:val="81"/>
                          <w:szCs w:val="30"/>
                          <w:lang w:val="cy-GB"/>
                        </w:rPr>
                        <w:t>Dw i’n dd</w:t>
                      </w:r>
                      <w:r w:rsidR="00000000" w:rsidRPr="003C396A">
                        <w:rPr>
                          <w:rFonts w:ascii="Twinkl" w:hAnsi="Twinkl" w:cs="Twinkl"/>
                          <w:b/>
                          <w:bCs/>
                          <w:color w:val="292627"/>
                          <w:sz w:val="81"/>
                          <w:szCs w:val="30"/>
                          <w:lang w:val="cy-GB"/>
                        </w:rPr>
                        <w:t>a iawn</w:t>
                      </w:r>
                      <w:r>
                        <w:rPr>
                          <w:rFonts w:ascii="Twinkl" w:hAnsi="Twinkl" w:cs="Twinkl"/>
                          <w:b/>
                          <w:bCs/>
                          <w:color w:val="292627"/>
                          <w:sz w:val="81"/>
                          <w:szCs w:val="30"/>
                          <w:lang w:val="cy-GB"/>
                        </w:rPr>
                        <w:t xml:space="preserve"> </w:t>
                      </w:r>
                    </w:p>
                  </w:txbxContent>
                </v:textbox>
                <w10:wrap anchorx="page" anchory="page"/>
              </v:rect>
            </w:pict>
          </mc:Fallback>
        </mc:AlternateContent>
      </w:r>
      <w:r w:rsidR="003C396A">
        <w:rPr>
          <w:noProof/>
        </w:rPr>
        <mc:AlternateContent>
          <mc:Choice Requires="wps">
            <w:drawing>
              <wp:anchor distT="0" distB="0" distL="114300" distR="114300" simplePos="0" relativeHeight="251646464" behindDoc="0" locked="0" layoutInCell="1" allowOverlap="1" wp14:anchorId="623CD241" wp14:editId="66FC059C">
                <wp:simplePos x="0" y="0"/>
                <wp:positionH relativeFrom="page">
                  <wp:posOffset>1007533</wp:posOffset>
                </wp:positionH>
                <wp:positionV relativeFrom="page">
                  <wp:posOffset>8898467</wp:posOffset>
                </wp:positionV>
                <wp:extent cx="4004734" cy="745066"/>
                <wp:effectExtent l="0" t="0" r="8890" b="4445"/>
                <wp:wrapNone/>
                <wp:docPr id="32481381" name="textbox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004734" cy="74506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77A649F" w14:textId="08BAC230" w:rsidR="005505CD" w:rsidRPr="003C396A" w:rsidRDefault="003C396A">
                            <w:pPr>
                              <w:rPr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Twinkl" w:hAnsi="Twinkl" w:cs="Twinkl"/>
                                <w:b/>
                                <w:bCs/>
                                <w:color w:val="292627"/>
                                <w:sz w:val="79"/>
                                <w:szCs w:val="28"/>
                                <w:lang w:val="cy-GB"/>
                              </w:rPr>
                              <w:t>Dw i’n f</w:t>
                            </w:r>
                            <w:r w:rsidR="00000000" w:rsidRPr="003C396A">
                              <w:rPr>
                                <w:rFonts w:ascii="Twinkl" w:hAnsi="Twinkl" w:cs="Twinkl"/>
                                <w:b/>
                                <w:bCs/>
                                <w:color w:val="292627"/>
                                <w:sz w:val="79"/>
                                <w:szCs w:val="28"/>
                                <w:lang w:val="cy-GB"/>
                              </w:rPr>
                              <w:t>endigedig</w:t>
                            </w:r>
                            <w:r w:rsidR="00000000" w:rsidRPr="003C396A">
                              <w:rPr>
                                <w:rFonts w:ascii="Twinkl" w:hAnsi="Twinkl" w:cs="Twinkl"/>
                                <w:b/>
                                <w:bCs/>
                                <w:color w:val="292627"/>
                                <w:sz w:val="71"/>
                                <w:szCs w:val="2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23CD241" id="textbox0" o:spid="_x0000_s1028" style="position:absolute;margin-left:79.35pt;margin-top:700.65pt;width:315.35pt;height:58.65pt;z-index:2516464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" filled="f" stroked="f">
                <v:path arrowok="t"/>
                <v:textbox inset="0,0,0,0">
                  <w:txbxContent>
                    <w:p w14:paraId="377A649F" w14:textId="08BAC230" w:rsidR="005505CD" w:rsidRPr="003C396A" w:rsidRDefault="003C396A">
                      <w:pPr>
                        <w:rPr>
                          <w:sz w:val="40"/>
                          <w:szCs w:val="40"/>
                        </w:rPr>
                      </w:pPr>
                      <w:r>
                        <w:rPr>
                          <w:rFonts w:ascii="Twinkl" w:hAnsi="Twinkl" w:cs="Twinkl"/>
                          <w:b/>
                          <w:bCs/>
                          <w:color w:val="292627"/>
                          <w:sz w:val="79"/>
                          <w:szCs w:val="28"/>
                          <w:lang w:val="cy-GB"/>
                        </w:rPr>
                        <w:t>Dw i’n f</w:t>
                      </w:r>
                      <w:r w:rsidR="00000000" w:rsidRPr="003C396A">
                        <w:rPr>
                          <w:rFonts w:ascii="Twinkl" w:hAnsi="Twinkl" w:cs="Twinkl"/>
                          <w:b/>
                          <w:bCs/>
                          <w:color w:val="292627"/>
                          <w:sz w:val="79"/>
                          <w:szCs w:val="28"/>
                          <w:lang w:val="cy-GB"/>
                        </w:rPr>
                        <w:t>endigedig</w:t>
                      </w:r>
                      <w:r w:rsidR="00000000" w:rsidRPr="003C396A">
                        <w:rPr>
                          <w:rFonts w:ascii="Twinkl" w:hAnsi="Twinkl" w:cs="Twinkl"/>
                          <w:b/>
                          <w:bCs/>
                          <w:color w:val="292627"/>
                          <w:sz w:val="71"/>
                          <w:szCs w:val="20"/>
                        </w:rPr>
                        <w:t xml:space="preserve"> </w:t>
                      </w:r>
                    </w:p>
                  </w:txbxContent>
                </v:textbox>
                <w10:wrap anchorx="page" anchory="page"/>
              </v:rect>
            </w:pict>
          </mc:Fallback>
        </mc:AlternateContent>
      </w:r>
      <w:r w:rsidR="003C396A">
        <w:rPr>
          <w:noProof/>
        </w:rPr>
        <mc:AlternateContent>
          <mc:Choice Requires="wps">
            <w:drawing>
              <wp:anchor distT="0" distB="0" distL="114300" distR="114300" simplePos="0" relativeHeight="251648512" behindDoc="0" locked="0" layoutInCell="1" allowOverlap="1" wp14:anchorId="7E565E7A" wp14:editId="56F01215">
                <wp:simplePos x="0" y="0"/>
                <wp:positionH relativeFrom="page">
                  <wp:posOffset>1007532</wp:posOffset>
                </wp:positionH>
                <wp:positionV relativeFrom="page">
                  <wp:posOffset>6231467</wp:posOffset>
                </wp:positionV>
                <wp:extent cx="3691467" cy="607695"/>
                <wp:effectExtent l="0" t="0" r="4445" b="1905"/>
                <wp:wrapNone/>
                <wp:docPr id="1905660468" name="textbox300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691467" cy="6076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C05CD6A" w14:textId="47B5726D" w:rsidR="005505CD" w:rsidRPr="003C396A" w:rsidRDefault="003C396A">
                            <w:pPr>
                              <w:rPr>
                                <w:lang w:val="cy-GB"/>
                              </w:rPr>
                            </w:pPr>
                            <w:r>
                              <w:rPr>
                                <w:rFonts w:ascii="Twinkl" w:hAnsi="Twinkl" w:cs="Twinkl"/>
                                <w:b/>
                                <w:bCs/>
                                <w:color w:val="292627"/>
                                <w:sz w:val="77"/>
                                <w:szCs w:val="26"/>
                                <w:lang w:val="cy-GB"/>
                              </w:rPr>
                              <w:t xml:space="preserve">Dw i’n </w:t>
                            </w:r>
                            <w:r w:rsidR="00000000" w:rsidRPr="003C396A">
                              <w:rPr>
                                <w:rFonts w:ascii="Twinkl" w:hAnsi="Twinkl" w:cs="Twinkl"/>
                                <w:b/>
                                <w:bCs/>
                                <w:color w:val="292627"/>
                                <w:sz w:val="81"/>
                                <w:szCs w:val="30"/>
                                <w:lang w:val="cy-GB"/>
                              </w:rPr>
                              <w:t>ofnadwy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E565E7A" id="textbox30002" o:spid="_x0000_s1029" style="position:absolute;margin-left:79.35pt;margin-top:490.65pt;width:290.65pt;height:47.85pt;z-index:2516485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" filled="f" stroked="f">
                <v:path arrowok="t"/>
                <v:textbox inset="0,0,0,0">
                  <w:txbxContent>
                    <w:p w14:paraId="6C05CD6A" w14:textId="47B5726D" w:rsidR="005505CD" w:rsidRPr="003C396A" w:rsidRDefault="003C396A">
                      <w:pPr>
                        <w:rPr>
                          <w:lang w:val="cy-GB"/>
                        </w:rPr>
                      </w:pPr>
                      <w:r>
                        <w:rPr>
                          <w:rFonts w:ascii="Twinkl" w:hAnsi="Twinkl" w:cs="Twinkl"/>
                          <w:b/>
                          <w:bCs/>
                          <w:color w:val="292627"/>
                          <w:sz w:val="77"/>
                          <w:szCs w:val="26"/>
                          <w:lang w:val="cy-GB"/>
                        </w:rPr>
                        <w:t xml:space="preserve">Dw i’n </w:t>
                      </w:r>
                      <w:r w:rsidR="00000000" w:rsidRPr="003C396A">
                        <w:rPr>
                          <w:rFonts w:ascii="Twinkl" w:hAnsi="Twinkl" w:cs="Twinkl"/>
                          <w:b/>
                          <w:bCs/>
                          <w:color w:val="292627"/>
                          <w:sz w:val="81"/>
                          <w:szCs w:val="30"/>
                          <w:lang w:val="cy-GB"/>
                        </w:rPr>
                        <w:t>ofnadwy</w:t>
                      </w:r>
                    </w:p>
                  </w:txbxContent>
                </v:textbox>
                <w10:wrap anchorx="page" anchory="page"/>
              </v:rect>
            </w:pict>
          </mc:Fallback>
        </mc:AlternateContent>
      </w:r>
      <w:r w:rsidR="003C396A">
        <w:rPr>
          <w:noProof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 wp14:anchorId="173E7935" wp14:editId="4D1B675D">
                <wp:simplePos x="0" y="0"/>
                <wp:positionH relativeFrom="page">
                  <wp:posOffset>889000</wp:posOffset>
                </wp:positionH>
                <wp:positionV relativeFrom="page">
                  <wp:posOffset>3539067</wp:posOffset>
                </wp:positionV>
                <wp:extent cx="3581400" cy="827828"/>
                <wp:effectExtent l="0" t="0" r="0" b="10795"/>
                <wp:wrapNone/>
                <wp:docPr id="1137981970" name="textbox600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581400" cy="82782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E8B94D8" w14:textId="6794A8C6" w:rsidR="005505CD" w:rsidRPr="003C396A" w:rsidRDefault="003C396A">
                            <w:pPr>
                              <w:rPr>
                                <w:sz w:val="56"/>
                                <w:szCs w:val="56"/>
                                <w:lang w:val="cy-GB"/>
                              </w:rPr>
                            </w:pPr>
                            <w:r w:rsidRPr="003C396A">
                              <w:rPr>
                                <w:rFonts w:ascii="Twinkl" w:hAnsi="Twinkl" w:cs="Twinkl"/>
                                <w:b/>
                                <w:bCs/>
                                <w:color w:val="292627"/>
                                <w:sz w:val="79"/>
                                <w:szCs w:val="28"/>
                                <w:lang w:val="cy-GB"/>
                              </w:rPr>
                              <w:t xml:space="preserve">Dw i </w:t>
                            </w:r>
                            <w:r w:rsidR="00000000" w:rsidRPr="003C396A">
                              <w:rPr>
                                <w:rFonts w:ascii="Twinkl" w:hAnsi="Twinkl" w:cs="Twinkl"/>
                                <w:b/>
                                <w:bCs/>
                                <w:color w:val="292627"/>
                                <w:sz w:val="79"/>
                                <w:szCs w:val="28"/>
                                <w:lang w:val="cy-GB"/>
                              </w:rPr>
                              <w:t xml:space="preserve">wedi </w:t>
                            </w:r>
                            <w:r w:rsidR="00000000" w:rsidRPr="003C396A">
                              <w:rPr>
                                <w:rFonts w:ascii="Twinkl" w:hAnsi="Twinkl" w:cs="Twinkl"/>
                                <w:b/>
                                <w:bCs/>
                                <w:noProof/>
                                <w:color w:val="292627"/>
                                <w:sz w:val="79"/>
                                <w:szCs w:val="28"/>
                                <w:lang w:val="cy-GB"/>
                              </w:rPr>
                              <w:t>blino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73E7935" id="textbox60004" o:spid="_x0000_s1030" style="position:absolute;margin-left:70pt;margin-top:278.65pt;width:282pt;height:65.2pt;z-index:2516505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" filled="f" stroked="f">
                <v:path arrowok="t"/>
                <v:textbox inset="0,0,0,0">
                  <w:txbxContent>
                    <w:p w14:paraId="4E8B94D8" w14:textId="6794A8C6" w:rsidR="005505CD" w:rsidRPr="003C396A" w:rsidRDefault="003C396A">
                      <w:pPr>
                        <w:rPr>
                          <w:sz w:val="56"/>
                          <w:szCs w:val="56"/>
                          <w:lang w:val="cy-GB"/>
                        </w:rPr>
                      </w:pPr>
                      <w:r w:rsidRPr="003C396A">
                        <w:rPr>
                          <w:rFonts w:ascii="Twinkl" w:hAnsi="Twinkl" w:cs="Twinkl"/>
                          <w:b/>
                          <w:bCs/>
                          <w:color w:val="292627"/>
                          <w:sz w:val="79"/>
                          <w:szCs w:val="28"/>
                          <w:lang w:val="cy-GB"/>
                        </w:rPr>
                        <w:t xml:space="preserve">Dw i </w:t>
                      </w:r>
                      <w:r w:rsidR="00000000" w:rsidRPr="003C396A">
                        <w:rPr>
                          <w:rFonts w:ascii="Twinkl" w:hAnsi="Twinkl" w:cs="Twinkl"/>
                          <w:b/>
                          <w:bCs/>
                          <w:color w:val="292627"/>
                          <w:sz w:val="79"/>
                          <w:szCs w:val="28"/>
                          <w:lang w:val="cy-GB"/>
                        </w:rPr>
                        <w:t xml:space="preserve">wedi </w:t>
                      </w:r>
                      <w:r w:rsidR="00000000" w:rsidRPr="003C396A">
                        <w:rPr>
                          <w:rFonts w:ascii="Twinkl" w:hAnsi="Twinkl" w:cs="Twinkl"/>
                          <w:b/>
                          <w:bCs/>
                          <w:noProof/>
                          <w:color w:val="292627"/>
                          <w:sz w:val="79"/>
                          <w:szCs w:val="28"/>
                          <w:lang w:val="cy-GB"/>
                        </w:rPr>
                        <w:t>blino</w:t>
                      </w:r>
                    </w:p>
                  </w:txbxContent>
                </v:textbox>
                <w10:wrap anchorx="page" anchory="page"/>
              </v:rect>
            </w:pict>
          </mc:Fallback>
        </mc:AlternateContent>
      </w:r>
      <w:r w:rsidR="00000000">
        <w:rPr>
          <w:noProof/>
        </w:rPr>
        <w:drawing>
          <wp:anchor distT="0" distB="0" distL="0" distR="0" simplePos="0" relativeHeight="251634176" behindDoc="1" locked="0" layoutInCell="1" allowOverlap="1" wp14:anchorId="080D4DEF" wp14:editId="01737F2D">
            <wp:simplePos x="0" y="0"/>
            <wp:positionH relativeFrom="page">
              <wp:posOffset>4924568</wp:posOffset>
            </wp:positionH>
            <wp:positionV relativeFrom="page">
              <wp:posOffset>8381596</wp:posOffset>
            </wp:positionV>
            <wp:extent cx="1778000" cy="1955800"/>
            <wp:effectExtent l="0" t="0" r="0" b="0"/>
            <wp:wrapNone/>
            <wp:docPr id="17098954" name="Picture 170989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esting0-0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778000" cy="1955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00000">
        <w:rPr>
          <w:noProof/>
        </w:rPr>
        <w:drawing>
          <wp:anchor distT="0" distB="0" distL="0" distR="0" simplePos="0" relativeHeight="251635200" behindDoc="1" locked="0" layoutInCell="1" allowOverlap="1" wp14:anchorId="46E2A169" wp14:editId="7F571E98">
            <wp:simplePos x="0" y="0"/>
            <wp:positionH relativeFrom="page">
              <wp:posOffset>5011060</wp:posOffset>
            </wp:positionH>
            <wp:positionV relativeFrom="page">
              <wp:posOffset>5836515</wp:posOffset>
            </wp:positionV>
            <wp:extent cx="1612900" cy="186690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esting0-1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612900" cy="1866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00000">
        <w:rPr>
          <w:noProof/>
        </w:rPr>
        <w:drawing>
          <wp:anchor distT="0" distB="0" distL="0" distR="0" simplePos="0" relativeHeight="251636224" behindDoc="1" locked="0" layoutInCell="1" allowOverlap="1" wp14:anchorId="4C3DB6A3" wp14:editId="769469FF">
            <wp:simplePos x="0" y="0"/>
            <wp:positionH relativeFrom="page">
              <wp:posOffset>4806181</wp:posOffset>
            </wp:positionH>
            <wp:positionV relativeFrom="page">
              <wp:posOffset>3142913</wp:posOffset>
            </wp:positionV>
            <wp:extent cx="1790700" cy="1955800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esting0-2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790700" cy="1955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00000">
        <w:rPr>
          <w:noProof/>
        </w:rPr>
        <w:drawing>
          <wp:anchor distT="0" distB="0" distL="0" distR="0" simplePos="0" relativeHeight="251637248" behindDoc="1" locked="0" layoutInCell="1" allowOverlap="1" wp14:anchorId="36B35339" wp14:editId="050FF7BC">
            <wp:simplePos x="0" y="0"/>
            <wp:positionH relativeFrom="page">
              <wp:posOffset>5106179</wp:posOffset>
            </wp:positionH>
            <wp:positionV relativeFrom="page">
              <wp:posOffset>532571</wp:posOffset>
            </wp:positionV>
            <wp:extent cx="1536700" cy="1765300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esting0-3.pn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536700" cy="1765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51125">
        <w:rPr>
          <w:noProof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6E5F14E7" wp14:editId="41242248">
                <wp:simplePos x="0" y="0"/>
                <wp:positionH relativeFrom="page">
                  <wp:posOffset>6307455</wp:posOffset>
                </wp:positionH>
                <wp:positionV relativeFrom="page">
                  <wp:posOffset>2464435</wp:posOffset>
                </wp:positionV>
                <wp:extent cx="473710" cy="215265"/>
                <wp:effectExtent l="0" t="0" r="8890" b="635"/>
                <wp:wrapNone/>
                <wp:docPr id="2140850963" name="textbox1100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73710" cy="2152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860E6A3" w14:textId="77777777" w:rsidR="005505CD" w:rsidRDefault="00000000">
                            <w:r>
                              <w:rPr>
                                <w:rFonts w:ascii="Twinkl" w:hAnsi="Twinkl" w:cs="Twinkl"/>
                                <w:color w:val="ADAFB1"/>
                                <w:sz w:val="11"/>
                                <w:szCs w:val="10"/>
                              </w:rPr>
                              <w:t>twinkl.com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E5F14E7" id="textbox110008" o:spid="_x0000_s1031" style="position:absolute;margin-left:496.65pt;margin-top:194.05pt;width:37.3pt;height:16.95pt;z-index:25165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" filled="f" stroked="f">
                <v:path arrowok="t"/>
                <v:textbox inset="0,0,0,0">
                  <w:txbxContent>
                    <w:p w14:paraId="0860E6A3" w14:textId="77777777" w:rsidR="005505CD" w:rsidRDefault="00000000">
                      <w:r>
                        <w:rPr>
                          <w:rFonts w:ascii="Twinkl" w:hAnsi="Twinkl" w:cs="Twinkl"/>
                          <w:color w:val="ADAFB1"/>
                          <w:sz w:val="11"/>
                          <w:szCs w:val="10"/>
                        </w:rPr>
                        <w:t>twinkl.com</w:t>
                      </w:r>
                    </w:p>
                  </w:txbxContent>
                </v:textbox>
                <w10:wrap anchorx="page" anchory="page"/>
              </v:rect>
            </w:pict>
          </mc:Fallback>
        </mc:AlternateContent>
      </w:r>
      <w:r w:rsidR="00D51125">
        <w:rPr>
          <w:noProof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505132A2" wp14:editId="56104E83">
                <wp:simplePos x="0" y="0"/>
                <wp:positionH relativeFrom="page">
                  <wp:posOffset>6307455</wp:posOffset>
                </wp:positionH>
                <wp:positionV relativeFrom="page">
                  <wp:posOffset>5083810</wp:posOffset>
                </wp:positionV>
                <wp:extent cx="473710" cy="215265"/>
                <wp:effectExtent l="0" t="0" r="8890" b="635"/>
                <wp:wrapNone/>
                <wp:docPr id="904312077" name="textbox1200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73710" cy="2152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34F0213" w14:textId="77777777" w:rsidR="005505CD" w:rsidRDefault="00000000">
                            <w:r>
                              <w:rPr>
                                <w:rFonts w:ascii="Twinkl" w:hAnsi="Twinkl" w:cs="Twinkl"/>
                                <w:color w:val="ADAFB1"/>
                                <w:sz w:val="11"/>
                                <w:szCs w:val="10"/>
                              </w:rPr>
                              <w:t>twinkl.com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05132A2" id="textbox120009" o:spid="_x0000_s1032" style="position:absolute;margin-left:496.65pt;margin-top:400.3pt;width:37.3pt;height:16.95pt;z-index: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" filled="f" stroked="f">
                <v:path arrowok="t"/>
                <v:textbox inset="0,0,0,0">
                  <w:txbxContent>
                    <w:p w14:paraId="334F0213" w14:textId="77777777" w:rsidR="005505CD" w:rsidRDefault="00000000">
                      <w:r>
                        <w:rPr>
                          <w:rFonts w:ascii="Twinkl" w:hAnsi="Twinkl" w:cs="Twinkl"/>
                          <w:color w:val="ADAFB1"/>
                          <w:sz w:val="11"/>
                          <w:szCs w:val="10"/>
                        </w:rPr>
                        <w:t>twinkl.com</w:t>
                      </w:r>
                    </w:p>
                  </w:txbxContent>
                </v:textbox>
                <w10:wrap anchorx="page" anchory="page"/>
              </v:rect>
            </w:pict>
          </mc:Fallback>
        </mc:AlternateContent>
      </w:r>
      <w:r w:rsidR="00D51125"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4AA0D360" wp14:editId="16D9F746">
                <wp:simplePos x="0" y="0"/>
                <wp:positionH relativeFrom="page">
                  <wp:posOffset>6307455</wp:posOffset>
                </wp:positionH>
                <wp:positionV relativeFrom="page">
                  <wp:posOffset>7703185</wp:posOffset>
                </wp:positionV>
                <wp:extent cx="473710" cy="215265"/>
                <wp:effectExtent l="0" t="0" r="8890" b="635"/>
                <wp:wrapNone/>
                <wp:docPr id="1542982915" name="textbox1300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73710" cy="2152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066BFB6" w14:textId="77777777" w:rsidR="005505CD" w:rsidRDefault="00000000">
                            <w:r>
                              <w:rPr>
                                <w:rFonts w:ascii="Twinkl" w:hAnsi="Twinkl" w:cs="Twinkl"/>
                                <w:color w:val="ADAFB1"/>
                                <w:sz w:val="11"/>
                                <w:szCs w:val="10"/>
                              </w:rPr>
                              <w:t>twinkl.com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AA0D360" id="textbox130010" o:spid="_x0000_s1033" style="position:absolute;margin-left:496.65pt;margin-top:606.55pt;width:37.3pt;height:16.9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" filled="f" stroked="f">
                <v:path arrowok="t"/>
                <v:textbox inset="0,0,0,0">
                  <w:txbxContent>
                    <w:p w14:paraId="6066BFB6" w14:textId="77777777" w:rsidR="005505CD" w:rsidRDefault="00000000">
                      <w:r>
                        <w:rPr>
                          <w:rFonts w:ascii="Twinkl" w:hAnsi="Twinkl" w:cs="Twinkl"/>
                          <w:color w:val="ADAFB1"/>
                          <w:sz w:val="11"/>
                          <w:szCs w:val="10"/>
                        </w:rPr>
                        <w:t>twinkl.com</w:t>
                      </w:r>
                    </w:p>
                  </w:txbxContent>
                </v:textbox>
                <w10:wrap anchorx="page" anchory="page"/>
              </v:rect>
            </w:pict>
          </mc:Fallback>
        </mc:AlternateContent>
      </w:r>
      <w:r w:rsidR="00D51125"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42EFF366" wp14:editId="0A596806">
                <wp:simplePos x="0" y="0"/>
                <wp:positionH relativeFrom="page">
                  <wp:posOffset>6307455</wp:posOffset>
                </wp:positionH>
                <wp:positionV relativeFrom="page">
                  <wp:posOffset>10322560</wp:posOffset>
                </wp:positionV>
                <wp:extent cx="473710" cy="215265"/>
                <wp:effectExtent l="0" t="0" r="8890" b="635"/>
                <wp:wrapNone/>
                <wp:docPr id="1253136217" name="textbox1400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73710" cy="2152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B21B642" w14:textId="77777777" w:rsidR="005505CD" w:rsidRDefault="00000000">
                            <w:r>
                              <w:rPr>
                                <w:rFonts w:ascii="Twinkl" w:hAnsi="Twinkl" w:cs="Twinkl"/>
                                <w:color w:val="ADAFB1"/>
                                <w:sz w:val="11"/>
                                <w:szCs w:val="10"/>
                              </w:rPr>
                              <w:t>twinkl.com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2EFF366" id="textbox140011" o:spid="_x0000_s1034" style="position:absolute;margin-left:496.65pt;margin-top:812.8pt;width:37.3pt;height:16.9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" filled="f" stroked="f">
                <v:path arrowok="t"/>
                <v:textbox inset="0,0,0,0">
                  <w:txbxContent>
                    <w:p w14:paraId="7B21B642" w14:textId="77777777" w:rsidR="005505CD" w:rsidRDefault="00000000">
                      <w:r>
                        <w:rPr>
                          <w:rFonts w:ascii="Twinkl" w:hAnsi="Twinkl" w:cs="Twinkl"/>
                          <w:color w:val="ADAFB1"/>
                          <w:sz w:val="11"/>
                          <w:szCs w:val="10"/>
                        </w:rPr>
                        <w:t>twinkl.com</w:t>
                      </w:r>
                    </w:p>
                  </w:txbxContent>
                </v:textbox>
                <w10:wrap anchorx="page" anchory="page"/>
              </v:rect>
            </w:pict>
          </mc:Fallback>
        </mc:AlternateContent>
      </w:r>
    </w:p>
    <w:p w14:paraId="32379EC1" w14:textId="70A5C9A4" w:rsidR="005505CD" w:rsidRDefault="004B7843">
      <w:pPr>
        <w:sectPr w:rsidR="005505CD">
          <w:headerReference w:type="default" r:id="rId13"/>
          <w:pgSz w:w="11900" w:h="16840"/>
          <w:pgMar w:top="0" w:right="0" w:bottom="0" w:left="0" w:header="720" w:footer="720" w:gutter="0"/>
          <w:cols w:space="720"/>
          <w:docGrid w:linePitch="360"/>
        </w:sect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85376" behindDoc="0" locked="0" layoutInCell="1" allowOverlap="1" wp14:anchorId="6EBD01D2" wp14:editId="1E18D095">
                <wp:simplePos x="0" y="0"/>
                <wp:positionH relativeFrom="page">
                  <wp:posOffset>1159510</wp:posOffset>
                </wp:positionH>
                <wp:positionV relativeFrom="page">
                  <wp:posOffset>8949055</wp:posOffset>
                </wp:positionV>
                <wp:extent cx="2616200" cy="483447"/>
                <wp:effectExtent l="0" t="0" r="0" b="12065"/>
                <wp:wrapNone/>
                <wp:docPr id="1550119388" name="textbox1900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616200" cy="48344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2C16EDF" w14:textId="71E26E29" w:rsidR="004B7843" w:rsidRPr="003C396A" w:rsidRDefault="004B7843" w:rsidP="004B7843">
                            <w:pPr>
                              <w:rPr>
                                <w:sz w:val="40"/>
                                <w:szCs w:val="40"/>
                                <w:lang w:val="cy-GB"/>
                              </w:rPr>
                            </w:pPr>
                            <w:r w:rsidRPr="003C396A">
                              <w:rPr>
                                <w:rFonts w:ascii="Twinkl" w:hAnsi="Twinkl" w:cs="Twinkl"/>
                                <w:b/>
                                <w:bCs/>
                                <w:color w:val="292627"/>
                                <w:sz w:val="73"/>
                                <w:szCs w:val="20"/>
                                <w:lang w:val="cy-GB"/>
                              </w:rPr>
                              <w:t xml:space="preserve">Dw i’n </w:t>
                            </w:r>
                            <w:r>
                              <w:rPr>
                                <w:rFonts w:ascii="Twinkl" w:hAnsi="Twinkl" w:cs="Twinkl"/>
                                <w:b/>
                                <w:bCs/>
                                <w:color w:val="292627"/>
                                <w:sz w:val="73"/>
                                <w:szCs w:val="20"/>
                                <w:lang w:val="cy-GB"/>
                              </w:rPr>
                              <w:t>sâl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EBD01D2" id="textbox190014" o:spid="_x0000_s1035" style="position:absolute;margin-left:91.3pt;margin-top:704.65pt;width:206pt;height:38.05pt;z-index:2516853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" filled="f" stroked="f">
                <v:path arrowok="t"/>
                <v:textbox inset="0,0,0,0">
                  <w:txbxContent>
                    <w:p w14:paraId="12C16EDF" w14:textId="71E26E29" w:rsidR="004B7843" w:rsidRPr="003C396A" w:rsidRDefault="004B7843" w:rsidP="004B7843">
                      <w:pPr>
                        <w:rPr>
                          <w:sz w:val="40"/>
                          <w:szCs w:val="40"/>
                          <w:lang w:val="cy-GB"/>
                        </w:rPr>
                      </w:pPr>
                      <w:r w:rsidRPr="003C396A">
                        <w:rPr>
                          <w:rFonts w:ascii="Twinkl" w:hAnsi="Twinkl" w:cs="Twinkl"/>
                          <w:b/>
                          <w:bCs/>
                          <w:color w:val="292627"/>
                          <w:sz w:val="73"/>
                          <w:szCs w:val="20"/>
                          <w:lang w:val="cy-GB"/>
                        </w:rPr>
                        <w:t xml:space="preserve">Dw i’n </w:t>
                      </w:r>
                      <w:r>
                        <w:rPr>
                          <w:rFonts w:ascii="Twinkl" w:hAnsi="Twinkl" w:cs="Twinkl"/>
                          <w:b/>
                          <w:bCs/>
                          <w:color w:val="292627"/>
                          <w:sz w:val="73"/>
                          <w:szCs w:val="20"/>
                          <w:lang w:val="cy-GB"/>
                        </w:rPr>
                        <w:t>sâl</w:t>
                      </w:r>
                    </w:p>
                  </w:txbxContent>
                </v:textbox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3B97207A" wp14:editId="3A06DA4C">
                <wp:simplePos x="0" y="0"/>
                <wp:positionH relativeFrom="page">
                  <wp:posOffset>1159933</wp:posOffset>
                </wp:positionH>
                <wp:positionV relativeFrom="page">
                  <wp:posOffset>6307455</wp:posOffset>
                </wp:positionV>
                <wp:extent cx="2616200" cy="525780"/>
                <wp:effectExtent l="0" t="0" r="0" b="7620"/>
                <wp:wrapNone/>
                <wp:docPr id="579602456" name="textbox1900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616200" cy="5257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2DF367E" w14:textId="4616182B" w:rsidR="005505CD" w:rsidRPr="003C396A" w:rsidRDefault="003C396A">
                            <w:pPr>
                              <w:rPr>
                                <w:sz w:val="40"/>
                                <w:szCs w:val="40"/>
                                <w:lang w:val="cy-GB"/>
                              </w:rPr>
                            </w:pPr>
                            <w:r w:rsidRPr="003C396A">
                              <w:rPr>
                                <w:rFonts w:ascii="Twinkl" w:hAnsi="Twinkl" w:cs="Twinkl"/>
                                <w:b/>
                                <w:bCs/>
                                <w:color w:val="292627"/>
                                <w:sz w:val="73"/>
                                <w:szCs w:val="20"/>
                                <w:lang w:val="cy-GB"/>
                              </w:rPr>
                              <w:t>Dw i’n drist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B97207A" id="_x0000_s1036" style="position:absolute;margin-left:91.35pt;margin-top:496.65pt;width:206pt;height:41.4pt;z-index:2516608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" filled="f" stroked="f">
                <v:path arrowok="t"/>
                <v:textbox inset="0,0,0,0">
                  <w:txbxContent>
                    <w:p w14:paraId="12DF367E" w14:textId="4616182B" w:rsidR="005505CD" w:rsidRPr="003C396A" w:rsidRDefault="003C396A">
                      <w:pPr>
                        <w:rPr>
                          <w:sz w:val="40"/>
                          <w:szCs w:val="40"/>
                          <w:lang w:val="cy-GB"/>
                        </w:rPr>
                      </w:pPr>
                      <w:r w:rsidRPr="003C396A">
                        <w:rPr>
                          <w:rFonts w:ascii="Twinkl" w:hAnsi="Twinkl" w:cs="Twinkl"/>
                          <w:b/>
                          <w:bCs/>
                          <w:color w:val="292627"/>
                          <w:sz w:val="73"/>
                          <w:szCs w:val="20"/>
                          <w:lang w:val="cy-GB"/>
                        </w:rPr>
                        <w:t>Dw i’n drist</w:t>
                      </w:r>
                    </w:p>
                  </w:txbxContent>
                </v:textbox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3328" behindDoc="0" locked="0" layoutInCell="1" allowOverlap="1" wp14:anchorId="231275C1" wp14:editId="0B207FB5">
                <wp:simplePos x="0" y="0"/>
                <wp:positionH relativeFrom="column">
                  <wp:posOffset>4521200</wp:posOffset>
                </wp:positionH>
                <wp:positionV relativeFrom="paragraph">
                  <wp:posOffset>7507605</wp:posOffset>
                </wp:positionV>
                <wp:extent cx="2186093" cy="1947333"/>
                <wp:effectExtent l="0" t="0" r="11430" b="8890"/>
                <wp:wrapNone/>
                <wp:docPr id="352973589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86093" cy="1947333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1C33CD19" w14:textId="1064C783" w:rsidR="004B7843" w:rsidRDefault="004B7843" w:rsidP="004B7843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546A012" wp14:editId="286447DC">
                                  <wp:extent cx="2093098" cy="2006600"/>
                                  <wp:effectExtent l="0" t="0" r="2540" b="0"/>
                                  <wp:docPr id="2110223737" name="Picture 4" descr="A cartoon of a child with a thermometer in his mouth&#10;&#10;AI-generated content may be incorrect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110223737" name="Picture 4" descr="A cartoon of a child with a thermometer in his mouth&#10;&#10;AI-generated content may be incorrect."/>
                                          <pic:cNvPicPr/>
                                        </pic:nvPicPr>
                                        <pic:blipFill>
                                          <a:blip r:embed="rId1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102223" cy="201534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1275C1" id="Text Box 3" o:spid="_x0000_s1037" type="#_x0000_t202" style="position:absolute;margin-left:356pt;margin-top:591.15pt;width:172.15pt;height:153.35pt;z-index:251683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" fillcolor="white [3212]" strokecolor="white [3212]" strokeweight=".5pt">
                <v:textbox>
                  <w:txbxContent>
                    <w:p w14:paraId="1C33CD19" w14:textId="1064C783" w:rsidR="004B7843" w:rsidRDefault="004B7843" w:rsidP="004B7843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0546A012" wp14:editId="286447DC">
                            <wp:extent cx="2093098" cy="2006600"/>
                            <wp:effectExtent l="0" t="0" r="2540" b="0"/>
                            <wp:docPr id="2110223737" name="Picture 4" descr="A cartoon of a child with a thermometer in his mouth&#10;&#10;AI-generated content may be incorrect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110223737" name="Picture 4" descr="A cartoon of a child with a thermometer in his mouth&#10;&#10;AI-generated content may be incorrect."/>
                                    <pic:cNvPicPr/>
                                  </pic:nvPicPr>
                                  <pic:blipFill>
                                    <a:blip r:embed="rId1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102223" cy="201534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3C396A">
        <w:rPr>
          <w:noProof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 wp14:anchorId="6924921D" wp14:editId="4B824DC8">
                <wp:simplePos x="0" y="0"/>
                <wp:positionH relativeFrom="page">
                  <wp:posOffset>1007533</wp:posOffset>
                </wp:positionH>
                <wp:positionV relativeFrom="page">
                  <wp:posOffset>3683000</wp:posOffset>
                </wp:positionV>
                <wp:extent cx="2895600" cy="660400"/>
                <wp:effectExtent l="0" t="0" r="0" b="0"/>
                <wp:wrapNone/>
                <wp:docPr id="1346403613" name="textbox2300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895600" cy="6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6AD0405" w14:textId="6789782E" w:rsidR="005505CD" w:rsidRPr="003C396A" w:rsidRDefault="003C396A">
                            <w:pPr>
                              <w:rPr>
                                <w:sz w:val="44"/>
                                <w:szCs w:val="44"/>
                                <w:lang w:val="cy-GB"/>
                              </w:rPr>
                            </w:pPr>
                            <w:r w:rsidRPr="003C396A">
                              <w:rPr>
                                <w:rFonts w:ascii="Twinkl" w:hAnsi="Twinkl" w:cs="Twinkl"/>
                                <w:b/>
                                <w:bCs/>
                                <w:color w:val="292627"/>
                                <w:sz w:val="75"/>
                                <w:lang w:val="cy-GB"/>
                              </w:rPr>
                              <w:t>Dw i’n wych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924921D" id="textbox230016" o:spid="_x0000_s1038" style="position:absolute;margin-left:79.35pt;margin-top:290pt;width:228pt;height:52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" filled="f" stroked="f">
                <v:path arrowok="t"/>
                <v:textbox inset="0,0,0,0">
                  <w:txbxContent>
                    <w:p w14:paraId="16AD0405" w14:textId="6789782E" w:rsidR="005505CD" w:rsidRPr="003C396A" w:rsidRDefault="003C396A">
                      <w:pPr>
                        <w:rPr>
                          <w:sz w:val="44"/>
                          <w:szCs w:val="44"/>
                          <w:lang w:val="cy-GB"/>
                        </w:rPr>
                      </w:pPr>
                      <w:r w:rsidRPr="003C396A">
                        <w:rPr>
                          <w:rFonts w:ascii="Twinkl" w:hAnsi="Twinkl" w:cs="Twinkl"/>
                          <w:b/>
                          <w:bCs/>
                          <w:color w:val="292627"/>
                          <w:sz w:val="75"/>
                          <w:lang w:val="cy-GB"/>
                        </w:rPr>
                        <w:t>Dw i’n wych</w:t>
                      </w:r>
                    </w:p>
                  </w:txbxContent>
                </v:textbox>
                <w10:wrap anchorx="page" anchory="page"/>
              </v:rect>
            </w:pict>
          </mc:Fallback>
        </mc:AlternateContent>
      </w:r>
      <w:r w:rsidR="003C396A">
        <w:rPr>
          <w:noProof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 wp14:anchorId="6FD42591" wp14:editId="1135604A">
                <wp:simplePos x="0" y="0"/>
                <wp:positionH relativeFrom="page">
                  <wp:posOffset>1007533</wp:posOffset>
                </wp:positionH>
                <wp:positionV relativeFrom="page">
                  <wp:posOffset>1066800</wp:posOffset>
                </wp:positionV>
                <wp:extent cx="3039534" cy="525780"/>
                <wp:effectExtent l="0" t="0" r="8890" b="7620"/>
                <wp:wrapNone/>
                <wp:docPr id="97232271" name="textbox2600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039534" cy="5257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47D3D5B" w14:textId="3BB8E03A" w:rsidR="005505CD" w:rsidRPr="003C396A" w:rsidRDefault="003C396A">
                            <w:pPr>
                              <w:rPr>
                                <w:sz w:val="44"/>
                                <w:szCs w:val="44"/>
                              </w:rPr>
                            </w:pPr>
                            <w:r w:rsidRPr="003C396A">
                              <w:rPr>
                                <w:rFonts w:ascii="Twinkl" w:hAnsi="Twinkl" w:cs="Twinkl"/>
                                <w:b/>
                                <w:bCs/>
                                <w:color w:val="292627"/>
                                <w:sz w:val="75"/>
                                <w:lang w:val="cy-GB"/>
                              </w:rPr>
                              <w:t>Dw i’n</w:t>
                            </w:r>
                            <w:r w:rsidRPr="003C396A">
                              <w:rPr>
                                <w:rFonts w:ascii="Twinkl" w:hAnsi="Twinkl" w:cs="Twinkl"/>
                                <w:b/>
                                <w:bCs/>
                                <w:color w:val="292627"/>
                                <w:sz w:val="75"/>
                              </w:rPr>
                              <w:t xml:space="preserve"> </w:t>
                            </w:r>
                            <w:r w:rsidR="00000000" w:rsidRPr="003C396A">
                              <w:rPr>
                                <w:rFonts w:ascii="Twinkl" w:hAnsi="Twinkl" w:cs="Twinkl"/>
                                <w:b/>
                                <w:bCs/>
                                <w:color w:val="292627"/>
                                <w:sz w:val="75"/>
                              </w:rPr>
                              <w:t>hapus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FD42591" id="textbox260018" o:spid="_x0000_s1039" style="position:absolute;margin-left:79.35pt;margin-top:84pt;width:239.35pt;height:41.4pt;z-index:2516648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" filled="f" stroked="f">
                <v:path arrowok="t"/>
                <v:textbox inset="0,0,0,0">
                  <w:txbxContent>
                    <w:p w14:paraId="647D3D5B" w14:textId="3BB8E03A" w:rsidR="005505CD" w:rsidRPr="003C396A" w:rsidRDefault="003C396A">
                      <w:pPr>
                        <w:rPr>
                          <w:sz w:val="44"/>
                          <w:szCs w:val="44"/>
                        </w:rPr>
                      </w:pPr>
                      <w:r w:rsidRPr="003C396A">
                        <w:rPr>
                          <w:rFonts w:ascii="Twinkl" w:hAnsi="Twinkl" w:cs="Twinkl"/>
                          <w:b/>
                          <w:bCs/>
                          <w:color w:val="292627"/>
                          <w:sz w:val="75"/>
                          <w:lang w:val="cy-GB"/>
                        </w:rPr>
                        <w:t>Dw i’n</w:t>
                      </w:r>
                      <w:r w:rsidRPr="003C396A">
                        <w:rPr>
                          <w:rFonts w:ascii="Twinkl" w:hAnsi="Twinkl" w:cs="Twinkl"/>
                          <w:b/>
                          <w:bCs/>
                          <w:color w:val="292627"/>
                          <w:sz w:val="75"/>
                        </w:rPr>
                        <w:t xml:space="preserve"> </w:t>
                      </w:r>
                      <w:r w:rsidR="00000000" w:rsidRPr="003C396A">
                        <w:rPr>
                          <w:rFonts w:ascii="Twinkl" w:hAnsi="Twinkl" w:cs="Twinkl"/>
                          <w:b/>
                          <w:bCs/>
                          <w:color w:val="292627"/>
                          <w:sz w:val="75"/>
                        </w:rPr>
                        <w:t>hapus</w:t>
                      </w:r>
                    </w:p>
                  </w:txbxContent>
                </v:textbox>
                <w10:wrap anchorx="page" anchory="page"/>
              </v:rect>
            </w:pict>
          </mc:Fallback>
        </mc:AlternateContent>
      </w:r>
      <w:r w:rsidR="00000000">
        <w:rPr>
          <w:noProof/>
        </w:rPr>
        <w:drawing>
          <wp:anchor distT="0" distB="0" distL="0" distR="0" simplePos="0" relativeHeight="251639296" behindDoc="1" locked="0" layoutInCell="1" allowOverlap="1" wp14:anchorId="15F26002" wp14:editId="17B8E96A">
            <wp:simplePos x="0" y="0"/>
            <wp:positionH relativeFrom="page">
              <wp:posOffset>4843171</wp:posOffset>
            </wp:positionH>
            <wp:positionV relativeFrom="page">
              <wp:posOffset>5753254</wp:posOffset>
            </wp:positionV>
            <wp:extent cx="1460500" cy="1943100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esting1-1.png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46050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00000">
        <w:rPr>
          <w:noProof/>
        </w:rPr>
        <w:drawing>
          <wp:anchor distT="0" distB="0" distL="0" distR="0" simplePos="0" relativeHeight="251640320" behindDoc="1" locked="0" layoutInCell="1" allowOverlap="1" wp14:anchorId="2890A159" wp14:editId="4F8AABBF">
            <wp:simplePos x="0" y="0"/>
            <wp:positionH relativeFrom="page">
              <wp:posOffset>4285043</wp:posOffset>
            </wp:positionH>
            <wp:positionV relativeFrom="page">
              <wp:posOffset>3223923</wp:posOffset>
            </wp:positionV>
            <wp:extent cx="2489200" cy="1866900"/>
            <wp:effectExtent l="0" t="0" r="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esting1-2.png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2489200" cy="1866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00000">
        <w:rPr>
          <w:noProof/>
        </w:rPr>
        <w:drawing>
          <wp:anchor distT="0" distB="0" distL="0" distR="0" simplePos="0" relativeHeight="251641344" behindDoc="1" locked="0" layoutInCell="1" allowOverlap="1" wp14:anchorId="15EBA51E" wp14:editId="0C2A2480">
            <wp:simplePos x="0" y="0"/>
            <wp:positionH relativeFrom="page">
              <wp:posOffset>4671832</wp:posOffset>
            </wp:positionH>
            <wp:positionV relativeFrom="page">
              <wp:posOffset>649587</wp:posOffset>
            </wp:positionV>
            <wp:extent cx="1803400" cy="1816100"/>
            <wp:effectExtent l="0" t="0" r="0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esting1-3.png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1803400" cy="1816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51125">
        <w:rPr>
          <w:noProof/>
        </w:rPr>
        <mc:AlternateContent>
          <mc:Choice Requires="wps">
            <w:drawing>
              <wp:anchor distT="0" distB="0" distL="114300" distR="114300" simplePos="0" relativeHeight="251666944" behindDoc="0" locked="0" layoutInCell="1" allowOverlap="1" wp14:anchorId="7ED589E3" wp14:editId="3F443DB1">
                <wp:simplePos x="0" y="0"/>
                <wp:positionH relativeFrom="page">
                  <wp:posOffset>6307455</wp:posOffset>
                </wp:positionH>
                <wp:positionV relativeFrom="page">
                  <wp:posOffset>2477770</wp:posOffset>
                </wp:positionV>
                <wp:extent cx="473710" cy="198120"/>
                <wp:effectExtent l="0" t="0" r="8890" b="5080"/>
                <wp:wrapNone/>
                <wp:docPr id="1995207068" name="textbox3000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73710" cy="1981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CBC387C" w14:textId="77777777" w:rsidR="005505CD" w:rsidRDefault="00000000">
                            <w:r>
                              <w:rPr>
                                <w:rFonts w:ascii="Twinkl" w:hAnsi="Twinkl" w:cs="Twinkl"/>
                                <w:color w:val="ADAFB1"/>
                                <w:sz w:val="11"/>
                                <w:szCs w:val="10"/>
                              </w:rPr>
                              <w:t>twinkl.com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ED589E3" id="textbox300020" o:spid="_x0000_s1040" style="position:absolute;margin-left:496.65pt;margin-top:195.1pt;width:37.3pt;height:15.6pt;z-index:251666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" filled="f" stroked="f">
                <v:path arrowok="t"/>
                <v:textbox inset="0,0,0,0">
                  <w:txbxContent>
                    <w:p w14:paraId="4CBC387C" w14:textId="77777777" w:rsidR="005505CD" w:rsidRDefault="00000000">
                      <w:r>
                        <w:rPr>
                          <w:rFonts w:ascii="Twinkl" w:hAnsi="Twinkl" w:cs="Twinkl"/>
                          <w:color w:val="ADAFB1"/>
                          <w:sz w:val="11"/>
                          <w:szCs w:val="10"/>
                        </w:rPr>
                        <w:t>twinkl.com</w:t>
                      </w:r>
                    </w:p>
                  </w:txbxContent>
                </v:textbox>
                <w10:wrap anchorx="page" anchory="page"/>
              </v:rect>
            </w:pict>
          </mc:Fallback>
        </mc:AlternateContent>
      </w:r>
      <w:r w:rsidR="00D51125">
        <w:rPr>
          <w:noProof/>
        </w:rPr>
        <mc:AlternateContent>
          <mc:Choice Requires="wps">
            <w:drawing>
              <wp:anchor distT="0" distB="0" distL="114300" distR="114300" simplePos="0" relativeHeight="251667968" behindDoc="0" locked="0" layoutInCell="1" allowOverlap="1" wp14:anchorId="655BFC6D" wp14:editId="14EFC4F5">
                <wp:simplePos x="0" y="0"/>
                <wp:positionH relativeFrom="page">
                  <wp:posOffset>6307455</wp:posOffset>
                </wp:positionH>
                <wp:positionV relativeFrom="page">
                  <wp:posOffset>5097145</wp:posOffset>
                </wp:positionV>
                <wp:extent cx="473710" cy="198120"/>
                <wp:effectExtent l="0" t="0" r="8890" b="5080"/>
                <wp:wrapNone/>
                <wp:docPr id="551898941" name="textbox3100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73710" cy="1981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C86AA38" w14:textId="77777777" w:rsidR="005505CD" w:rsidRDefault="00000000">
                            <w:r>
                              <w:rPr>
                                <w:rFonts w:ascii="Twinkl" w:hAnsi="Twinkl" w:cs="Twinkl"/>
                                <w:color w:val="ADAFB1"/>
                                <w:sz w:val="11"/>
                                <w:szCs w:val="10"/>
                              </w:rPr>
                              <w:t>twinkl.com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55BFC6D" id="textbox310021" o:spid="_x0000_s1041" style="position:absolute;margin-left:496.65pt;margin-top:401.35pt;width:37.3pt;height:15.6pt;z-index:2516679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" filled="f" stroked="f">
                <v:path arrowok="t"/>
                <v:textbox inset="0,0,0,0">
                  <w:txbxContent>
                    <w:p w14:paraId="1C86AA38" w14:textId="77777777" w:rsidR="005505CD" w:rsidRDefault="00000000">
                      <w:r>
                        <w:rPr>
                          <w:rFonts w:ascii="Twinkl" w:hAnsi="Twinkl" w:cs="Twinkl"/>
                          <w:color w:val="ADAFB1"/>
                          <w:sz w:val="11"/>
                          <w:szCs w:val="10"/>
                        </w:rPr>
                        <w:t>twinkl.com</w:t>
                      </w:r>
                    </w:p>
                  </w:txbxContent>
                </v:textbox>
                <w10:wrap anchorx="page" anchory="page"/>
              </v:rect>
            </w:pict>
          </mc:Fallback>
        </mc:AlternateContent>
      </w:r>
      <w:r w:rsidR="00D51125">
        <w:rPr>
          <w:noProof/>
        </w:rPr>
        <mc:AlternateContent>
          <mc:Choice Requires="wps">
            <w:drawing>
              <wp:anchor distT="0" distB="0" distL="114300" distR="114300" simplePos="0" relativeHeight="251668992" behindDoc="0" locked="0" layoutInCell="1" allowOverlap="1" wp14:anchorId="4D6398EF" wp14:editId="00EEEFEE">
                <wp:simplePos x="0" y="0"/>
                <wp:positionH relativeFrom="page">
                  <wp:posOffset>6307455</wp:posOffset>
                </wp:positionH>
                <wp:positionV relativeFrom="page">
                  <wp:posOffset>7716520</wp:posOffset>
                </wp:positionV>
                <wp:extent cx="473710" cy="198120"/>
                <wp:effectExtent l="0" t="0" r="8890" b="5080"/>
                <wp:wrapNone/>
                <wp:docPr id="1181398693" name="textbox3200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73710" cy="1981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AB69C60" w14:textId="77777777" w:rsidR="005505CD" w:rsidRDefault="00000000">
                            <w:r>
                              <w:rPr>
                                <w:rFonts w:ascii="Twinkl" w:hAnsi="Twinkl" w:cs="Twinkl"/>
                                <w:color w:val="ADAFB1"/>
                                <w:sz w:val="11"/>
                                <w:szCs w:val="10"/>
                              </w:rPr>
                              <w:t>twinkl.com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D6398EF" id="textbox320022" o:spid="_x0000_s1042" style="position:absolute;margin-left:496.65pt;margin-top:607.6pt;width:37.3pt;height:15.6pt;z-index:2516689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" filled="f" stroked="f">
                <v:path arrowok="t"/>
                <v:textbox inset="0,0,0,0">
                  <w:txbxContent>
                    <w:p w14:paraId="3AB69C60" w14:textId="77777777" w:rsidR="005505CD" w:rsidRDefault="00000000">
                      <w:r>
                        <w:rPr>
                          <w:rFonts w:ascii="Twinkl" w:hAnsi="Twinkl" w:cs="Twinkl"/>
                          <w:color w:val="ADAFB1"/>
                          <w:sz w:val="11"/>
                          <w:szCs w:val="10"/>
                        </w:rPr>
                        <w:t>twinkl.com</w:t>
                      </w:r>
                    </w:p>
                  </w:txbxContent>
                </v:textbox>
                <w10:wrap anchorx="page" anchory="page"/>
              </v:rect>
            </w:pict>
          </mc:Fallback>
        </mc:AlternateContent>
      </w:r>
      <w:r w:rsidR="00D51125">
        <w:rPr>
          <w:noProof/>
        </w:rPr>
        <mc:AlternateContent>
          <mc:Choice Requires="wps">
            <w:drawing>
              <wp:anchor distT="0" distB="0" distL="114300" distR="114300" simplePos="0" relativeHeight="251670016" behindDoc="0" locked="0" layoutInCell="1" allowOverlap="1" wp14:anchorId="69772E89" wp14:editId="1C413D00">
                <wp:simplePos x="0" y="0"/>
                <wp:positionH relativeFrom="page">
                  <wp:posOffset>6307455</wp:posOffset>
                </wp:positionH>
                <wp:positionV relativeFrom="page">
                  <wp:posOffset>10335895</wp:posOffset>
                </wp:positionV>
                <wp:extent cx="473710" cy="198120"/>
                <wp:effectExtent l="0" t="0" r="8890" b="5080"/>
                <wp:wrapNone/>
                <wp:docPr id="1274433613" name="textbox3300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73710" cy="1981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C95D0C2" w14:textId="77777777" w:rsidR="005505CD" w:rsidRDefault="00000000">
                            <w:r>
                              <w:rPr>
                                <w:rFonts w:ascii="Twinkl" w:hAnsi="Twinkl" w:cs="Twinkl"/>
                                <w:color w:val="ADAFB1"/>
                                <w:sz w:val="11"/>
                                <w:szCs w:val="10"/>
                              </w:rPr>
                              <w:t>twinkl.com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9772E89" id="textbox330023" o:spid="_x0000_s1043" style="position:absolute;margin-left:496.65pt;margin-top:813.85pt;width:37.3pt;height:15.6pt;z-index:2516700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" filled="f" stroked="f">
                <v:path arrowok="t"/>
                <v:textbox inset="0,0,0,0">
                  <w:txbxContent>
                    <w:p w14:paraId="4C95D0C2" w14:textId="77777777" w:rsidR="005505CD" w:rsidRDefault="00000000">
                      <w:r>
                        <w:rPr>
                          <w:rFonts w:ascii="Twinkl" w:hAnsi="Twinkl" w:cs="Twinkl"/>
                          <w:color w:val="ADAFB1"/>
                          <w:sz w:val="11"/>
                          <w:szCs w:val="10"/>
                        </w:rPr>
                        <w:t>twinkl.com</w:t>
                      </w:r>
                    </w:p>
                  </w:txbxContent>
                </v:textbox>
                <w10:wrap anchorx="page" anchory="page"/>
              </v:rect>
            </w:pict>
          </mc:Fallback>
        </mc:AlternateContent>
      </w:r>
    </w:p>
    <w:p w14:paraId="6A874A09" w14:textId="1C102602" w:rsidR="00ED6DCE" w:rsidRDefault="00ED6DCE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97664" behindDoc="0" locked="0" layoutInCell="1" allowOverlap="1" wp14:anchorId="7D1B325C" wp14:editId="328ED206">
                <wp:simplePos x="0" y="0"/>
                <wp:positionH relativeFrom="column">
                  <wp:posOffset>4445000</wp:posOffset>
                </wp:positionH>
                <wp:positionV relativeFrom="paragraph">
                  <wp:posOffset>-298662</wp:posOffset>
                </wp:positionV>
                <wp:extent cx="2294255" cy="1854200"/>
                <wp:effectExtent l="0" t="0" r="17145" b="12700"/>
                <wp:wrapNone/>
                <wp:docPr id="1733522951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94255" cy="1854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0B78619A" w14:textId="47A7EBEE" w:rsidR="00ED6DCE" w:rsidRDefault="00ED6DCE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012D178" wp14:editId="3CFAB16D">
                                  <wp:extent cx="2032000" cy="1871163"/>
                                  <wp:effectExtent l="0" t="0" r="0" b="0"/>
                                  <wp:docPr id="1857858554" name="Picture 6" descr="A cartoon of a child with his arms crossed&#10;&#10;AI-generated content may be incorrect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857858554" name="Picture 6" descr="A cartoon of a child with his arms crossed&#10;&#10;AI-generated content may be incorrect."/>
                                          <pic:cNvPicPr/>
                                        </pic:nvPicPr>
                                        <pic:blipFill>
                                          <a:blip r:embed="rId1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039845" cy="1878387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D1B325C" id="Text Box 7" o:spid="_x0000_s1044" type="#_x0000_t202" style="position:absolute;margin-left:350pt;margin-top:-23.5pt;width:180.65pt;height:146pt;z-index:2516976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" fillcolor="white [3201]" strokecolor="white [3212]" strokeweight=".5pt">
                <v:textbox>
                  <w:txbxContent>
                    <w:p w14:paraId="0B78619A" w14:textId="47A7EBEE" w:rsidR="00ED6DCE" w:rsidRDefault="00ED6DCE">
                      <w:r>
                        <w:rPr>
                          <w:noProof/>
                        </w:rPr>
                        <w:drawing>
                          <wp:inline distT="0" distB="0" distL="0" distR="0" wp14:anchorId="1012D178" wp14:editId="3CFAB16D">
                            <wp:extent cx="2032000" cy="1871163"/>
                            <wp:effectExtent l="0" t="0" r="0" b="0"/>
                            <wp:docPr id="1857858554" name="Picture 6" descr="A cartoon of a child with his arms crossed&#10;&#10;AI-generated content may be incorrect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857858554" name="Picture 6" descr="A cartoon of a child with his arms crossed&#10;&#10;AI-generated content may be incorrect."/>
                                    <pic:cNvPicPr/>
                                  </pic:nvPicPr>
                                  <pic:blipFill>
                                    <a:blip r:embed="rId18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039845" cy="1878387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4C3E2470" w14:textId="50909052" w:rsidR="00ED6DCE" w:rsidRDefault="00ED6DCE">
      <w:pPr>
        <w:spacing w:after="0" w:line="240" w:lineRule="auto"/>
      </w:pPr>
      <w:r>
        <w:rPr>
          <w:noProof/>
        </w:rPr>
        <w:drawing>
          <wp:anchor distT="0" distB="0" distL="0" distR="0" simplePos="0" relativeHeight="251701760" behindDoc="1" locked="0" layoutInCell="1" allowOverlap="1" wp14:anchorId="0EFFF160" wp14:editId="20983AC2">
            <wp:simplePos x="0" y="0"/>
            <wp:positionH relativeFrom="page">
              <wp:posOffset>2742777</wp:posOffset>
            </wp:positionH>
            <wp:positionV relativeFrom="page">
              <wp:posOffset>5693410</wp:posOffset>
            </wp:positionV>
            <wp:extent cx="1790700" cy="1955800"/>
            <wp:effectExtent l="0" t="0" r="0" b="0"/>
            <wp:wrapNone/>
            <wp:docPr id="1324255497" name="Picture 1324255497" descr="A cartoon of a child with her arms up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4255497" name="Picture 1324255497" descr="A cartoon of a child with her arms up&#10;&#10;AI-generated content may be incorrect.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790700" cy="1955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251703808" behindDoc="1" locked="0" layoutInCell="1" allowOverlap="1" wp14:anchorId="08446BDE" wp14:editId="0FB5C5EE">
            <wp:simplePos x="0" y="0"/>
            <wp:positionH relativeFrom="page">
              <wp:posOffset>3000587</wp:posOffset>
            </wp:positionH>
            <wp:positionV relativeFrom="page">
              <wp:posOffset>8355965</wp:posOffset>
            </wp:positionV>
            <wp:extent cx="1612900" cy="1866900"/>
            <wp:effectExtent l="0" t="0" r="0" b="0"/>
            <wp:wrapNone/>
            <wp:docPr id="601290872" name="Picture 601290872" descr="A cartoon of a child with her hands on her ches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1290872" name="Picture 601290872" descr="A cartoon of a child with her hands on her chest&#10;&#10;AI-generated content may be incorrect.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612900" cy="1866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251699712" behindDoc="1" locked="0" layoutInCell="1" allowOverlap="1" wp14:anchorId="27113E4F" wp14:editId="6C34439A">
            <wp:simplePos x="0" y="0"/>
            <wp:positionH relativeFrom="page">
              <wp:posOffset>3001433</wp:posOffset>
            </wp:positionH>
            <wp:positionV relativeFrom="page">
              <wp:posOffset>3136688</wp:posOffset>
            </wp:positionV>
            <wp:extent cx="1536700" cy="1765300"/>
            <wp:effectExtent l="0" t="0" r="0" b="0"/>
            <wp:wrapNone/>
            <wp:docPr id="2068269390" name="Picture 2068269390" descr="A cartoon of a chil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8269390" name="Picture 2068269390" descr="A cartoon of a child&#10;&#10;AI-generated content may be incorrect.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536700" cy="1765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4592" behindDoc="0" locked="0" layoutInCell="1" allowOverlap="1" wp14:anchorId="723CB4C0" wp14:editId="475617FC">
                <wp:simplePos x="0" y="0"/>
                <wp:positionH relativeFrom="page">
                  <wp:posOffset>1057910</wp:posOffset>
                </wp:positionH>
                <wp:positionV relativeFrom="page">
                  <wp:posOffset>1096010</wp:posOffset>
                </wp:positionV>
                <wp:extent cx="3183255" cy="483235"/>
                <wp:effectExtent l="0" t="0" r="4445" b="12065"/>
                <wp:wrapNone/>
                <wp:docPr id="1238492085" name="textbox1900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83255" cy="4832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ACA31B7" w14:textId="77777777" w:rsidR="00ED6DCE" w:rsidRPr="003C396A" w:rsidRDefault="00ED6DCE" w:rsidP="00ED6DCE">
                            <w:pPr>
                              <w:rPr>
                                <w:sz w:val="40"/>
                                <w:szCs w:val="40"/>
                                <w:lang w:val="cy-GB"/>
                              </w:rPr>
                            </w:pPr>
                            <w:r w:rsidRPr="003C396A">
                              <w:rPr>
                                <w:rFonts w:ascii="Twinkl" w:hAnsi="Twinkl" w:cs="Twinkl"/>
                                <w:b/>
                                <w:bCs/>
                                <w:color w:val="292627"/>
                                <w:sz w:val="73"/>
                                <w:szCs w:val="20"/>
                                <w:lang w:val="cy-GB"/>
                              </w:rPr>
                              <w:t xml:space="preserve">Dw i’n </w:t>
                            </w:r>
                            <w:r>
                              <w:rPr>
                                <w:rFonts w:ascii="Twinkl" w:hAnsi="Twinkl" w:cs="Twinkl"/>
                                <w:b/>
                                <w:bCs/>
                                <w:color w:val="292627"/>
                                <w:sz w:val="73"/>
                                <w:szCs w:val="20"/>
                                <w:lang w:val="cy-GB"/>
                              </w:rPr>
                              <w:t>weddol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23CB4C0" id="_x0000_s1045" style="position:absolute;margin-left:83.3pt;margin-top:86.3pt;width:250.65pt;height:38.05pt;z-index:2516945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" filled="f" stroked="f">
                <v:path arrowok="t"/>
                <v:textbox inset="0,0,0,0">
                  <w:txbxContent>
                    <w:p w14:paraId="3ACA31B7" w14:textId="77777777" w:rsidR="00ED6DCE" w:rsidRPr="003C396A" w:rsidRDefault="00ED6DCE" w:rsidP="00ED6DCE">
                      <w:pPr>
                        <w:rPr>
                          <w:sz w:val="40"/>
                          <w:szCs w:val="40"/>
                          <w:lang w:val="cy-GB"/>
                        </w:rPr>
                      </w:pPr>
                      <w:r w:rsidRPr="003C396A">
                        <w:rPr>
                          <w:rFonts w:ascii="Twinkl" w:hAnsi="Twinkl" w:cs="Twinkl"/>
                          <w:b/>
                          <w:bCs/>
                          <w:color w:val="292627"/>
                          <w:sz w:val="73"/>
                          <w:szCs w:val="20"/>
                          <w:lang w:val="cy-GB"/>
                        </w:rPr>
                        <w:t xml:space="preserve">Dw i’n </w:t>
                      </w:r>
                      <w:r>
                        <w:rPr>
                          <w:rFonts w:ascii="Twinkl" w:hAnsi="Twinkl" w:cs="Twinkl"/>
                          <w:b/>
                          <w:bCs/>
                          <w:color w:val="292627"/>
                          <w:sz w:val="73"/>
                          <w:szCs w:val="20"/>
                          <w:lang w:val="cy-GB"/>
                        </w:rPr>
                        <w:t>weddol</w:t>
                      </w:r>
                    </w:p>
                  </w:txbxContent>
                </v:textbox>
                <w10:wrap anchorx="page" anchory="page"/>
              </v:rect>
            </w:pict>
          </mc:Fallback>
        </mc:AlternateContent>
      </w:r>
      <w:r>
        <w:br w:type="page"/>
      </w:r>
    </w:p>
    <w:p w14:paraId="18010601" w14:textId="4831E9BD" w:rsidR="00ED6DCE" w:rsidRDefault="00ED6DCE">
      <w:r>
        <w:rPr>
          <w:noProof/>
        </w:rPr>
        <w:lastRenderedPageBreak/>
        <w:drawing>
          <wp:anchor distT="0" distB="0" distL="0" distR="0" simplePos="0" relativeHeight="251714048" behindDoc="1" locked="0" layoutInCell="1" allowOverlap="1" wp14:anchorId="3DE0CBE1" wp14:editId="5BFEEFDF">
            <wp:simplePos x="0" y="0"/>
            <wp:positionH relativeFrom="page">
              <wp:posOffset>2810934</wp:posOffset>
            </wp:positionH>
            <wp:positionV relativeFrom="page">
              <wp:posOffset>450427</wp:posOffset>
            </wp:positionV>
            <wp:extent cx="1778000" cy="1955800"/>
            <wp:effectExtent l="0" t="0" r="0" b="0"/>
            <wp:wrapNone/>
            <wp:docPr id="1617979875" name="Picture 1617979875" descr="A cartoon of a child with braid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17979875" name="Picture 1617979875" descr="A cartoon of a child with braids&#10;&#10;AI-generated content may be incorrect.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778000" cy="1955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FB621D2" w14:textId="30DC869D" w:rsidR="00ED6DCE" w:rsidRDefault="00ED6DCE">
      <w:pPr>
        <w:spacing w:after="0" w:line="240" w:lineRule="auto"/>
      </w:pPr>
      <w:r>
        <w:rPr>
          <w:noProof/>
        </w:rPr>
        <w:drawing>
          <wp:anchor distT="0" distB="0" distL="0" distR="0" simplePos="0" relativeHeight="251720192" behindDoc="1" locked="0" layoutInCell="1" allowOverlap="1" wp14:anchorId="627C1295" wp14:editId="54E58924">
            <wp:simplePos x="0" y="0"/>
            <wp:positionH relativeFrom="page">
              <wp:posOffset>3128010</wp:posOffset>
            </wp:positionH>
            <wp:positionV relativeFrom="page">
              <wp:posOffset>8300931</wp:posOffset>
            </wp:positionV>
            <wp:extent cx="1460500" cy="1943100"/>
            <wp:effectExtent l="0" t="0" r="0" b="0"/>
            <wp:wrapNone/>
            <wp:docPr id="692708222" name="Picture 692708222" descr="A cartoon of a chil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2708222" name="Picture 692708222" descr="A cartoon of a child&#10;&#10;AI-generated content may be incorrect.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46050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251718144" behindDoc="1" locked="0" layoutInCell="1" allowOverlap="1" wp14:anchorId="71B6C5D7" wp14:editId="0BBAA011">
            <wp:simplePos x="0" y="0"/>
            <wp:positionH relativeFrom="page">
              <wp:posOffset>2489200</wp:posOffset>
            </wp:positionH>
            <wp:positionV relativeFrom="page">
              <wp:posOffset>5752888</wp:posOffset>
            </wp:positionV>
            <wp:extent cx="2489200" cy="1866900"/>
            <wp:effectExtent l="0" t="0" r="0" b="0"/>
            <wp:wrapNone/>
            <wp:docPr id="979680646" name="Picture 979680646" descr="A cartoon of a child with her arms up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9680646" name="Picture 979680646" descr="A cartoon of a child with her arms up&#10;&#10;AI-generated content may be incorrect.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2489200" cy="1866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251716096" behindDoc="1" locked="0" layoutInCell="1" allowOverlap="1" wp14:anchorId="32A73B21" wp14:editId="4B109E72">
            <wp:simplePos x="0" y="0"/>
            <wp:positionH relativeFrom="page">
              <wp:posOffset>2904067</wp:posOffset>
            </wp:positionH>
            <wp:positionV relativeFrom="page">
              <wp:posOffset>3119755</wp:posOffset>
            </wp:positionV>
            <wp:extent cx="1803400" cy="1816100"/>
            <wp:effectExtent l="0" t="0" r="0" b="0"/>
            <wp:wrapNone/>
            <wp:docPr id="648167368" name="Picture 648167368" descr="A cartoon of a child giving thumbs up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8167368" name="Picture 648167368" descr="A cartoon of a child giving thumbs up&#10;&#10;AI-generated content may be incorrect.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1803400" cy="1816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14:paraId="1AD2121B" w14:textId="133AFC48" w:rsidR="005505CD" w:rsidRDefault="00ED6DCE" w:rsidP="00ED6DCE">
      <w:pPr>
        <w:jc w:val="center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22240" behindDoc="0" locked="0" layoutInCell="1" allowOverlap="1" wp14:anchorId="58ED0C7A" wp14:editId="01CDC4B5">
                <wp:simplePos x="0" y="0"/>
                <wp:positionH relativeFrom="column">
                  <wp:posOffset>2548467</wp:posOffset>
                </wp:positionH>
                <wp:positionV relativeFrom="paragraph">
                  <wp:posOffset>2258272</wp:posOffset>
                </wp:positionV>
                <wp:extent cx="2946400" cy="2006600"/>
                <wp:effectExtent l="0" t="0" r="12700" b="12700"/>
                <wp:wrapNone/>
                <wp:docPr id="1623148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46400" cy="2006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605F6EEA" w14:textId="20465F1A" w:rsidR="00ED6DCE" w:rsidRDefault="00ED6DCE" w:rsidP="00ED6DCE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6BB1D45" wp14:editId="78983247">
                                  <wp:extent cx="2183908" cy="2011047"/>
                                  <wp:effectExtent l="0" t="0" r="635" b="0"/>
                                  <wp:docPr id="310513915" name="Picture 6" descr="A cartoon of a child with his arms crossed&#10;&#10;AI-generated content may be incorrect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857858554" name="Picture 6" descr="A cartoon of a child with his arms crossed&#10;&#10;AI-generated content may be incorrect."/>
                                          <pic:cNvPicPr/>
                                        </pic:nvPicPr>
                                        <pic:blipFill>
                                          <a:blip r:embed="rId1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194807" cy="2021083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ED0C7A" id="Text Box 9" o:spid="_x0000_s1046" type="#_x0000_t202" style="position:absolute;left:0;text-align:left;margin-left:200.65pt;margin-top:177.8pt;width:232pt;height:158pt;z-index:2517222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" fillcolor="white [3201]" strokecolor="white [3212]" strokeweight=".5pt">
                <v:textbox>
                  <w:txbxContent>
                    <w:p w14:paraId="605F6EEA" w14:textId="20465F1A" w:rsidR="00ED6DCE" w:rsidRDefault="00ED6DCE" w:rsidP="00ED6DCE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46BB1D45" wp14:editId="78983247">
                            <wp:extent cx="2183908" cy="2011047"/>
                            <wp:effectExtent l="0" t="0" r="635" b="0"/>
                            <wp:docPr id="310513915" name="Picture 6" descr="A cartoon of a child with his arms crossed&#10;&#10;AI-generated content may be incorrect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857858554" name="Picture 6" descr="A cartoon of a child with his arms crossed&#10;&#10;AI-generated content may be incorrect."/>
                                    <pic:cNvPicPr/>
                                  </pic:nvPicPr>
                                  <pic:blipFill>
                                    <a:blip r:embed="rId18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194807" cy="2021083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1216" behindDoc="0" locked="0" layoutInCell="1" allowOverlap="1" wp14:anchorId="4E1954D3" wp14:editId="1284CBBA">
                <wp:simplePos x="0" y="0"/>
                <wp:positionH relativeFrom="column">
                  <wp:posOffset>2760133</wp:posOffset>
                </wp:positionH>
                <wp:positionV relativeFrom="paragraph">
                  <wp:posOffset>-374861</wp:posOffset>
                </wp:positionV>
                <wp:extent cx="2345267" cy="2032000"/>
                <wp:effectExtent l="0" t="0" r="17145" b="12700"/>
                <wp:wrapNone/>
                <wp:docPr id="219309515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45267" cy="2032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43A54EF7" w14:textId="1936FD77" w:rsidR="00ED6DCE" w:rsidRDefault="00ED6DCE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DA679F2" wp14:editId="2AC272C6">
                                  <wp:extent cx="2366741" cy="2268935"/>
                                  <wp:effectExtent l="0" t="0" r="0" b="4445"/>
                                  <wp:docPr id="1043842408" name="Picture 4" descr="A cartoon of a child with a thermometer in his mouth&#10;&#10;AI-generated content may be incorrect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110223737" name="Picture 4" descr="A cartoon of a child with a thermometer in his mouth&#10;&#10;AI-generated content may be incorrect."/>
                                          <pic:cNvPicPr/>
                                        </pic:nvPicPr>
                                        <pic:blipFill>
                                          <a:blip r:embed="rId1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381888" cy="228345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1954D3" id="Text Box 8" o:spid="_x0000_s1047" type="#_x0000_t202" style="position:absolute;left:0;text-align:left;margin-left:217.35pt;margin-top:-29.5pt;width:184.65pt;height:160pt;z-index:251721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" fillcolor="white [3201]" strokecolor="white [3212]" strokeweight=".5pt">
                <v:textbox>
                  <w:txbxContent>
                    <w:p w14:paraId="43A54EF7" w14:textId="1936FD77" w:rsidR="00ED6DCE" w:rsidRDefault="00ED6DCE">
                      <w:r>
                        <w:rPr>
                          <w:noProof/>
                        </w:rPr>
                        <w:drawing>
                          <wp:inline distT="0" distB="0" distL="0" distR="0" wp14:anchorId="6DA679F2" wp14:editId="2AC272C6">
                            <wp:extent cx="2366741" cy="2268935"/>
                            <wp:effectExtent l="0" t="0" r="0" b="4445"/>
                            <wp:docPr id="1043842408" name="Picture 4" descr="A cartoon of a child with a thermometer in his mouth&#10;&#10;AI-generated content may be incorrect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110223737" name="Picture 4" descr="A cartoon of a child with a thermometer in his mouth&#10;&#10;AI-generated content may be incorrect."/>
                                    <pic:cNvPicPr/>
                                  </pic:nvPicPr>
                                  <pic:blipFill>
                                    <a:blip r:embed="rId1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381888" cy="228345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D51125">
        <w:rPr>
          <w:noProof/>
        </w:rPr>
        <mc:AlternateContent>
          <mc:Choice Requires="wps">
            <w:drawing>
              <wp:anchor distT="0" distB="0" distL="114300" distR="114300" simplePos="0" relativeHeight="251679232" behindDoc="0" locked="0" layoutInCell="1" allowOverlap="1" wp14:anchorId="627481BA" wp14:editId="78E8CBF6">
                <wp:simplePos x="0" y="0"/>
                <wp:positionH relativeFrom="page">
                  <wp:posOffset>6307455</wp:posOffset>
                </wp:positionH>
                <wp:positionV relativeFrom="page">
                  <wp:posOffset>2477770</wp:posOffset>
                </wp:positionV>
                <wp:extent cx="473710" cy="198120"/>
                <wp:effectExtent l="0" t="0" r="8890" b="5080"/>
                <wp:wrapNone/>
                <wp:docPr id="277467743" name="textbox4900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73710" cy="1981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699BF73" w14:textId="77777777" w:rsidR="005505CD" w:rsidRDefault="00000000">
                            <w:r>
                              <w:rPr>
                                <w:rFonts w:ascii="Twinkl" w:hAnsi="Twinkl" w:cs="Twinkl"/>
                                <w:color w:val="ADAFB1"/>
                                <w:sz w:val="11"/>
                                <w:szCs w:val="10"/>
                              </w:rPr>
                              <w:t>twinkl.com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27481BA" id="textbox490032" o:spid="_x0000_s1048" style="position:absolute;left:0;text-align:left;margin-left:496.65pt;margin-top:195.1pt;width:37.3pt;height:15.6pt;z-index:2516792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" filled="f" stroked="f">
                <v:path arrowok="t"/>
                <v:textbox inset="0,0,0,0">
                  <w:txbxContent>
                    <w:p w14:paraId="0699BF73" w14:textId="77777777" w:rsidR="005505CD" w:rsidRDefault="00000000">
                      <w:r>
                        <w:rPr>
                          <w:rFonts w:ascii="Twinkl" w:hAnsi="Twinkl" w:cs="Twinkl"/>
                          <w:color w:val="ADAFB1"/>
                          <w:sz w:val="11"/>
                          <w:szCs w:val="10"/>
                        </w:rPr>
                        <w:t>twinkl.com</w:t>
                      </w:r>
                    </w:p>
                  </w:txbxContent>
                </v:textbox>
                <w10:wrap anchorx="page" anchory="page"/>
              </v:rect>
            </w:pict>
          </mc:Fallback>
        </mc:AlternateContent>
      </w:r>
      <w:r w:rsidR="00D51125">
        <w:rPr>
          <w:noProof/>
        </w:rPr>
        <mc:AlternateContent>
          <mc:Choice Requires="wps">
            <w:drawing>
              <wp:anchor distT="0" distB="0" distL="114300" distR="114300" simplePos="0" relativeHeight="251680256" behindDoc="0" locked="0" layoutInCell="1" allowOverlap="1" wp14:anchorId="183B9BF8" wp14:editId="41DB35DC">
                <wp:simplePos x="0" y="0"/>
                <wp:positionH relativeFrom="page">
                  <wp:posOffset>6307455</wp:posOffset>
                </wp:positionH>
                <wp:positionV relativeFrom="page">
                  <wp:posOffset>5097145</wp:posOffset>
                </wp:positionV>
                <wp:extent cx="473710" cy="198120"/>
                <wp:effectExtent l="0" t="0" r="8890" b="5080"/>
                <wp:wrapNone/>
                <wp:docPr id="1554821756" name="textbox5000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73710" cy="1981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94CAC3A" w14:textId="77777777" w:rsidR="005505CD" w:rsidRDefault="00000000">
                            <w:r>
                              <w:rPr>
                                <w:rFonts w:ascii="Twinkl" w:hAnsi="Twinkl" w:cs="Twinkl"/>
                                <w:color w:val="ADAFB1"/>
                                <w:sz w:val="11"/>
                                <w:szCs w:val="10"/>
                              </w:rPr>
                              <w:t>twinkl.com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83B9BF8" id="textbox500033" o:spid="_x0000_s1049" style="position:absolute;left:0;text-align:left;margin-left:496.65pt;margin-top:401.35pt;width:37.3pt;height:15.6pt;z-index:2516802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" filled="f" stroked="f">
                <v:path arrowok="t"/>
                <v:textbox inset="0,0,0,0">
                  <w:txbxContent>
                    <w:p w14:paraId="194CAC3A" w14:textId="77777777" w:rsidR="005505CD" w:rsidRDefault="00000000">
                      <w:r>
                        <w:rPr>
                          <w:rFonts w:ascii="Twinkl" w:hAnsi="Twinkl" w:cs="Twinkl"/>
                          <w:color w:val="ADAFB1"/>
                          <w:sz w:val="11"/>
                          <w:szCs w:val="10"/>
                        </w:rPr>
                        <w:t>twinkl.com</w:t>
                      </w:r>
                    </w:p>
                  </w:txbxContent>
                </v:textbox>
                <w10:wrap anchorx="page" anchory="page"/>
              </v:rect>
            </w:pict>
          </mc:Fallback>
        </mc:AlternateContent>
      </w:r>
      <w:r w:rsidR="00D51125">
        <w:rPr>
          <w:noProof/>
        </w:rPr>
        <mc:AlternateContent>
          <mc:Choice Requires="wps">
            <w:drawing>
              <wp:anchor distT="0" distB="0" distL="114300" distR="114300" simplePos="0" relativeHeight="251681280" behindDoc="0" locked="0" layoutInCell="1" allowOverlap="1" wp14:anchorId="11AE1EAD" wp14:editId="5FDB9FF2">
                <wp:simplePos x="0" y="0"/>
                <wp:positionH relativeFrom="page">
                  <wp:posOffset>6307455</wp:posOffset>
                </wp:positionH>
                <wp:positionV relativeFrom="page">
                  <wp:posOffset>7711440</wp:posOffset>
                </wp:positionV>
                <wp:extent cx="473710" cy="198120"/>
                <wp:effectExtent l="0" t="0" r="8890" b="5080"/>
                <wp:wrapNone/>
                <wp:docPr id="341028879" name="textbox5100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73710" cy="1981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BBA4359" w14:textId="77777777" w:rsidR="005505CD" w:rsidRDefault="00000000">
                            <w:r>
                              <w:rPr>
                                <w:rFonts w:ascii="Twinkl" w:hAnsi="Twinkl" w:cs="Twinkl"/>
                                <w:color w:val="ADAFB1"/>
                                <w:sz w:val="11"/>
                                <w:szCs w:val="10"/>
                              </w:rPr>
                              <w:t>twinkl.com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1AE1EAD" id="textbox510034" o:spid="_x0000_s1050" style="position:absolute;left:0;text-align:left;margin-left:496.65pt;margin-top:607.2pt;width:37.3pt;height:15.6pt;z-index:2516812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" filled="f" stroked="f">
                <v:path arrowok="t"/>
                <v:textbox inset="0,0,0,0">
                  <w:txbxContent>
                    <w:p w14:paraId="6BBA4359" w14:textId="77777777" w:rsidR="005505CD" w:rsidRDefault="00000000">
                      <w:r>
                        <w:rPr>
                          <w:rFonts w:ascii="Twinkl" w:hAnsi="Twinkl" w:cs="Twinkl"/>
                          <w:color w:val="ADAFB1"/>
                          <w:sz w:val="11"/>
                          <w:szCs w:val="10"/>
                        </w:rPr>
                        <w:t>twinkl.com</w:t>
                      </w:r>
                    </w:p>
                  </w:txbxContent>
                </v:textbox>
                <w10:wrap anchorx="page" anchory="page"/>
              </v:rect>
            </w:pict>
          </mc:Fallback>
        </mc:AlternateContent>
      </w:r>
    </w:p>
    <w:sectPr w:rsidR="005505CD">
      <w:headerReference w:type="default" r:id="rId19"/>
      <w:pgSz w:w="11900" w:h="16840"/>
      <w:pgMar w:top="0" w:right="0" w:bottom="0" w:left="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FAFE49" w14:textId="77777777" w:rsidR="00142610" w:rsidRDefault="00142610">
      <w:pPr>
        <w:spacing w:line="240" w:lineRule="auto"/>
      </w:pPr>
      <w:r>
        <w:separator/>
      </w:r>
    </w:p>
  </w:endnote>
  <w:endnote w:type="continuationSeparator" w:id="0">
    <w:p w14:paraId="49E4820B" w14:textId="77777777" w:rsidR="00142610" w:rsidRDefault="0014261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  <w:embedRegular r:id="rId1" w:fontKey="{C7B71F0F-7973-CE41-B204-56A027517420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2" w:fontKey="{96ADFB5D-9F9A-1142-9315-684BF5051EDC}"/>
    <w:embedBold r:id="rId3" w:fontKey="{BE422572-6042-9D4F-BD36-AFD02F41B034}"/>
    <w:embedItalic r:id="rId4" w:fontKey="{AED466B5-1744-F54B-8BF8-518E9BA3C1B4}"/>
    <w:embedBoldItalic r:id="rId5" w:fontKey="{63A3AA8A-32B4-7240-BB30-081D089A6B67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6" w:fontKey="{6D3FBFB9-5F0D-C746-A28A-FE246FF07F21}"/>
    <w:embedBold r:id="rId7" w:fontKey="{ABC49716-AD60-1E40-BD6A-A186905CFFB0}"/>
    <w:embedItalic r:id="rId8" w:fontKey="{F53DE987-C36D-1544-8BB0-79288423A635}"/>
    <w:embedBoldItalic r:id="rId9" w:fontKey="{7BFC4A21-EA38-E64C-9881-2CF65A87F708}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0" w:fontKey="{AE5E2235-24CF-4048-BC75-1882B04DE6E5}"/>
    <w:embedBold r:id="rId11" w:fontKey="{DEDDB87F-8C55-3843-923D-276A96E8773F}"/>
    <w:embedItalic r:id="rId12" w:fontKey="{162C16CC-6A40-F748-8FAD-65E833BEF5DD}"/>
    <w:embedBoldItalic r:id="rId13" w:fontKey="{5C8C1F43-17E7-F141-9023-58B00A829536}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altName w:val="Courier New"/>
    <w:panose1 w:val="02070309020205020404"/>
    <w:charset w:val="00"/>
    <w:family w:val="auto"/>
    <w:pitch w:val="default"/>
    <w:sig w:usb0="00000000" w:usb1="00000000" w:usb2="00000000" w:usb3="00000000" w:csb0="00000001" w:csb1="00000000"/>
    <w:embedRegular r:id="rId14" w:fontKey="{267C0F33-4491-0D45-983F-89A6CE71E983}"/>
  </w:font>
  <w:font w:name="Twinkl">
    <w:panose1 w:val="020B0604020202020204"/>
    <w:charset w:val="00"/>
    <w:family w:val="auto"/>
    <w:pitch w:val="default"/>
    <w:sig w:usb0="00000007" w:usb1="00000001" w:usb2="00000000" w:usb3="00000000" w:csb0="20000093" w:csb1="00000000"/>
    <w:embedRegular r:id="rId15" w:fontKey="{4923A85B-1BA8-8B4B-8C99-9CDE277EA9AA}"/>
    <w:embedBold r:id="rId16" w:fontKey="{6C189AB2-244F-704F-AD3F-12B29FC1435F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B6D3F9" w14:textId="77777777" w:rsidR="00142610" w:rsidRDefault="00142610">
      <w:pPr>
        <w:spacing w:after="0"/>
      </w:pPr>
      <w:r>
        <w:separator/>
      </w:r>
    </w:p>
  </w:footnote>
  <w:footnote w:type="continuationSeparator" w:id="0">
    <w:p w14:paraId="1052C617" w14:textId="77777777" w:rsidR="00142610" w:rsidRDefault="00142610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2386C7" w14:textId="77777777" w:rsidR="005505CD" w:rsidRDefault="00000000">
    <w:r>
      <w:rPr>
        <w:noProof/>
      </w:rPr>
      <w:drawing>
        <wp:anchor distT="0" distB="0" distL="0" distR="0" simplePos="0" relativeHeight="251659264" behindDoc="1" locked="0" layoutInCell="1" allowOverlap="1" wp14:anchorId="5BDB03AD" wp14:editId="7C28F12A">
          <wp:simplePos x="0" y="0"/>
          <wp:positionH relativeFrom="page">
            <wp:posOffset>0</wp:posOffset>
          </wp:positionH>
          <wp:positionV relativeFrom="page">
            <wp:posOffset>0</wp:posOffset>
          </wp:positionV>
          <wp:extent cx="7556500" cy="10693400"/>
          <wp:effectExtent l="0" t="0" r="0" b="0"/>
          <wp:wrapNone/>
          <wp:docPr id="16215894" name="Picture 1621589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testing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56500" cy="10693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EC9C06" w14:textId="77777777" w:rsidR="005505CD" w:rsidRDefault="00000000">
    <w:r>
      <w:rPr>
        <w:noProof/>
      </w:rPr>
      <w:drawing>
        <wp:anchor distT="0" distB="0" distL="0" distR="0" simplePos="0" relativeHeight="251660288" behindDoc="1" locked="0" layoutInCell="1" allowOverlap="1" wp14:anchorId="49B8D8FC" wp14:editId="536917A2">
          <wp:simplePos x="0" y="0"/>
          <wp:positionH relativeFrom="page">
            <wp:posOffset>0</wp:posOffset>
          </wp:positionH>
          <wp:positionV relativeFrom="page">
            <wp:posOffset>0</wp:posOffset>
          </wp:positionV>
          <wp:extent cx="7556500" cy="10693400"/>
          <wp:effectExtent l="0" t="0" r="0" b="0"/>
          <wp:wrapNone/>
          <wp:docPr id="1243185252" name="Picture 124318525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testing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56500" cy="10693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6D8E43" w14:textId="77777777" w:rsidR="005505CD" w:rsidRDefault="00000000">
    <w:r>
      <w:rPr>
        <w:noProof/>
      </w:rPr>
      <w:drawing>
        <wp:anchor distT="0" distB="0" distL="0" distR="0" simplePos="0" relativeHeight="251661312" behindDoc="1" locked="0" layoutInCell="1" allowOverlap="1" wp14:anchorId="01BC84C3" wp14:editId="383DD753">
          <wp:simplePos x="0" y="0"/>
          <wp:positionH relativeFrom="page">
            <wp:posOffset>0</wp:posOffset>
          </wp:positionH>
          <wp:positionV relativeFrom="page">
            <wp:posOffset>0</wp:posOffset>
          </wp:positionV>
          <wp:extent cx="7556500" cy="10693400"/>
          <wp:effectExtent l="0" t="0" r="0" b="0"/>
          <wp:wrapNone/>
          <wp:docPr id="929995718" name="Picture 9299957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testing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56500" cy="10693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E"/>
    <w:multiLevelType w:val="singleLevel"/>
    <w:tmpl w:val="FFFFFF7E"/>
    <w:lvl w:ilvl="0">
      <w:start w:val="1"/>
      <w:numFmt w:val="decimal"/>
      <w:pStyle w:val="ListNumber3"/>
      <w:lvlText w:val="%1."/>
      <w:lvlJc w:val="left"/>
      <w:pPr>
        <w:tabs>
          <w:tab w:val="left" w:pos="1080"/>
        </w:tabs>
        <w:ind w:left="1080" w:hanging="360"/>
      </w:pPr>
    </w:lvl>
  </w:abstractNum>
  <w:abstractNum w:abstractNumId="1" w15:restartNumberingAfterBreak="0">
    <w:nsid w:val="FFFFFF7F"/>
    <w:multiLevelType w:val="singleLevel"/>
    <w:tmpl w:val="FFFFFF7F"/>
    <w:lvl w:ilvl="0">
      <w:start w:val="1"/>
      <w:numFmt w:val="decimal"/>
      <w:pStyle w:val="ListNumber2"/>
      <w:lvlText w:val="%1."/>
      <w:lvlJc w:val="left"/>
      <w:pPr>
        <w:tabs>
          <w:tab w:val="left" w:pos="720"/>
        </w:tabs>
        <w:ind w:left="720" w:hanging="360"/>
      </w:pPr>
    </w:lvl>
  </w:abstractNum>
  <w:abstractNum w:abstractNumId="2" w15:restartNumberingAfterBreak="0">
    <w:nsid w:val="FFFFFF82"/>
    <w:multiLevelType w:val="singleLevel"/>
    <w:tmpl w:val="FFFFFF82"/>
    <w:lvl w:ilvl="0">
      <w:start w:val="1"/>
      <w:numFmt w:val="bullet"/>
      <w:pStyle w:val="ListBullet3"/>
      <w:lvlText w:val=""/>
      <w:lvlJc w:val="left"/>
      <w:pPr>
        <w:tabs>
          <w:tab w:val="left" w:pos="1080"/>
        </w:tabs>
        <w:ind w:left="1080" w:hanging="360"/>
      </w:pPr>
      <w:rPr>
        <w:rFonts w:ascii="Symbol" w:hAnsi="Symbol" w:hint="default"/>
      </w:rPr>
    </w:lvl>
  </w:abstractNum>
  <w:abstractNum w:abstractNumId="3" w15:restartNumberingAfterBreak="0">
    <w:nsid w:val="FFFFFF83"/>
    <w:multiLevelType w:val="singleLevel"/>
    <w:tmpl w:val="FFFFFF83"/>
    <w:lvl w:ilvl="0">
      <w:start w:val="1"/>
      <w:numFmt w:val="bullet"/>
      <w:pStyle w:val="ListBullet2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</w:rPr>
    </w:lvl>
  </w:abstractNum>
  <w:abstractNum w:abstractNumId="4" w15:restartNumberingAfterBreak="0">
    <w:nsid w:val="FFFFFF88"/>
    <w:multiLevelType w:val="singleLevel"/>
    <w:tmpl w:val="FFFFFF88"/>
    <w:lvl w:ilvl="0">
      <w:start w:val="1"/>
      <w:numFmt w:val="decimal"/>
      <w:pStyle w:val="ListNumber"/>
      <w:lvlText w:val="%1."/>
      <w:lvlJc w:val="left"/>
      <w:pPr>
        <w:tabs>
          <w:tab w:val="left" w:pos="360"/>
        </w:tabs>
        <w:ind w:left="360" w:hanging="360"/>
      </w:pPr>
    </w:lvl>
  </w:abstractNum>
  <w:abstractNum w:abstractNumId="5" w15:restartNumberingAfterBreak="0">
    <w:nsid w:val="FFFFFF89"/>
    <w:multiLevelType w:val="singleLevel"/>
    <w:tmpl w:val="FFFFFF89"/>
    <w:lvl w:ilvl="0">
      <w:start w:val="1"/>
      <w:numFmt w:val="bullet"/>
      <w:pStyle w:val="ListBullet"/>
      <w:lvlText w:val=""/>
      <w:lvlJc w:val="left"/>
      <w:pPr>
        <w:tabs>
          <w:tab w:val="left" w:pos="360"/>
        </w:tabs>
        <w:ind w:left="360" w:hanging="360"/>
      </w:pPr>
      <w:rPr>
        <w:rFonts w:ascii="Symbol" w:hAnsi="Symbol" w:hint="default"/>
      </w:rPr>
    </w:lvl>
  </w:abstractNum>
  <w:num w:numId="1" w16cid:durableId="904069644">
    <w:abstractNumId w:val="5"/>
  </w:num>
  <w:num w:numId="2" w16cid:durableId="1697729525">
    <w:abstractNumId w:val="3"/>
  </w:num>
  <w:num w:numId="3" w16cid:durableId="1036807221">
    <w:abstractNumId w:val="2"/>
  </w:num>
  <w:num w:numId="4" w16cid:durableId="206187061">
    <w:abstractNumId w:val="4"/>
  </w:num>
  <w:num w:numId="5" w16cid:durableId="1739861662">
    <w:abstractNumId w:val="1"/>
  </w:num>
  <w:num w:numId="6" w16cid:durableId="2077622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embedTrueType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42610"/>
    <w:rsid w:val="0015074B"/>
    <w:rsid w:val="0029639D"/>
    <w:rsid w:val="00326F90"/>
    <w:rsid w:val="003C396A"/>
    <w:rsid w:val="004B7843"/>
    <w:rsid w:val="005505CD"/>
    <w:rsid w:val="006D22BD"/>
    <w:rsid w:val="00917BB7"/>
    <w:rsid w:val="00AA1D8D"/>
    <w:rsid w:val="00B47730"/>
    <w:rsid w:val="00CB0664"/>
    <w:rsid w:val="00D51125"/>
    <w:rsid w:val="00ED6DCE"/>
    <w:rsid w:val="00EF0E58"/>
    <w:rsid w:val="00FC693F"/>
    <w:rsid w:val="02C31650"/>
    <w:rsid w:val="2DDE78CB"/>
    <w:rsid w:val="3D5E3109"/>
    <w:rsid w:val="3EE526CA"/>
    <w:rsid w:val="54C500D4"/>
    <w:rsid w:val="69796358"/>
    <w:rsid w:val="701027E1"/>
    <w:rsid w:val="75470095"/>
    <w:rsid w:val="7D210A8C"/>
    <w:rsid w:val="7D4F7359"/>
    <w:rsid w:val="7F4B22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DC234F9"/>
  <w15:docId w15:val="{A17CD0E2-39EA-AE43-8FBE-9681B75B16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unhideWhenUsed="1" w:qFormat="1"/>
    <w:lsdException w:name="heading 3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unhideWhenUsed="1" w:qFormat="1"/>
    <w:lsdException w:name="toa heading" w:semiHidden="1" w:unhideWhenUsed="1"/>
    <w:lsdException w:name="List" w:unhideWhenUsed="1" w:qFormat="1"/>
    <w:lsdException w:name="List Bullet" w:unhideWhenUsed="1" w:qFormat="1"/>
    <w:lsdException w:name="List Number" w:unhideWhenUsed="1" w:qFormat="1"/>
    <w:lsdException w:name="List 2" w:unhideWhenUsed="1" w:qFormat="1"/>
    <w:lsdException w:name="List 3" w:unhideWhenUsed="1" w:qFormat="1"/>
    <w:lsdException w:name="List 4" w:semiHidden="1" w:unhideWhenUsed="1"/>
    <w:lsdException w:name="List 5" w:semiHidden="1" w:unhideWhenUsed="1"/>
    <w:lsdException w:name="List Bullet 2" w:unhideWhenUsed="1" w:qFormat="1"/>
    <w:lsdException w:name="List Bullet 3" w:unhideWhenUsed="1" w:qFormat="1"/>
    <w:lsdException w:name="List Bullet 4" w:semiHidden="1" w:unhideWhenUsed="1"/>
    <w:lsdException w:name="List Bullet 5" w:semiHidden="1" w:unhideWhenUsed="1"/>
    <w:lsdException w:name="List Number 2" w:unhideWhenUsed="1" w:qFormat="1"/>
    <w:lsdException w:name="List Number 3" w:unhideWhenUsed="1" w:qFormat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nhideWhenUsed="1" w:qFormat="1"/>
    <w:lsdException w:name="Body Text Indent" w:semiHidden="1" w:unhideWhenUsed="1"/>
    <w:lsdException w:name="List Continue" w:unhideWhenUsed="1" w:qFormat="1"/>
    <w:lsdException w:name="List Continue 2" w:unhideWhenUsed="1" w:qFormat="1"/>
    <w:lsdException w:name="List Continue 3" w:unhideWhenUsed="1" w:qFormat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nhideWhenUsed="1" w:qFormat="1"/>
    <w:lsdException w:name="Body Text 3" w:unhideWhenUsed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uiPriority="1" w:qFormat="1"/>
    <w:lsdException w:name="Light Shading" w:uiPriority="60" w:qFormat="1"/>
    <w:lsdException w:name="Light List" w:uiPriority="61" w:qFormat="1"/>
    <w:lsdException w:name="Light Grid" w:uiPriority="62" w:qFormat="1"/>
    <w:lsdException w:name="Medium Shading 1" w:uiPriority="63" w:qFormat="1"/>
    <w:lsdException w:name="Medium Shading 2" w:uiPriority="64" w:qFormat="1"/>
    <w:lsdException w:name="Medium List 1" w:uiPriority="65" w:qFormat="1"/>
    <w:lsdException w:name="Medium List 2" w:uiPriority="66" w:qFormat="1"/>
    <w:lsdException w:name="Medium Grid 1" w:uiPriority="67" w:qFormat="1"/>
    <w:lsdException w:name="Medium Grid 2" w:uiPriority="68" w:qFormat="1"/>
    <w:lsdException w:name="Medium Grid 3" w:uiPriority="69" w:qFormat="1"/>
    <w:lsdException w:name="Dark List" w:uiPriority="70" w:qFormat="1"/>
    <w:lsdException w:name="Colorful Shading" w:uiPriority="71" w:qFormat="1"/>
    <w:lsdException w:name="Colorful List" w:uiPriority="72" w:qFormat="1"/>
    <w:lsdException w:name="Colorful Grid" w:uiPriority="73" w:qFormat="1"/>
    <w:lsdException w:name="Light Shading Accent 1" w:uiPriority="60" w:qFormat="1"/>
    <w:lsdException w:name="Light List Accent 1" w:uiPriority="61" w:qFormat="1"/>
    <w:lsdException w:name="Light Grid Accent 1" w:uiPriority="62" w:qFormat="1"/>
    <w:lsdException w:name="Medium Shading 1 Accent 1" w:uiPriority="63" w:qFormat="1"/>
    <w:lsdException w:name="Medium Shading 2 Accent 1" w:uiPriority="64" w:qFormat="1"/>
    <w:lsdException w:name="Medium List 1 Accent 1" w:uiPriority="65" w:qFormat="1"/>
    <w:lsdException w:name="Revision" w:semiHidden="1" w:unhideWhenUsed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 w:qFormat="1"/>
    <w:lsdException w:name="Medium Grid 1 Accent 1" w:uiPriority="67" w:qFormat="1"/>
    <w:lsdException w:name="Medium Grid 2 Accent 1" w:uiPriority="68" w:qFormat="1"/>
    <w:lsdException w:name="Medium Grid 3 Accent 1" w:uiPriority="69" w:qFormat="1"/>
    <w:lsdException w:name="Dark List Accent 1" w:uiPriority="70" w:qFormat="1"/>
    <w:lsdException w:name="Colorful Shading Accent 1" w:uiPriority="71" w:qFormat="1"/>
    <w:lsdException w:name="Colorful List Accent 1" w:uiPriority="72" w:qFormat="1"/>
    <w:lsdException w:name="Colorful Grid Accent 1" w:uiPriority="73" w:qFormat="1"/>
    <w:lsdException w:name="Light Shading Accent 2" w:uiPriority="60" w:qFormat="1"/>
    <w:lsdException w:name="Light List Accent 2" w:uiPriority="61" w:qFormat="1"/>
    <w:lsdException w:name="Light Grid Accent 2" w:uiPriority="62" w:qFormat="1"/>
    <w:lsdException w:name="Medium Shading 1 Accent 2" w:uiPriority="63" w:qFormat="1"/>
    <w:lsdException w:name="Medium Shading 2 Accent 2" w:uiPriority="64" w:qFormat="1"/>
    <w:lsdException w:name="Medium List 1 Accent 2" w:uiPriority="65" w:qFormat="1"/>
    <w:lsdException w:name="Medium List 2 Accent 2" w:uiPriority="66" w:qFormat="1"/>
    <w:lsdException w:name="Medium Grid 1 Accent 2" w:uiPriority="67" w:qFormat="1"/>
    <w:lsdException w:name="Medium Grid 2 Accent 2" w:uiPriority="68" w:qFormat="1"/>
    <w:lsdException w:name="Medium Grid 3 Accent 2" w:uiPriority="69" w:qFormat="1"/>
    <w:lsdException w:name="Dark List Accent 2" w:uiPriority="70" w:qFormat="1"/>
    <w:lsdException w:name="Colorful Shading Accent 2" w:uiPriority="71" w:qFormat="1"/>
    <w:lsdException w:name="Colorful List Accent 2" w:uiPriority="72" w:qFormat="1"/>
    <w:lsdException w:name="Colorful Grid Accent 2" w:uiPriority="73" w:qFormat="1"/>
    <w:lsdException w:name="Light Shading Accent 3" w:uiPriority="60" w:qFormat="1"/>
    <w:lsdException w:name="Light List Accent 3" w:uiPriority="61" w:qFormat="1"/>
    <w:lsdException w:name="Light Grid Accent 3" w:uiPriority="62" w:qFormat="1"/>
    <w:lsdException w:name="Medium Shading 1 Accent 3" w:uiPriority="63" w:qFormat="1"/>
    <w:lsdException w:name="Medium Shading 2 Accent 3" w:uiPriority="64" w:qFormat="1"/>
    <w:lsdException w:name="Medium List 1 Accent 3" w:uiPriority="65" w:qFormat="1"/>
    <w:lsdException w:name="Medium List 2 Accent 3" w:uiPriority="66" w:qFormat="1"/>
    <w:lsdException w:name="Medium Grid 1 Accent 3" w:uiPriority="67" w:qFormat="1"/>
    <w:lsdException w:name="Medium Grid 2 Accent 3" w:uiPriority="68" w:qFormat="1"/>
    <w:lsdException w:name="Medium Grid 3 Accent 3" w:uiPriority="69" w:qFormat="1"/>
    <w:lsdException w:name="Dark List Accent 3" w:uiPriority="70" w:qFormat="1"/>
    <w:lsdException w:name="Colorful Shading Accent 3" w:uiPriority="71" w:qFormat="1"/>
    <w:lsdException w:name="Colorful List Accent 3" w:uiPriority="72" w:qFormat="1"/>
    <w:lsdException w:name="Colorful Grid Accent 3" w:uiPriority="73" w:qFormat="1"/>
    <w:lsdException w:name="Light Shading Accent 4" w:uiPriority="60" w:qFormat="1"/>
    <w:lsdException w:name="Light List Accent 4" w:uiPriority="61" w:qFormat="1"/>
    <w:lsdException w:name="Light Grid Accent 4" w:uiPriority="62" w:qFormat="1"/>
    <w:lsdException w:name="Medium Shading 1 Accent 4" w:uiPriority="63" w:qFormat="1"/>
    <w:lsdException w:name="Medium Shading 2 Accent 4" w:uiPriority="64" w:qFormat="1"/>
    <w:lsdException w:name="Medium List 1 Accent 4" w:uiPriority="65" w:qFormat="1"/>
    <w:lsdException w:name="Medium List 2 Accent 4" w:uiPriority="66" w:qFormat="1"/>
    <w:lsdException w:name="Medium Grid 1 Accent 4" w:uiPriority="67" w:qFormat="1"/>
    <w:lsdException w:name="Medium Grid 2 Accent 4" w:uiPriority="68" w:qFormat="1"/>
    <w:lsdException w:name="Medium Grid 3 Accent 4" w:uiPriority="69" w:qFormat="1"/>
    <w:lsdException w:name="Dark List Accent 4" w:uiPriority="70" w:qFormat="1"/>
    <w:lsdException w:name="Colorful Shading Accent 4" w:uiPriority="71" w:qFormat="1"/>
    <w:lsdException w:name="Colorful List Accent 4" w:uiPriority="72" w:qFormat="1"/>
    <w:lsdException w:name="Colorful Grid Accent 4" w:uiPriority="73" w:qFormat="1"/>
    <w:lsdException w:name="Light Shading Accent 5" w:uiPriority="60" w:qFormat="1"/>
    <w:lsdException w:name="Light List Accent 5" w:uiPriority="61" w:qFormat="1"/>
    <w:lsdException w:name="Light Grid Accent 5" w:uiPriority="62" w:qFormat="1"/>
    <w:lsdException w:name="Medium Shading 1 Accent 5" w:uiPriority="63" w:qFormat="1"/>
    <w:lsdException w:name="Medium Shading 2 Accent 5" w:uiPriority="64" w:qFormat="1"/>
    <w:lsdException w:name="Medium List 1 Accent 5" w:uiPriority="65" w:qFormat="1"/>
    <w:lsdException w:name="Medium List 2 Accent 5" w:uiPriority="66" w:qFormat="1"/>
    <w:lsdException w:name="Medium Grid 1 Accent 5" w:uiPriority="67" w:qFormat="1"/>
    <w:lsdException w:name="Medium Grid 2 Accent 5" w:uiPriority="68" w:qFormat="1"/>
    <w:lsdException w:name="Medium Grid 3 Accent 5" w:uiPriority="69" w:qFormat="1"/>
    <w:lsdException w:name="Dark List Accent 5" w:uiPriority="70" w:qFormat="1"/>
    <w:lsdException w:name="Colorful Shading Accent 5" w:uiPriority="71" w:qFormat="1"/>
    <w:lsdException w:name="Colorful List Accent 5" w:uiPriority="72" w:qFormat="1"/>
    <w:lsdException w:name="Colorful Grid Accent 5" w:uiPriority="73" w:qFormat="1"/>
    <w:lsdException w:name="Light Shading Accent 6" w:uiPriority="60" w:qFormat="1"/>
    <w:lsdException w:name="Light List Accent 6" w:uiPriority="61" w:qFormat="1"/>
    <w:lsdException w:name="Light Grid Accent 6" w:uiPriority="62" w:qFormat="1"/>
    <w:lsdException w:name="Medium Shading 1 Accent 6" w:uiPriority="63" w:qFormat="1"/>
    <w:lsdException w:name="Medium Shading 2 Accent 6" w:uiPriority="64" w:qFormat="1"/>
    <w:lsdException w:name="Medium List 1 Accent 6" w:uiPriority="65" w:qFormat="1"/>
    <w:lsdException w:name="Medium List 2 Accent 6" w:uiPriority="66" w:qFormat="1"/>
    <w:lsdException w:name="Medium Grid 1 Accent 6" w:uiPriority="67" w:qFormat="1"/>
    <w:lsdException w:name="Medium Grid 2 Accent 6" w:uiPriority="68" w:qFormat="1"/>
    <w:lsdException w:name="Medium Grid 3 Accent 6" w:uiPriority="69" w:qFormat="1"/>
    <w:lsdException w:name="Dark List Accent 6" w:uiPriority="70" w:qFormat="1"/>
    <w:lsdException w:name="Colorful Shading Accent 6" w:uiPriority="71" w:qFormat="1"/>
    <w:lsdException w:name="Colorful List Accent 6" w:uiPriority="72" w:qFormat="1"/>
    <w:lsdException w:name="Colorful Grid Accent 6" w:uiPriority="73" w:qFormat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4061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4061" w:themeColor="accent1" w:themeShade="8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unhideWhenUsed/>
    <w:qFormat/>
    <w:pPr>
      <w:spacing w:after="120"/>
    </w:pPr>
  </w:style>
  <w:style w:type="paragraph" w:styleId="BodyText2">
    <w:name w:val="Body Text 2"/>
    <w:basedOn w:val="Normal"/>
    <w:link w:val="BodyText2Char"/>
    <w:uiPriority w:val="99"/>
    <w:unhideWhenUsed/>
    <w:qFormat/>
    <w:pPr>
      <w:spacing w:after="120" w:line="480" w:lineRule="auto"/>
    </w:pPr>
  </w:style>
  <w:style w:type="paragraph" w:styleId="BodyText3">
    <w:name w:val="Body Text 3"/>
    <w:basedOn w:val="Normal"/>
    <w:link w:val="BodyText3Char"/>
    <w:uiPriority w:val="99"/>
    <w:unhideWhenUsed/>
    <w:qFormat/>
    <w:pPr>
      <w:spacing w:after="120"/>
    </w:pPr>
    <w:rPr>
      <w:sz w:val="16"/>
      <w:szCs w:val="16"/>
    </w:rPr>
  </w:style>
  <w:style w:type="paragraph" w:styleId="Caption">
    <w:name w:val="caption"/>
    <w:basedOn w:val="Normal"/>
    <w:next w:val="Normal"/>
    <w:uiPriority w:val="35"/>
    <w:semiHidden/>
    <w:unhideWhenUsed/>
    <w:qFormat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paragraph" w:styleId="Footer">
    <w:name w:val="footer"/>
    <w:basedOn w:val="Normal"/>
    <w:link w:val="FooterChar"/>
    <w:uiPriority w:val="99"/>
    <w:unhideWhenUsed/>
    <w:qFormat/>
    <w:pPr>
      <w:tabs>
        <w:tab w:val="center" w:pos="4680"/>
        <w:tab w:val="right" w:pos="9360"/>
      </w:tabs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qFormat/>
    <w:pPr>
      <w:tabs>
        <w:tab w:val="center" w:pos="4680"/>
        <w:tab w:val="right" w:pos="9360"/>
      </w:tabs>
      <w:spacing w:after="0" w:line="240" w:lineRule="auto"/>
    </w:pPr>
  </w:style>
  <w:style w:type="paragraph" w:styleId="List">
    <w:name w:val="List"/>
    <w:basedOn w:val="Normal"/>
    <w:uiPriority w:val="99"/>
    <w:unhideWhenUsed/>
    <w:qFormat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qFormat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qFormat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qFormat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qFormat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qFormat/>
    <w:pPr>
      <w:numPr>
        <w:numId w:val="3"/>
      </w:numPr>
      <w:contextualSpacing/>
    </w:pPr>
  </w:style>
  <w:style w:type="paragraph" w:styleId="ListContinue">
    <w:name w:val="List Continue"/>
    <w:basedOn w:val="Normal"/>
    <w:uiPriority w:val="99"/>
    <w:unhideWhenUsed/>
    <w:qFormat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qFormat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qFormat/>
    <w:pPr>
      <w:spacing w:after="120"/>
      <w:ind w:left="1080"/>
      <w:contextualSpacing/>
    </w:pPr>
  </w:style>
  <w:style w:type="paragraph" w:styleId="ListNumber">
    <w:name w:val="List Number"/>
    <w:basedOn w:val="Normal"/>
    <w:uiPriority w:val="99"/>
    <w:unhideWhenUsed/>
    <w:qFormat/>
    <w:pPr>
      <w:numPr>
        <w:numId w:val="4"/>
      </w:numPr>
      <w:contextualSpacing/>
    </w:pPr>
  </w:style>
  <w:style w:type="paragraph" w:styleId="ListNumber2">
    <w:name w:val="List Number 2"/>
    <w:basedOn w:val="Normal"/>
    <w:uiPriority w:val="99"/>
    <w:unhideWhenUsed/>
    <w:qFormat/>
    <w:pPr>
      <w:numPr>
        <w:numId w:val="5"/>
      </w:numPr>
      <w:contextualSpacing/>
    </w:pPr>
  </w:style>
  <w:style w:type="paragraph" w:styleId="ListNumber3">
    <w:name w:val="List Number 3"/>
    <w:basedOn w:val="Normal"/>
    <w:uiPriority w:val="99"/>
    <w:unhideWhenUsed/>
    <w:qFormat/>
    <w:pPr>
      <w:numPr>
        <w:numId w:val="6"/>
      </w:numPr>
      <w:contextualSpacing/>
    </w:pPr>
  </w:style>
  <w:style w:type="paragraph" w:styleId="MacroText">
    <w:name w:val="macro"/>
    <w:link w:val="MacroTextChar"/>
    <w:uiPriority w:val="99"/>
    <w:unhideWhenUsed/>
    <w:qFormat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  <w:spacing w:after="200" w:line="276" w:lineRule="auto"/>
    </w:pPr>
    <w:rPr>
      <w:rFonts w:ascii="Courier" w:hAnsi="Courier"/>
      <w:lang w:val="en-US" w:eastAsia="en-US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Subtitle">
    <w:name w:val="Subtitle"/>
    <w:basedOn w:val="Normal"/>
    <w:next w:val="Normal"/>
    <w:link w:val="SubtitleChar"/>
    <w:uiPriority w:val="11"/>
    <w:qFormat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TableGrid">
    <w:name w:val="Table Grid"/>
    <w:basedOn w:val="Table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next w:val="Normal"/>
    <w:link w:val="TitleChar"/>
    <w:uiPriority w:val="10"/>
    <w:qFormat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table" w:styleId="LightShading">
    <w:name w:val="Light Shading"/>
    <w:basedOn w:val="TableNormal"/>
    <w:uiPriority w:val="60"/>
    <w:qFormat/>
    <w:rPr>
      <w:color w:val="000000" w:themeColor="text1" w:themeShade="BF"/>
    </w:rPr>
    <w:tblPr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qFormat/>
    <w:rPr>
      <w:color w:val="365F91" w:themeColor="accent1" w:themeShade="BF"/>
    </w:rPr>
    <w:tblPr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qFormat/>
    <w:rPr>
      <w:color w:val="943634" w:themeColor="accent2" w:themeShade="BF"/>
    </w:rPr>
    <w:tblPr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qFormat/>
    <w:rPr>
      <w:color w:val="76923C" w:themeColor="accent3" w:themeShade="BF"/>
    </w:rPr>
    <w:tblPr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qFormat/>
    <w:rPr>
      <w:color w:val="5F497A" w:themeColor="accent4" w:themeShade="BF"/>
    </w:rPr>
    <w:tblPr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qFormat/>
    <w:rPr>
      <w:color w:val="31849B" w:themeColor="accent5" w:themeShade="BF"/>
    </w:rPr>
    <w:tblPr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qFormat/>
    <w:rPr>
      <w:color w:val="E36C0A" w:themeColor="accent6" w:themeShade="BF"/>
    </w:rPr>
    <w:tblPr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qFormat/>
    <w:tblPr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qFormat/>
    <w:tblPr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qFormat/>
    <w:tblPr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qFormat/>
    <w:tblPr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qFormat/>
    <w:tblPr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qFormat/>
    <w:tblPr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qFormat/>
    <w:tblPr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qFormat/>
    <w:tblPr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auto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auto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auto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auto"/>
        </w:tcBorders>
      </w:tcPr>
    </w:tblStylePr>
  </w:style>
  <w:style w:type="table" w:styleId="LightGrid-Accent1">
    <w:name w:val="Light Grid Accent 1"/>
    <w:basedOn w:val="TableNormal"/>
    <w:uiPriority w:val="62"/>
    <w:qFormat/>
    <w:tblPr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auto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auto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auto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auto"/>
        </w:tcBorders>
      </w:tcPr>
    </w:tblStylePr>
  </w:style>
  <w:style w:type="table" w:styleId="LightGrid-Accent2">
    <w:name w:val="Light Grid Accent 2"/>
    <w:basedOn w:val="TableNormal"/>
    <w:uiPriority w:val="62"/>
    <w:qFormat/>
    <w:tblPr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auto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auto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auto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auto"/>
        </w:tcBorders>
      </w:tcPr>
    </w:tblStylePr>
  </w:style>
  <w:style w:type="table" w:styleId="LightGrid-Accent3">
    <w:name w:val="Light Grid Accent 3"/>
    <w:basedOn w:val="TableNormal"/>
    <w:uiPriority w:val="62"/>
    <w:qFormat/>
    <w:tblPr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auto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auto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auto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auto"/>
        </w:tcBorders>
      </w:tcPr>
    </w:tblStylePr>
  </w:style>
  <w:style w:type="table" w:styleId="LightGrid-Accent4">
    <w:name w:val="Light Grid Accent 4"/>
    <w:basedOn w:val="TableNormal"/>
    <w:uiPriority w:val="62"/>
    <w:qFormat/>
    <w:tblPr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auto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auto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auto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auto"/>
        </w:tcBorders>
      </w:tcPr>
    </w:tblStylePr>
  </w:style>
  <w:style w:type="table" w:styleId="LightGrid-Accent5">
    <w:name w:val="Light Grid Accent 5"/>
    <w:basedOn w:val="TableNormal"/>
    <w:uiPriority w:val="62"/>
    <w:qFormat/>
    <w:tblPr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auto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auto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auto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auto"/>
        </w:tcBorders>
      </w:tcPr>
    </w:tblStylePr>
  </w:style>
  <w:style w:type="table" w:styleId="LightGrid-Accent6">
    <w:name w:val="Light Grid Accent 6"/>
    <w:basedOn w:val="TableNormal"/>
    <w:uiPriority w:val="62"/>
    <w:qFormat/>
    <w:tblPr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auto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auto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auto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auto"/>
        </w:tcBorders>
      </w:tcPr>
    </w:tblStylePr>
  </w:style>
  <w:style w:type="table" w:styleId="MediumShading1">
    <w:name w:val="Medium Shading 1"/>
    <w:basedOn w:val="TableNormal"/>
    <w:uiPriority w:val="63"/>
    <w:qFormat/>
    <w:tblPr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qFormat/>
    <w:tblPr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qFormat/>
    <w:tblPr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qFormat/>
    <w:tblPr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qFormat/>
    <w:tblPr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qFormat/>
    <w:tblPr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qFormat/>
    <w:tblPr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qFormat/>
    <w:tblPr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qFormat/>
    <w:tblPr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qFormat/>
    <w:tblPr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qFormat/>
    <w:tblPr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qFormat/>
    <w:tblPr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qFormat/>
    <w:tblPr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qFormat/>
    <w:tblPr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qFormat/>
    <w:rPr>
      <w:color w:val="000000" w:themeColor="text1"/>
    </w:rPr>
    <w:tblPr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qFormat/>
    <w:rPr>
      <w:color w:val="000000" w:themeColor="text1"/>
    </w:rPr>
    <w:tblPr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qFormat/>
    <w:rPr>
      <w:color w:val="000000" w:themeColor="text1"/>
    </w:rPr>
    <w:tblPr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qFormat/>
    <w:rPr>
      <w:color w:val="000000" w:themeColor="text1"/>
    </w:rPr>
    <w:tblPr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qFormat/>
    <w:rPr>
      <w:color w:val="000000" w:themeColor="text1"/>
    </w:rPr>
    <w:tblPr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qFormat/>
    <w:rPr>
      <w:color w:val="000000" w:themeColor="text1"/>
    </w:rPr>
    <w:tblPr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qFormat/>
    <w:rPr>
      <w:color w:val="000000" w:themeColor="text1"/>
    </w:rPr>
    <w:tblPr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qFormat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qFormat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qFormat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qFormat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qFormat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qFormat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qFormat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qFormat/>
    <w:tblPr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qFormat/>
    <w:tblPr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qFormat/>
    <w:tblPr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qFormat/>
    <w:tblPr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qFormat/>
    <w:tblPr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qFormat/>
    <w:tblPr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qFormat/>
    <w:tblPr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qFormat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auto"/>
          <w:insideV w:val="single" w:sz="6" w:space="0" w:color="auto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qFormat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auto"/>
          <w:insideV w:val="single" w:sz="6" w:space="0" w:color="auto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qFormat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auto"/>
          <w:insideV w:val="single" w:sz="6" w:space="0" w:color="auto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qFormat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auto"/>
          <w:insideV w:val="single" w:sz="6" w:space="0" w:color="auto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qFormat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auto"/>
          <w:insideV w:val="single" w:sz="6" w:space="0" w:color="auto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qFormat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auto"/>
          <w:insideV w:val="single" w:sz="6" w:space="0" w:color="auto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qFormat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auto"/>
          <w:insideV w:val="single" w:sz="6" w:space="0" w:color="auto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qFormat/>
    <w:tblPr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auto"/>
          <w:insideV w:val="single" w:sz="8" w:space="0" w:color="auto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qFormat/>
    <w:tblPr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auto"/>
          <w:insideV w:val="single" w:sz="8" w:space="0" w:color="auto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qFormat/>
    <w:tblPr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auto"/>
          <w:insideV w:val="single" w:sz="8" w:space="0" w:color="auto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qFormat/>
    <w:tblPr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auto"/>
          <w:insideV w:val="single" w:sz="8" w:space="0" w:color="auto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qFormat/>
    <w:tblPr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auto"/>
          <w:insideV w:val="single" w:sz="8" w:space="0" w:color="auto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qFormat/>
    <w:tblPr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auto"/>
          <w:insideV w:val="single" w:sz="8" w:space="0" w:color="auto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qFormat/>
    <w:tblPr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auto"/>
          <w:insideV w:val="single" w:sz="8" w:space="0" w:color="auto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qFormat/>
    <w:rPr>
      <w:color w:val="FFFFFF" w:themeColor="background1"/>
    </w:rPr>
    <w:tblPr/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qFormat/>
    <w:rPr>
      <w:color w:val="FFFFFF" w:themeColor="background1"/>
    </w:rPr>
    <w:tblPr/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qFormat/>
    <w:rPr>
      <w:color w:val="FFFFFF" w:themeColor="background1"/>
    </w:rPr>
    <w:tblPr/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qFormat/>
    <w:rPr>
      <w:color w:val="FFFFFF" w:themeColor="background1"/>
    </w:rPr>
    <w:tblPr/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qFormat/>
    <w:rPr>
      <w:color w:val="FFFFFF" w:themeColor="background1"/>
    </w:rPr>
    <w:tblPr/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qFormat/>
    <w:rPr>
      <w:color w:val="FFFFFF" w:themeColor="background1"/>
    </w:rPr>
    <w:tblPr/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qFormat/>
    <w:rPr>
      <w:color w:val="FFFFFF" w:themeColor="background1"/>
    </w:rPr>
    <w:tblPr/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urfulShading">
    <w:name w:val="Colorful Shading"/>
    <w:basedOn w:val="TableNormal"/>
    <w:uiPriority w:val="71"/>
    <w:qFormat/>
    <w:rPr>
      <w:color w:val="000000" w:themeColor="text1"/>
    </w:rPr>
    <w:tblPr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auto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1">
    <w:name w:val="Colorful Shading Accent 1"/>
    <w:basedOn w:val="TableNormal"/>
    <w:uiPriority w:val="71"/>
    <w:qFormat/>
    <w:rPr>
      <w:color w:val="000000" w:themeColor="text1"/>
    </w:rPr>
    <w:tblPr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auto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2">
    <w:name w:val="Colorful Shading Accent 2"/>
    <w:basedOn w:val="TableNormal"/>
    <w:uiPriority w:val="71"/>
    <w:qFormat/>
    <w:rPr>
      <w:color w:val="000000" w:themeColor="text1"/>
    </w:rPr>
    <w:tblPr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auto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3">
    <w:name w:val="Colorful Shading Accent 3"/>
    <w:basedOn w:val="TableNormal"/>
    <w:uiPriority w:val="71"/>
    <w:qFormat/>
    <w:rPr>
      <w:color w:val="000000" w:themeColor="text1"/>
    </w:rPr>
    <w:tblPr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auto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ShadingAccent4">
    <w:name w:val="Colorful Shading Accent 4"/>
    <w:basedOn w:val="TableNormal"/>
    <w:uiPriority w:val="71"/>
    <w:qFormat/>
    <w:rPr>
      <w:color w:val="000000" w:themeColor="text1"/>
    </w:rPr>
    <w:tblPr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auto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5">
    <w:name w:val="Colorful Shading Accent 5"/>
    <w:basedOn w:val="TableNormal"/>
    <w:uiPriority w:val="71"/>
    <w:qFormat/>
    <w:rPr>
      <w:color w:val="000000" w:themeColor="text1"/>
    </w:rPr>
    <w:tblPr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auto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6">
    <w:name w:val="Colorful Shading Accent 6"/>
    <w:basedOn w:val="TableNormal"/>
    <w:uiPriority w:val="71"/>
    <w:qFormat/>
    <w:rPr>
      <w:color w:val="000000" w:themeColor="text1"/>
    </w:rPr>
    <w:tblPr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auto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List">
    <w:name w:val="Colorful List"/>
    <w:basedOn w:val="TableNormal"/>
    <w:uiPriority w:val="72"/>
    <w:qFormat/>
    <w:rPr>
      <w:color w:val="000000" w:themeColor="text1"/>
    </w:rPr>
    <w:tblPr/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urfulListAccent1">
    <w:name w:val="Colorful List Accent 1"/>
    <w:basedOn w:val="TableNormal"/>
    <w:uiPriority w:val="72"/>
    <w:qFormat/>
    <w:rPr>
      <w:color w:val="000000" w:themeColor="text1"/>
    </w:rPr>
    <w:tblPr/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urfulListAccent2">
    <w:name w:val="Colorful List Accent 2"/>
    <w:basedOn w:val="TableNormal"/>
    <w:uiPriority w:val="72"/>
    <w:qFormat/>
    <w:rPr>
      <w:color w:val="000000" w:themeColor="text1"/>
    </w:rPr>
    <w:tblPr/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urfulListAccent3">
    <w:name w:val="Colorful List Accent 3"/>
    <w:basedOn w:val="TableNormal"/>
    <w:uiPriority w:val="72"/>
    <w:qFormat/>
    <w:rPr>
      <w:color w:val="000000" w:themeColor="text1"/>
    </w:rPr>
    <w:tblPr/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urfulListAccent4">
    <w:name w:val="Colorful List Accent 4"/>
    <w:basedOn w:val="TableNormal"/>
    <w:uiPriority w:val="72"/>
    <w:qFormat/>
    <w:rPr>
      <w:color w:val="000000" w:themeColor="text1"/>
    </w:rPr>
    <w:tblPr/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urfulListAccent5">
    <w:name w:val="Colorful List Accent 5"/>
    <w:basedOn w:val="TableNormal"/>
    <w:uiPriority w:val="72"/>
    <w:qFormat/>
    <w:rPr>
      <w:color w:val="000000" w:themeColor="text1"/>
    </w:rPr>
    <w:tblPr/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urfulListAccent6">
    <w:name w:val="Colorful List Accent 6"/>
    <w:basedOn w:val="TableNormal"/>
    <w:uiPriority w:val="72"/>
    <w:qFormat/>
    <w:rPr>
      <w:color w:val="000000" w:themeColor="text1"/>
    </w:rPr>
    <w:tblPr/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urfulGrid">
    <w:name w:val="Colorful Grid"/>
    <w:basedOn w:val="TableNormal"/>
    <w:uiPriority w:val="73"/>
    <w:qFormat/>
    <w:rPr>
      <w:color w:val="000000" w:themeColor="text1"/>
    </w:rPr>
    <w:tblPr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urfulGridAccent1">
    <w:name w:val="Colorful Grid Accent 1"/>
    <w:basedOn w:val="TableNormal"/>
    <w:uiPriority w:val="73"/>
    <w:qFormat/>
    <w:rPr>
      <w:color w:val="000000" w:themeColor="text1"/>
    </w:rPr>
    <w:tblPr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urfulGridAccent2">
    <w:name w:val="Colorful Grid Accent 2"/>
    <w:basedOn w:val="TableNormal"/>
    <w:uiPriority w:val="73"/>
    <w:qFormat/>
    <w:rPr>
      <w:color w:val="000000" w:themeColor="text1"/>
    </w:rPr>
    <w:tblPr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urfulGridAccent3">
    <w:name w:val="Colorful Grid Accent 3"/>
    <w:basedOn w:val="TableNormal"/>
    <w:uiPriority w:val="73"/>
    <w:qFormat/>
    <w:rPr>
      <w:color w:val="000000" w:themeColor="text1"/>
    </w:rPr>
    <w:tblPr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GridAccent4">
    <w:name w:val="Colorful Grid Accent 4"/>
    <w:basedOn w:val="TableNormal"/>
    <w:uiPriority w:val="73"/>
    <w:qFormat/>
    <w:rPr>
      <w:color w:val="000000" w:themeColor="text1"/>
    </w:rPr>
    <w:tblPr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urfulGridAccent5">
    <w:name w:val="Colorful Grid Accent 5"/>
    <w:basedOn w:val="TableNormal"/>
    <w:uiPriority w:val="73"/>
    <w:qFormat/>
    <w:rPr>
      <w:color w:val="000000" w:themeColor="text1"/>
    </w:rPr>
    <w:tblPr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urfulGridAccent6">
    <w:name w:val="Colorful Grid Accent 6"/>
    <w:basedOn w:val="TableNormal"/>
    <w:uiPriority w:val="73"/>
    <w:qFormat/>
    <w:rPr>
      <w:color w:val="000000" w:themeColor="text1"/>
    </w:rPr>
    <w:tblPr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customStyle="1" w:styleId="HeaderChar">
    <w:name w:val="Header Char"/>
    <w:basedOn w:val="DefaultParagraphFont"/>
    <w:link w:val="Header"/>
    <w:uiPriority w:val="99"/>
    <w:qFormat/>
  </w:style>
  <w:style w:type="character" w:customStyle="1" w:styleId="FooterChar">
    <w:name w:val="Footer Char"/>
    <w:basedOn w:val="DefaultParagraphFont"/>
    <w:link w:val="Footer"/>
    <w:uiPriority w:val="99"/>
    <w:qFormat/>
  </w:style>
  <w:style w:type="paragraph" w:styleId="NoSpacing">
    <w:name w:val="No Spacing"/>
    <w:uiPriority w:val="1"/>
    <w:qFormat/>
    <w:rPr>
      <w:sz w:val="22"/>
      <w:szCs w:val="22"/>
      <w:lang w:val="en-US" w:eastAsia="en-US"/>
    </w:rPr>
  </w:style>
  <w:style w:type="character" w:customStyle="1" w:styleId="Heading1Char">
    <w:name w:val="Heading 1 Char"/>
    <w:basedOn w:val="DefaultParagraphFont"/>
    <w:link w:val="Heading1"/>
    <w:uiPriority w:val="9"/>
    <w:qFormat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qFormat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qFormat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itleChar">
    <w:name w:val="Title Char"/>
    <w:basedOn w:val="DefaultParagraphFont"/>
    <w:link w:val="Title"/>
    <w:uiPriority w:val="10"/>
    <w:qFormat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SubtitleChar">
    <w:name w:val="Subtitle Char"/>
    <w:basedOn w:val="DefaultParagraphFont"/>
    <w:link w:val="Subtitle"/>
    <w:uiPriority w:val="11"/>
    <w:qFormat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BodyTextChar">
    <w:name w:val="Body Text Char"/>
    <w:basedOn w:val="DefaultParagraphFont"/>
    <w:link w:val="BodyText"/>
    <w:uiPriority w:val="99"/>
    <w:qFormat/>
  </w:style>
  <w:style w:type="character" w:customStyle="1" w:styleId="BodyText2Char">
    <w:name w:val="Body Text 2 Char"/>
    <w:basedOn w:val="DefaultParagraphFont"/>
    <w:link w:val="BodyText2"/>
    <w:uiPriority w:val="99"/>
    <w:qFormat/>
  </w:style>
  <w:style w:type="character" w:customStyle="1" w:styleId="BodyText3Char">
    <w:name w:val="Body Text 3 Char"/>
    <w:basedOn w:val="DefaultParagraphFont"/>
    <w:link w:val="BodyText3"/>
    <w:uiPriority w:val="99"/>
    <w:qFormat/>
    <w:rPr>
      <w:sz w:val="16"/>
      <w:szCs w:val="16"/>
    </w:rPr>
  </w:style>
  <w:style w:type="character" w:customStyle="1" w:styleId="MacroTextChar">
    <w:name w:val="Macro Text Char"/>
    <w:basedOn w:val="DefaultParagraphFont"/>
    <w:link w:val="MacroText"/>
    <w:uiPriority w:val="99"/>
    <w:qFormat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qFormat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qFormat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qFormat/>
    <w:rPr>
      <w:rFonts w:asciiTheme="majorHAnsi" w:eastAsiaTheme="majorEastAsia" w:hAnsiTheme="majorHAnsi" w:cstheme="majorBidi"/>
      <w:color w:val="244061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semiHidden/>
    <w:qFormat/>
    <w:rPr>
      <w:rFonts w:asciiTheme="majorHAnsi" w:eastAsiaTheme="majorEastAsia" w:hAnsiTheme="majorHAnsi" w:cstheme="majorBidi"/>
      <w:i/>
      <w:iCs/>
      <w:color w:val="244061" w:themeColor="accent1" w:themeShade="80"/>
    </w:rPr>
  </w:style>
  <w:style w:type="character" w:customStyle="1" w:styleId="Heading7Char">
    <w:name w:val="Heading 7 Char"/>
    <w:basedOn w:val="DefaultParagraphFont"/>
    <w:link w:val="Heading7"/>
    <w:uiPriority w:val="9"/>
    <w:semiHidden/>
    <w:qFormat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qFormat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qFormat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qFormat/>
    <w:rPr>
      <w:b/>
      <w:bCs/>
      <w:i/>
      <w:iCs/>
      <w:color w:val="4F81BD" w:themeColor="accent1"/>
    </w:rPr>
  </w:style>
  <w:style w:type="character" w:customStyle="1" w:styleId="SubtleEmphasis1">
    <w:name w:val="Subtle Emphasis1"/>
    <w:basedOn w:val="DefaultParagraphFont"/>
    <w:uiPriority w:val="19"/>
    <w:qFormat/>
    <w:rPr>
      <w:i/>
      <w:iCs/>
      <w:color w:val="7F7F7F" w:themeColor="text1" w:themeTint="80"/>
    </w:rPr>
  </w:style>
  <w:style w:type="character" w:customStyle="1" w:styleId="IntenseEmphasis1">
    <w:name w:val="Intense Emphasis1"/>
    <w:basedOn w:val="DefaultParagraphFont"/>
    <w:uiPriority w:val="21"/>
    <w:qFormat/>
    <w:rPr>
      <w:b/>
      <w:bCs/>
      <w:i/>
      <w:iCs/>
      <w:color w:val="4F81BD" w:themeColor="accent1"/>
    </w:rPr>
  </w:style>
  <w:style w:type="character" w:customStyle="1" w:styleId="SubtleReference1">
    <w:name w:val="Subtle Reference1"/>
    <w:basedOn w:val="DefaultParagraphFont"/>
    <w:uiPriority w:val="31"/>
    <w:qFormat/>
    <w:rPr>
      <w:smallCaps/>
      <w:color w:val="C0504D" w:themeColor="accent2"/>
      <w:u w:val="single"/>
    </w:rPr>
  </w:style>
  <w:style w:type="character" w:customStyle="1" w:styleId="IntenseReference1">
    <w:name w:val="Intense Reference1"/>
    <w:basedOn w:val="DefaultParagraphFont"/>
    <w:uiPriority w:val="32"/>
    <w:qFormat/>
    <w:rPr>
      <w:b/>
      <w:bCs/>
      <w:smallCaps/>
      <w:color w:val="C0504D" w:themeColor="accent2"/>
      <w:spacing w:val="5"/>
      <w:u w:val="single"/>
    </w:rPr>
  </w:style>
  <w:style w:type="character" w:customStyle="1" w:styleId="BookTitle1">
    <w:name w:val="Book Title1"/>
    <w:basedOn w:val="DefaultParagraphFont"/>
    <w:uiPriority w:val="33"/>
    <w:qFormat/>
    <w:rPr>
      <w:b/>
      <w:bCs/>
      <w:smallCaps/>
      <w:spacing w:val="5"/>
    </w:rPr>
  </w:style>
  <w:style w:type="paragraph" w:customStyle="1" w:styleId="TOCHeading1">
    <w:name w:val="TOC Heading1"/>
    <w:basedOn w:val="Heading1"/>
    <w:next w:val="Normal"/>
    <w:uiPriority w:val="39"/>
    <w:semiHidden/>
    <w:unhideWhenUsed/>
    <w:qFormat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2.xml"/><Relationship Id="rId18" Type="http://schemas.openxmlformats.org/officeDocument/2006/relationships/image" Target="media/image10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6.png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13" Type="http://schemas.openxmlformats.org/officeDocument/2006/relationships/font" Target="fonts/font13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6" Type="http://schemas.openxmlformats.org/officeDocument/2006/relationships/font" Target="fonts/font16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5" Type="http://schemas.openxmlformats.org/officeDocument/2006/relationships/font" Target="fonts/font1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Relationship Id="rId14" Type="http://schemas.openxmlformats.org/officeDocument/2006/relationships/font" Target="fonts/font1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7</Words>
  <Characters>42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Twinkl AI</dc:creator>
  <dc:description>Generated by Twinkl AI.</dc:description>
  <cp:lastModifiedBy>Rhian Abbott</cp:lastModifiedBy>
  <cp:revision>2</cp:revision>
  <dcterms:created xsi:type="dcterms:W3CDTF">2025-10-21T13:03:00Z</dcterms:created>
  <dcterms:modified xsi:type="dcterms:W3CDTF">2025-10-21T13:03:00Z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2057-12.2.0.20782</vt:lpwstr>
  </property>
  <property fmtid="{D5CDD505-2E9C-101B-9397-08002B2CF9AE}" pid="3" name="ICV">
    <vt:lpwstr>24EB05160D6347B689E5D688C4166423_12</vt:lpwstr>
  </property>
</Properties>
</file>